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d9561" w14:textId="fdd95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Сот-сараптама қызметі саласындағы мемлекеттік көрсетілетін қызметтердің стандарттарын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Әділет министрінің м.а. 2018 жылғы 5 қаңтардағы № 19 бұйрығы. Қазақстан Республикасының Әділет министрлігінде 2018 жылғы 14 ақпанда № 16359 болып тіркелді. Күші жойылды - Қазақстан Республикасы Әділет министрінің м.а. 2020 жылғы 21 мамырдағы № 43 бұйрығымен.</w:t>
      </w:r>
    </w:p>
    <w:p>
      <w:pPr>
        <w:spacing w:after="0"/>
        <w:ind w:left="0"/>
        <w:jc w:val="both"/>
      </w:pPr>
      <w:r>
        <w:rPr>
          <w:rFonts w:ascii="Times New Roman"/>
          <w:b w:val="false"/>
          <w:i w:val="false"/>
          <w:color w:val="ff0000"/>
          <w:sz w:val="28"/>
        </w:rPr>
        <w:t xml:space="preserve">
      Ескерту. Күші жойылды - ҚР Әділет министрінің м.а. 21.05.2020 </w:t>
      </w:r>
      <w:r>
        <w:rPr>
          <w:rFonts w:ascii="Times New Roman"/>
          <w:b w:val="false"/>
          <w:i w:val="false"/>
          <w:color w:val="ff0000"/>
          <w:sz w:val="28"/>
        </w:rPr>
        <w:t>№ 43</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w:t>
      </w:r>
      <w:r>
        <w:rPr>
          <w:rFonts w:ascii="Times New Roman"/>
          <w:b w:val="false"/>
          <w:i w:val="false"/>
          <w:color w:val="000000"/>
          <w:sz w:val="28"/>
        </w:rPr>
        <w:t xml:space="preserve"> 1) тармақшасына сәйкес БҰЙЫРАМЫН:</w:t>
      </w:r>
    </w:p>
    <w:bookmarkEnd w:id="0"/>
    <w:bookmarkStart w:name="z2" w:id="1"/>
    <w:p>
      <w:pPr>
        <w:spacing w:after="0"/>
        <w:ind w:left="0"/>
        <w:jc w:val="both"/>
      </w:pPr>
      <w:r>
        <w:rPr>
          <w:rFonts w:ascii="Times New Roman"/>
          <w:b w:val="false"/>
          <w:i w:val="false"/>
          <w:color w:val="000000"/>
          <w:sz w:val="28"/>
        </w:rPr>
        <w:t>
      1. Қоса беріліп отырған:</w:t>
      </w:r>
    </w:p>
    <w:bookmarkEnd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"Сот сарапшыларын аттестаттау" мемлекеттік көрсетілетін қызметінің стандарты;</w:t>
      </w:r>
    </w:p>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"Сот сарапшысы біліктілігін беру" мемлекеттік көрсетілетін қызметінің стандарты;</w:t>
      </w:r>
    </w:p>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"Сот-медициналық, сот-психиатриялық, сот-наркологиялық сарапшыларды аттестаттау" мемлекеттік көрсетілетін қызметінің стандарты;</w:t>
      </w:r>
    </w:p>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"Сот-медициналық, сот-психиатриялық және сот-наркологиялық сараптамалардың белгілі түрін жүргізу құқығына біліктілік беру" мемлекеттік көрсетілетін қызметінің стандарты бекітілсін.</w:t>
      </w:r>
    </w:p>
    <w:bookmarkStart w:name="z3" w:id="2"/>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тізбе бойынша Қазақстан Республикасы Әділет министрінің кейбір бұйрықтарының күші жойылды деп танылсын.</w:t>
      </w:r>
    </w:p>
    <w:bookmarkEnd w:id="2"/>
    <w:bookmarkStart w:name="z4" w:id="3"/>
    <w:p>
      <w:pPr>
        <w:spacing w:after="0"/>
        <w:ind w:left="0"/>
        <w:jc w:val="both"/>
      </w:pPr>
      <w:r>
        <w:rPr>
          <w:rFonts w:ascii="Times New Roman"/>
          <w:b w:val="false"/>
          <w:i w:val="false"/>
          <w:color w:val="000000"/>
          <w:sz w:val="28"/>
        </w:rPr>
        <w:t>
      3. Сараптама қызметін ұйымдастыру департаменті заңнамада белгіленген тәртіппен:</w:t>
      </w:r>
    </w:p>
    <w:bookmarkEnd w:id="3"/>
    <w:p>
      <w:pPr>
        <w:spacing w:after="0"/>
        <w:ind w:left="0"/>
        <w:jc w:val="both"/>
      </w:pPr>
      <w:r>
        <w:rPr>
          <w:rFonts w:ascii="Times New Roman"/>
          <w:b w:val="false"/>
          <w:i w:val="false"/>
          <w:color w:val="000000"/>
          <w:sz w:val="28"/>
        </w:rPr>
        <w:t>
      1) осы бұйрықты мемлекеттік тіркеуді;</w:t>
      </w:r>
    </w:p>
    <w:p>
      <w:pPr>
        <w:spacing w:after="0"/>
        <w:ind w:left="0"/>
        <w:jc w:val="both"/>
      </w:pPr>
      <w:r>
        <w:rPr>
          <w:rFonts w:ascii="Times New Roman"/>
          <w:b w:val="false"/>
          <w:i w:val="false"/>
          <w:color w:val="000000"/>
          <w:sz w:val="28"/>
        </w:rPr>
        <w:t>
      2) осы бұйрық мемлекеттік тіркеуден өткен күнінен бастап күнтізбелік он күн ішінде Қазақстан Республикасының Нормативтік құқықтық актілерінің эталондық бақылау банкіне ресми жариялау және қосу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w:t>
      </w:r>
    </w:p>
    <w:p>
      <w:pPr>
        <w:spacing w:after="0"/>
        <w:ind w:left="0"/>
        <w:jc w:val="both"/>
      </w:pPr>
      <w:r>
        <w:rPr>
          <w:rFonts w:ascii="Times New Roman"/>
          <w:b w:val="false"/>
          <w:i w:val="false"/>
          <w:color w:val="000000"/>
          <w:sz w:val="28"/>
        </w:rPr>
        <w:t>
      3) осы бұйрықты Қазақстан Республикасы Әділет министрлігінің ресми интернет-ресурсында орналастыруды қамтамасыз етсін.</w:t>
      </w:r>
    </w:p>
    <w:bookmarkStart w:name="z5" w:id="4"/>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 Әділет министрінің орынбасарына жүктелсін.</w:t>
      </w:r>
    </w:p>
    <w:bookmarkEnd w:id="4"/>
    <w:bookmarkStart w:name="z6" w:id="5"/>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Әділет министрінің</w:t>
            </w:r>
            <w:r>
              <w:br/>
            </w:r>
            <w:r>
              <w:rPr>
                <w:rFonts w:ascii="Times New Roman"/>
                <w:b w:val="false"/>
                <w:i/>
                <w:color w:val="000000"/>
                <w:sz w:val="20"/>
              </w:rPr>
              <w:t xml:space="preserve">міндетін атқарушы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Э. Әзімова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Ақпарат және коммуникациялар министрі</w:t>
      </w:r>
    </w:p>
    <w:p>
      <w:pPr>
        <w:spacing w:after="0"/>
        <w:ind w:left="0"/>
        <w:jc w:val="both"/>
      </w:pPr>
      <w:r>
        <w:rPr>
          <w:rFonts w:ascii="Times New Roman"/>
          <w:b w:val="false"/>
          <w:i w:val="false"/>
          <w:color w:val="000000"/>
          <w:sz w:val="28"/>
        </w:rPr>
        <w:t>
      __________________ Д. Абаев</w:t>
      </w:r>
    </w:p>
    <w:p>
      <w:pPr>
        <w:spacing w:after="0"/>
        <w:ind w:left="0"/>
        <w:jc w:val="both"/>
      </w:pPr>
      <w:r>
        <w:rPr>
          <w:rFonts w:ascii="Times New Roman"/>
          <w:b w:val="false"/>
          <w:i w:val="false"/>
          <w:color w:val="000000"/>
          <w:sz w:val="28"/>
        </w:rPr>
        <w:t>
      2018 жылғы 24 қаңтар</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министрінің</w:t>
      </w:r>
    </w:p>
    <w:p>
      <w:pPr>
        <w:spacing w:after="0"/>
        <w:ind w:left="0"/>
        <w:jc w:val="both"/>
      </w:pPr>
      <w:r>
        <w:rPr>
          <w:rFonts w:ascii="Times New Roman"/>
          <w:b w:val="false"/>
          <w:i w:val="false"/>
          <w:color w:val="000000"/>
          <w:sz w:val="28"/>
        </w:rPr>
        <w:t>
      міндетін атқарушы</w:t>
      </w:r>
    </w:p>
    <w:p>
      <w:pPr>
        <w:spacing w:after="0"/>
        <w:ind w:left="0"/>
        <w:jc w:val="both"/>
      </w:pPr>
      <w:r>
        <w:rPr>
          <w:rFonts w:ascii="Times New Roman"/>
          <w:b w:val="false"/>
          <w:i w:val="false"/>
          <w:color w:val="000000"/>
          <w:sz w:val="28"/>
        </w:rPr>
        <w:t>
      ______________ С. Жұманғарин</w:t>
      </w:r>
    </w:p>
    <w:p>
      <w:pPr>
        <w:spacing w:after="0"/>
        <w:ind w:left="0"/>
        <w:jc w:val="both"/>
      </w:pPr>
      <w:r>
        <w:rPr>
          <w:rFonts w:ascii="Times New Roman"/>
          <w:b w:val="false"/>
          <w:i w:val="false"/>
          <w:color w:val="000000"/>
          <w:sz w:val="28"/>
        </w:rPr>
        <w:t>
      2018 жылғы "___" ___________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міндетін атқарушы</w:t>
      </w:r>
    </w:p>
    <w:p>
      <w:pPr>
        <w:spacing w:after="0"/>
        <w:ind w:left="0"/>
        <w:jc w:val="both"/>
      </w:pPr>
      <w:r>
        <w:rPr>
          <w:rFonts w:ascii="Times New Roman"/>
          <w:b w:val="false"/>
          <w:i w:val="false"/>
          <w:color w:val="000000"/>
          <w:sz w:val="28"/>
        </w:rPr>
        <w:t>
      _____________ Т. Сүлейменов</w:t>
      </w:r>
    </w:p>
    <w:p>
      <w:pPr>
        <w:spacing w:after="0"/>
        <w:ind w:left="0"/>
        <w:jc w:val="both"/>
      </w:pPr>
      <w:r>
        <w:rPr>
          <w:rFonts w:ascii="Times New Roman"/>
          <w:b w:val="false"/>
          <w:i w:val="false"/>
          <w:color w:val="000000"/>
          <w:sz w:val="28"/>
        </w:rPr>
        <w:t>
      2018 жылғы "___"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 м.а.</w:t>
            </w:r>
            <w:r>
              <w:br/>
            </w:r>
            <w:r>
              <w:rPr>
                <w:rFonts w:ascii="Times New Roman"/>
                <w:b w:val="false"/>
                <w:i w:val="false"/>
                <w:color w:val="000000"/>
                <w:sz w:val="20"/>
              </w:rPr>
              <w:t>2018 жылғы 5 қаңтардағы</w:t>
            </w:r>
            <w:r>
              <w:br/>
            </w:r>
            <w:r>
              <w:rPr>
                <w:rFonts w:ascii="Times New Roman"/>
                <w:b w:val="false"/>
                <w:i w:val="false"/>
                <w:color w:val="000000"/>
                <w:sz w:val="20"/>
              </w:rPr>
              <w:t>№ 19 бұйрығына</w:t>
            </w:r>
            <w:r>
              <w:br/>
            </w:r>
            <w:r>
              <w:rPr>
                <w:rFonts w:ascii="Times New Roman"/>
                <w:b w:val="false"/>
                <w:i w:val="false"/>
                <w:color w:val="000000"/>
                <w:sz w:val="20"/>
              </w:rPr>
              <w:t>1-қосымша</w:t>
            </w:r>
          </w:p>
        </w:tc>
      </w:tr>
    </w:tbl>
    <w:bookmarkStart w:name="z8" w:id="6"/>
    <w:p>
      <w:pPr>
        <w:spacing w:after="0"/>
        <w:ind w:left="0"/>
        <w:jc w:val="left"/>
      </w:pPr>
      <w:r>
        <w:rPr>
          <w:rFonts w:ascii="Times New Roman"/>
          <w:b/>
          <w:i w:val="false"/>
          <w:color w:val="000000"/>
        </w:rPr>
        <w:t xml:space="preserve"> "Сот сарапшыларын аттестаттау"  мемлекеттік көрсетілетін қызметінің стандарты 1-тарау. Жалпы ережелер</w:t>
      </w:r>
    </w:p>
    <w:bookmarkEnd w:id="6"/>
    <w:bookmarkStart w:name="z9" w:id="7"/>
    <w:p>
      <w:pPr>
        <w:spacing w:after="0"/>
        <w:ind w:left="0"/>
        <w:jc w:val="both"/>
      </w:pPr>
      <w:r>
        <w:rPr>
          <w:rFonts w:ascii="Times New Roman"/>
          <w:b w:val="false"/>
          <w:i w:val="false"/>
          <w:color w:val="000000"/>
          <w:sz w:val="28"/>
        </w:rPr>
        <w:t>
      1. "Сот сарапшыларын аттестаттау" мемлекеттік көрсетілетін қызметі (бұдан әрі – мемлекеттік көрсетілетін қызмет).</w:t>
      </w:r>
    </w:p>
    <w:bookmarkEnd w:id="7"/>
    <w:bookmarkStart w:name="z10" w:id="8"/>
    <w:p>
      <w:pPr>
        <w:spacing w:after="0"/>
        <w:ind w:left="0"/>
        <w:jc w:val="both"/>
      </w:pPr>
      <w:r>
        <w:rPr>
          <w:rFonts w:ascii="Times New Roman"/>
          <w:b w:val="false"/>
          <w:i w:val="false"/>
          <w:color w:val="000000"/>
          <w:sz w:val="28"/>
        </w:rPr>
        <w:t>
      2. Мемлекеттік көрсетілетін қызмет стандарты Қазақстан Республикасы Әділет министрлігімен әзірленген.</w:t>
      </w:r>
    </w:p>
    <w:bookmarkEnd w:id="8"/>
    <w:bookmarkStart w:name="z11" w:id="9"/>
    <w:p>
      <w:pPr>
        <w:spacing w:after="0"/>
        <w:ind w:left="0"/>
        <w:jc w:val="both"/>
      </w:pPr>
      <w:r>
        <w:rPr>
          <w:rFonts w:ascii="Times New Roman"/>
          <w:b w:val="false"/>
          <w:i w:val="false"/>
          <w:color w:val="000000"/>
          <w:sz w:val="28"/>
        </w:rPr>
        <w:t>
      3. Мемлекеттік көрсетілетін қызмет "Қазақстан Республикасы Әділет министрлігінің Сот сараптамалары орталығы" РМҚК-мен (бұдан әрі – көрсетілетін қызметті беруші) көрсетіледі.</w:t>
      </w:r>
    </w:p>
    <w:bookmarkEnd w:id="9"/>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"электронды үкімет" www.egov.kz веб-порталы (бұдан әрі – портал) арқылы жүзеге асырылады.</w:t>
      </w:r>
    </w:p>
    <w:bookmarkStart w:name="z12" w:id="10"/>
    <w:p>
      <w:pPr>
        <w:spacing w:after="0"/>
        <w:ind w:left="0"/>
        <w:jc w:val="left"/>
      </w:pPr>
      <w:r>
        <w:rPr>
          <w:rFonts w:ascii="Times New Roman"/>
          <w:b/>
          <w:i w:val="false"/>
          <w:color w:val="000000"/>
        </w:rPr>
        <w:t xml:space="preserve"> 2-тарау. Мемлекеттік қызметті көрсетудің тәртібі</w:t>
      </w:r>
    </w:p>
    <w:bookmarkEnd w:id="10"/>
    <w:bookmarkStart w:name="z13" w:id="11"/>
    <w:p>
      <w:pPr>
        <w:spacing w:after="0"/>
        <w:ind w:left="0"/>
        <w:jc w:val="both"/>
      </w:pPr>
      <w:r>
        <w:rPr>
          <w:rFonts w:ascii="Times New Roman"/>
          <w:b w:val="false"/>
          <w:i w:val="false"/>
          <w:color w:val="000000"/>
          <w:sz w:val="28"/>
        </w:rPr>
        <w:t>
      4. Мемлекеттік қызметті көрсетудің мерзімі – 15 (он бес) жұмыс күні.</w:t>
      </w:r>
    </w:p>
    <w:bookmarkEnd w:id="11"/>
    <w:p>
      <w:pPr>
        <w:spacing w:after="0"/>
        <w:ind w:left="0"/>
        <w:jc w:val="both"/>
      </w:pPr>
      <w:r>
        <w:rPr>
          <w:rFonts w:ascii="Times New Roman"/>
          <w:b w:val="false"/>
          <w:i w:val="false"/>
          <w:color w:val="000000"/>
          <w:sz w:val="28"/>
        </w:rPr>
        <w:t>
      Көрсетілетін қызметті беруші көрсетілетін қызметті алушының құжаттарын алған кезден бастап 2 (екі) жұмыс күні ішінде ұсынылған құжаттардың толықтығын тексереді.</w:t>
      </w:r>
    </w:p>
    <w:p>
      <w:pPr>
        <w:spacing w:after="0"/>
        <w:ind w:left="0"/>
        <w:jc w:val="both"/>
      </w:pPr>
      <w:r>
        <w:rPr>
          <w:rFonts w:ascii="Times New Roman"/>
          <w:b w:val="false"/>
          <w:i w:val="false"/>
          <w:color w:val="000000"/>
          <w:sz w:val="28"/>
        </w:rPr>
        <w:t xml:space="preserve">
      Көрсетілетін қызметті алушымен ұсынылған құжаттардың осы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толық емес және (немесе) мерзімі өткен жағдайларда көрсетілетін қызметті беруші көрсетілген мерзімде өтінішті қарауды тоқтату туралы жазбаша дәлелді бас тарту береді.</w:t>
      </w:r>
    </w:p>
    <w:bookmarkStart w:name="z14" w:id="12"/>
    <w:p>
      <w:pPr>
        <w:spacing w:after="0"/>
        <w:ind w:left="0"/>
        <w:jc w:val="both"/>
      </w:pPr>
      <w:r>
        <w:rPr>
          <w:rFonts w:ascii="Times New Roman"/>
          <w:b w:val="false"/>
          <w:i w:val="false"/>
          <w:color w:val="000000"/>
          <w:sz w:val="28"/>
        </w:rPr>
        <w:t>
      5. Мемлекеттік қызметті көрсетудің нысаны: электрондық.</w:t>
      </w:r>
    </w:p>
    <w:bookmarkEnd w:id="12"/>
    <w:bookmarkStart w:name="z15" w:id="13"/>
    <w:p>
      <w:pPr>
        <w:spacing w:after="0"/>
        <w:ind w:left="0"/>
        <w:jc w:val="both"/>
      </w:pPr>
      <w:r>
        <w:rPr>
          <w:rFonts w:ascii="Times New Roman"/>
          <w:b w:val="false"/>
          <w:i w:val="false"/>
          <w:color w:val="000000"/>
          <w:sz w:val="28"/>
        </w:rPr>
        <w:t xml:space="preserve">
      6. Мемлекеттік қызметті көрсету нәтижесі – осы мемлекеттік көрсетілетін қызмет стандартына 1-қосымшаға сәйкес нысан бойынша аттестаттау комиссиясының қорытындысы (бұдан әрі – куәлік) не осы стандарттың </w:t>
      </w:r>
      <w:r>
        <w:rPr>
          <w:rFonts w:ascii="Times New Roman"/>
          <w:b w:val="false"/>
          <w:i w:val="false"/>
          <w:color w:val="000000"/>
          <w:sz w:val="28"/>
        </w:rPr>
        <w:t>10-тармағында</w:t>
      </w:r>
      <w:r>
        <w:rPr>
          <w:rFonts w:ascii="Times New Roman"/>
          <w:b w:val="false"/>
          <w:i w:val="false"/>
          <w:color w:val="000000"/>
          <w:sz w:val="28"/>
        </w:rPr>
        <w:t xml:space="preserve"> белгіленген негіздер бойынша мемлекеттік қызметті көрсетуден бас тарту туралы дәлелді жауап.</w:t>
      </w:r>
    </w:p>
    <w:bookmarkEnd w:id="13"/>
    <w:p>
      <w:pPr>
        <w:spacing w:after="0"/>
        <w:ind w:left="0"/>
        <w:jc w:val="both"/>
      </w:pPr>
      <w:r>
        <w:rPr>
          <w:rFonts w:ascii="Times New Roman"/>
          <w:b w:val="false"/>
          <w:i w:val="false"/>
          <w:color w:val="000000"/>
          <w:sz w:val="28"/>
        </w:rPr>
        <w:t>
      Аттестаттау комиссиясының қорытындысы аттестаттаудан өткеннен кейін беріледі.</w:t>
      </w:r>
    </w:p>
    <w:p>
      <w:pPr>
        <w:spacing w:after="0"/>
        <w:ind w:left="0"/>
        <w:jc w:val="both"/>
      </w:pPr>
      <w:r>
        <w:rPr>
          <w:rFonts w:ascii="Times New Roman"/>
          <w:b w:val="false"/>
          <w:i w:val="false"/>
          <w:color w:val="000000"/>
          <w:sz w:val="28"/>
        </w:rPr>
        <w:t>
      Мемлекеттік қызметті көрсету нәтижесін ұсыну нысаны: электрондық.</w:t>
      </w:r>
    </w:p>
    <w:p>
      <w:pPr>
        <w:spacing w:after="0"/>
        <w:ind w:left="0"/>
        <w:jc w:val="both"/>
      </w:pPr>
      <w:r>
        <w:rPr>
          <w:rFonts w:ascii="Times New Roman"/>
          <w:b w:val="false"/>
          <w:i w:val="false"/>
          <w:color w:val="000000"/>
          <w:sz w:val="28"/>
        </w:rPr>
        <w:t>
      Көрсетілетін қызметті алушы портал арқылы жүгінген кезде мемлекеттік қызметті көрсету нәтижесі көрсетілетін қызметті алушының "жеке кабинетіне", комиссия төрағасының электрондық цифрлық қолтаңбасымен (бұдан әрі – ЭЦҚ) куәландырылған электрондық құжат нысанында жолданады және сақталады.</w:t>
      </w:r>
    </w:p>
    <w:bookmarkStart w:name="z16" w:id="14"/>
    <w:p>
      <w:pPr>
        <w:spacing w:after="0"/>
        <w:ind w:left="0"/>
        <w:jc w:val="both"/>
      </w:pPr>
      <w:r>
        <w:rPr>
          <w:rFonts w:ascii="Times New Roman"/>
          <w:b w:val="false"/>
          <w:i w:val="false"/>
          <w:color w:val="000000"/>
          <w:sz w:val="28"/>
        </w:rPr>
        <w:t>
      7. Мемлекеттік көрсетілетін қызмет жеке тұлғаларға (бұдан әрі - көрсетілетін қызметті алушы) тегін көрсетіледі.</w:t>
      </w:r>
    </w:p>
    <w:bookmarkEnd w:id="14"/>
    <w:bookmarkStart w:name="z17" w:id="15"/>
    <w:p>
      <w:pPr>
        <w:spacing w:after="0"/>
        <w:ind w:left="0"/>
        <w:jc w:val="both"/>
      </w:pPr>
      <w:r>
        <w:rPr>
          <w:rFonts w:ascii="Times New Roman"/>
          <w:b w:val="false"/>
          <w:i w:val="false"/>
          <w:color w:val="000000"/>
          <w:sz w:val="28"/>
        </w:rPr>
        <w:t>
      8. Порталдың жұмыс кестесі – жөндеу жұмыстарын жүргізуге байланысты техникалық үзілістерді қоспағанда тәулік бойы, сондай-ақ көрсетілетін қызметті алушы жұмыс уақыты аяқталғаннан кейін, демалыс және мереке күндері жүгінген кезде Қазақстан Республикасының еңбек заңнамасына сәйкес өтінішті қабылдау және мемлекеттік қызметті көрсету нәтижесін ұсыну келесі жұмыс күнінде жүзеге асырылады.</w:t>
      </w:r>
    </w:p>
    <w:bookmarkEnd w:id="15"/>
    <w:p>
      <w:pPr>
        <w:spacing w:after="0"/>
        <w:ind w:left="0"/>
        <w:jc w:val="both"/>
      </w:pPr>
      <w:r>
        <w:rPr>
          <w:rFonts w:ascii="Times New Roman"/>
          <w:b w:val="false"/>
          <w:i w:val="false"/>
          <w:color w:val="000000"/>
          <w:sz w:val="28"/>
        </w:rPr>
        <w:t xml:space="preserve">
      Мемлекеттік көрсетілетін қызмет, осы мемлекеттік көрсетілетін қызмет стандартының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интернет-қорда орналастырылған, көрсетілетін қызметті берушінің басшысы бекітетін тізімге сәйкес, алдын ала жазылусыз және жеделдетілген қызмет көрсетусіз, кезек күту тәртібімен көрсетіледі.</w:t>
      </w:r>
    </w:p>
    <w:bookmarkStart w:name="z18" w:id="16"/>
    <w:p>
      <w:pPr>
        <w:spacing w:after="0"/>
        <w:ind w:left="0"/>
        <w:jc w:val="both"/>
      </w:pPr>
      <w:r>
        <w:rPr>
          <w:rFonts w:ascii="Times New Roman"/>
          <w:b w:val="false"/>
          <w:i w:val="false"/>
          <w:color w:val="000000"/>
          <w:sz w:val="28"/>
        </w:rPr>
        <w:t>
      9. Порталға жүгінген кезде мемлекеттік қызметті көрсету үшін қажетті құжаттардың тізбесі:</w:t>
      </w:r>
    </w:p>
    <w:bookmarkEnd w:id="16"/>
    <w:p>
      <w:pPr>
        <w:spacing w:after="0"/>
        <w:ind w:left="0"/>
        <w:jc w:val="both"/>
      </w:pPr>
      <w:r>
        <w:rPr>
          <w:rFonts w:ascii="Times New Roman"/>
          <w:b w:val="false"/>
          <w:i w:val="false"/>
          <w:color w:val="000000"/>
          <w:sz w:val="28"/>
        </w:rPr>
        <w:t>
      1) көрсетілетін қызметті берушінің қызметкері:</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электрондық құжат нысанындағы өтініш;</w:t>
      </w:r>
    </w:p>
    <w:p>
      <w:pPr>
        <w:spacing w:after="0"/>
        <w:ind w:left="0"/>
        <w:jc w:val="both"/>
      </w:pPr>
      <w:r>
        <w:rPr>
          <w:rFonts w:ascii="Times New Roman"/>
          <w:b w:val="false"/>
          <w:i w:val="false"/>
          <w:color w:val="000000"/>
          <w:sz w:val="28"/>
        </w:rPr>
        <w:t>
      көрсетілетін қызметті берушінің аумақтық бөлімшесінің басшысы не болмаса оны алмастыратын адам қол қойған, кәсіптік даярлығының деңгейін көрсететін сот сарапшысына мінездеменің электрондық көшірмесі;</w:t>
      </w:r>
    </w:p>
    <w:p>
      <w:pPr>
        <w:spacing w:after="0"/>
        <w:ind w:left="0"/>
        <w:jc w:val="both"/>
      </w:pPr>
      <w:r>
        <w:rPr>
          <w:rFonts w:ascii="Times New Roman"/>
          <w:b w:val="false"/>
          <w:i w:val="false"/>
          <w:color w:val="000000"/>
          <w:sz w:val="28"/>
        </w:rPr>
        <w:t>
      соңғы жылға сот сарапшысының қорытындыларына рецензиялардың электрондық көшірмесі;</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нысандағы мәліметтер.</w:t>
      </w:r>
    </w:p>
    <w:p>
      <w:pPr>
        <w:spacing w:after="0"/>
        <w:ind w:left="0"/>
        <w:jc w:val="both"/>
      </w:pPr>
      <w:r>
        <w:rPr>
          <w:rFonts w:ascii="Times New Roman"/>
          <w:b w:val="false"/>
          <w:i w:val="false"/>
          <w:color w:val="000000"/>
          <w:sz w:val="28"/>
        </w:rPr>
        <w:t>
      2) сот-сараптама қызметін лицензия негізінде жүзеге асыратын адам:</w:t>
      </w:r>
    </w:p>
    <w:p>
      <w:pPr>
        <w:spacing w:after="0"/>
        <w:ind w:left="0"/>
        <w:jc w:val="both"/>
      </w:pPr>
      <w:r>
        <w:rPr>
          <w:rFonts w:ascii="Times New Roman"/>
          <w:b w:val="false"/>
          <w:i w:val="false"/>
          <w:color w:val="000000"/>
          <w:sz w:val="28"/>
        </w:rPr>
        <w:t>
      осы мемлекеттік көрсетілетін қызмет стандартына 2-қосымшаға сәйкес электрондық құжат нысанындағы өтініш;</w:t>
      </w:r>
    </w:p>
    <w:p>
      <w:pPr>
        <w:spacing w:after="0"/>
        <w:ind w:left="0"/>
        <w:jc w:val="both"/>
      </w:pPr>
      <w:r>
        <w:rPr>
          <w:rFonts w:ascii="Times New Roman"/>
          <w:b w:val="false"/>
          <w:i w:val="false"/>
          <w:color w:val="000000"/>
          <w:sz w:val="28"/>
        </w:rPr>
        <w:t>
      соңғы жылға сот сарапшысының қорытындыларына рецензиялардың электрондық көшірмесі;</w:t>
      </w:r>
    </w:p>
    <w:p>
      <w:pPr>
        <w:spacing w:after="0"/>
        <w:ind w:left="0"/>
        <w:jc w:val="both"/>
      </w:pPr>
      <w:r>
        <w:rPr>
          <w:rFonts w:ascii="Times New Roman"/>
          <w:b w:val="false"/>
          <w:i w:val="false"/>
          <w:color w:val="000000"/>
          <w:sz w:val="28"/>
        </w:rPr>
        <w:t>
      осы мемлекеттік көрсетілетін қызмет стандартына 3-қосымшаға сәйкес нысандағы мәліметтер.</w:t>
      </w:r>
    </w:p>
    <w:p>
      <w:pPr>
        <w:spacing w:after="0"/>
        <w:ind w:left="0"/>
        <w:jc w:val="both"/>
      </w:pPr>
      <w:r>
        <w:rPr>
          <w:rFonts w:ascii="Times New Roman"/>
          <w:b w:val="false"/>
          <w:i w:val="false"/>
          <w:color w:val="000000"/>
          <w:sz w:val="28"/>
        </w:rPr>
        <w:t>
      Көрсетілетін қызметті алушының жеке басын куәландыратын құжаты, оның сот сарапшысының сот сараптамасының белгілі бір түрін өндіру құқығына біліктілік куәлігі (сот-сараптама қызметімен айналысуға лицензиясы) туралы мәліметтерді көрсетілетін қызметті беруші "электрондық үкімет" шлюздері арқылы тиісті мемлекеттік ақпараттық жүйелерден алады.</w:t>
      </w:r>
    </w:p>
    <w:p>
      <w:pPr>
        <w:spacing w:after="0"/>
        <w:ind w:left="0"/>
        <w:jc w:val="both"/>
      </w:pPr>
      <w:r>
        <w:rPr>
          <w:rFonts w:ascii="Times New Roman"/>
          <w:b w:val="false"/>
          <w:i w:val="false"/>
          <w:color w:val="000000"/>
          <w:sz w:val="28"/>
        </w:rPr>
        <w:t>
      Мемлекеттік қызметті көрсету кезінде көрсетілетін қызметті алушы, егер Қазақстан Республикасының заңдарында өзгеше көзделмесе, ақпараттық жүйелерде қамтылған, заңмен қорғалатын құпияны құрайтын мәліметтерді пайдалануға келісім береді.</w:t>
      </w:r>
    </w:p>
    <w:p>
      <w:pPr>
        <w:spacing w:after="0"/>
        <w:ind w:left="0"/>
        <w:jc w:val="both"/>
      </w:pPr>
      <w:r>
        <w:rPr>
          <w:rFonts w:ascii="Times New Roman"/>
          <w:b w:val="false"/>
          <w:i w:val="false"/>
          <w:color w:val="000000"/>
          <w:sz w:val="28"/>
        </w:rPr>
        <w:t>
      Мемлекеттік ақпараттық жүйелерде көрсетілетін қызметті алушының мәліметтер болмаған жағдайда көрсетілетін қызметті берушінің қызметкерімен сот сарапшысының сот сараптамасының белгілі бір түрін өндіру құқығына біліктілік куәлігінің электрондық көшірмесі ұсынылады.</w:t>
      </w:r>
    </w:p>
    <w:p>
      <w:pPr>
        <w:spacing w:after="0"/>
        <w:ind w:left="0"/>
        <w:jc w:val="both"/>
      </w:pPr>
      <w:r>
        <w:rPr>
          <w:rFonts w:ascii="Times New Roman"/>
          <w:b w:val="false"/>
          <w:i w:val="false"/>
          <w:color w:val="000000"/>
          <w:sz w:val="28"/>
        </w:rPr>
        <w:t>
      Сондай-ақ сот-сараптама қызметін лицензия негізінде жүзеге асыратын адамымен сот-сараптама қызметімен айналысуға лицензияның электрондық көшірмесі ұсынылады.</w:t>
      </w:r>
    </w:p>
    <w:p>
      <w:pPr>
        <w:spacing w:after="0"/>
        <w:ind w:left="0"/>
        <w:jc w:val="both"/>
      </w:pPr>
      <w:r>
        <w:rPr>
          <w:rFonts w:ascii="Times New Roman"/>
          <w:b w:val="false"/>
          <w:i w:val="false"/>
          <w:color w:val="000000"/>
          <w:sz w:val="28"/>
        </w:rPr>
        <w:t>
      Көрсетілетін қызметті алушы барлық қажетті құжаттарды портал арқылы тапсырған кезде – көрсетілетін қызметті алушының "жеке кабинетінде" мемлекеттік қызмет көрсету үшін сұрау салудың қабылдануы туралы мәртебесі көрсетіледі.</w:t>
      </w:r>
    </w:p>
    <w:bookmarkStart w:name="z19" w:id="17"/>
    <w:p>
      <w:pPr>
        <w:spacing w:after="0"/>
        <w:ind w:left="0"/>
        <w:jc w:val="both"/>
      </w:pPr>
      <w:r>
        <w:rPr>
          <w:rFonts w:ascii="Times New Roman"/>
          <w:b w:val="false"/>
          <w:i w:val="false"/>
          <w:color w:val="000000"/>
          <w:sz w:val="28"/>
        </w:rPr>
        <w:t>
      10. Көрсетілетін мемлекеттік қызметті көрсетуден бас тартудың негіздері:</w:t>
      </w:r>
    </w:p>
    <w:bookmarkEnd w:id="17"/>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0"/>
        <w:ind w:left="0"/>
        <w:jc w:val="both"/>
      </w:pPr>
      <w:r>
        <w:rPr>
          <w:rFonts w:ascii="Times New Roman"/>
          <w:b w:val="false"/>
          <w:i w:val="false"/>
          <w:color w:val="000000"/>
          <w:sz w:val="28"/>
        </w:rPr>
        <w:t xml:space="preserve">
      2) көрсетілетін қызметті алушының және (немесе) мемлекеттік қызмет көрсету үшін қажетті ұсынылған материалдардың және деректердің (мәліметтердің) Қазақстан Республикасы Әділет министрінің 2017 жылғы 30 наурыздағы № 336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15033 болып тіркелген) бекітілген Сот сарапшыларын аттестаттау қағидаларына сәйкес келмеуі;</w:t>
      </w:r>
    </w:p>
    <w:p>
      <w:pPr>
        <w:spacing w:after="0"/>
        <w:ind w:left="0"/>
        <w:jc w:val="both"/>
      </w:pPr>
      <w:r>
        <w:rPr>
          <w:rFonts w:ascii="Times New Roman"/>
          <w:b w:val="false"/>
          <w:i w:val="false"/>
          <w:color w:val="000000"/>
          <w:sz w:val="28"/>
        </w:rPr>
        <w:t>
      3)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 бойынша мемлекеттік қызметтерді көрсетуден бас тартады.</w:t>
      </w:r>
    </w:p>
    <w:bookmarkStart w:name="z20" w:id="18"/>
    <w:p>
      <w:pPr>
        <w:spacing w:after="0"/>
        <w:ind w:left="0"/>
        <w:jc w:val="left"/>
      </w:pPr>
      <w:r>
        <w:rPr>
          <w:rFonts w:ascii="Times New Roman"/>
          <w:b/>
          <w:i w:val="false"/>
          <w:color w:val="000000"/>
        </w:rPr>
        <w:t xml:space="preserve"> 3-тарау. Көрсетілетін қызметті берушінің және (немесе) олардың  лауазымды тұлғаларының мемлекеттік қызмет көрсету мәселелері бойынша шешімдеріне, әрекеттеріне (әрекетсіздігіне) шағымдану тәртібі</w:t>
      </w:r>
    </w:p>
    <w:bookmarkEnd w:id="18"/>
    <w:bookmarkStart w:name="z21" w:id="19"/>
    <w:p>
      <w:pPr>
        <w:spacing w:after="0"/>
        <w:ind w:left="0"/>
        <w:jc w:val="both"/>
      </w:pPr>
      <w:r>
        <w:rPr>
          <w:rFonts w:ascii="Times New Roman"/>
          <w:b w:val="false"/>
          <w:i w:val="false"/>
          <w:color w:val="000000"/>
          <w:sz w:val="28"/>
        </w:rPr>
        <w:t xml:space="preserve">
      11. Көрсетілетін қызметті берушінің және (немесе) оның лауазымды тұлғаларының, сондай-ақ қызметкерлердің мемлекеттік қызмет көрсету мәселелері бойынша шешімдеріне, әрекеттеріне (әрекетсіздігіне) шағымдану: шағымдар осы мемлекеттік көрсетілетін қызмет стандартының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мекенжайлар бойынша көрсетілетін қызметті берушінің басшысының атына: 010000, Қазақстан Республикасы, Астана қаласы, Сарыарқа ауданы, Сарырақа даңғылы, 3/1 үй, 15 СК мекенжайы бойынша беріледі.</w:t>
      </w:r>
    </w:p>
    <w:bookmarkEnd w:id="19"/>
    <w:p>
      <w:pPr>
        <w:spacing w:after="0"/>
        <w:ind w:left="0"/>
        <w:jc w:val="both"/>
      </w:pPr>
      <w:r>
        <w:rPr>
          <w:rFonts w:ascii="Times New Roman"/>
          <w:b w:val="false"/>
          <w:i w:val="false"/>
          <w:color w:val="000000"/>
          <w:sz w:val="28"/>
        </w:rPr>
        <w:t>
      Шағым пошта арқылы жазбаша түрде немесе көрсетілетін қызметті берушінің кеңсесі, сондай-ақ портал арқылы беріледі. Шағымға көрсетілетін қызметті алушы тегі, аты, әкесінің аты (ол болған жағдайда), пошталық мекенжайын көрсете отырып, қол қояды.</w:t>
      </w:r>
    </w:p>
    <w:p>
      <w:pPr>
        <w:spacing w:after="0"/>
        <w:ind w:left="0"/>
        <w:jc w:val="both"/>
      </w:pPr>
      <w:r>
        <w:rPr>
          <w:rFonts w:ascii="Times New Roman"/>
          <w:b w:val="false"/>
          <w:i w:val="false"/>
          <w:color w:val="000000"/>
          <w:sz w:val="28"/>
        </w:rPr>
        <w:t>
      Көрсетілетін қызметті берушінің кеңсесінде шағымның қабылданғанын растау, оны қабылдаған тұлғаның тегі, байланыс деректері, сондай-ақ жауапты алу орны мен мерзімі, лауазымды тұлғалардың байланыс деректері көрсетілген талонды бере отырып тіркеу (мөртабаны, кіріс нөмірі мен күні) болып табылады.</w:t>
      </w:r>
    </w:p>
    <w:p>
      <w:pPr>
        <w:spacing w:after="0"/>
        <w:ind w:left="0"/>
        <w:jc w:val="both"/>
      </w:pPr>
      <w:r>
        <w:rPr>
          <w:rFonts w:ascii="Times New Roman"/>
          <w:b w:val="false"/>
          <w:i w:val="false"/>
          <w:color w:val="000000"/>
          <w:sz w:val="28"/>
        </w:rPr>
        <w:t>
      Көрсетілетін қызметті берушінің мекенжайына келіп түскен көрсетілетін қызметті алушының шағымы тіркелген күнінен бастап бес жұмыс күні ішінде қарауға жатады. Шағымды қарау нәтижелері көрсетілетін қызметті алушыға пошталық байланыс арқылы жіберіледі немесе көрсетілетін қызметті берушінің кеңсесінде қолма-қол беріледі.</w:t>
      </w:r>
    </w:p>
    <w:p>
      <w:pPr>
        <w:spacing w:after="0"/>
        <w:ind w:left="0"/>
        <w:jc w:val="both"/>
      </w:pPr>
      <w:r>
        <w:rPr>
          <w:rFonts w:ascii="Times New Roman"/>
          <w:b w:val="false"/>
          <w:i w:val="false"/>
          <w:color w:val="000000"/>
          <w:sz w:val="28"/>
        </w:rPr>
        <w:t>
      Портал арқылы жүгінген кезде шағымдану тәртібі туралы ақпаратты Бірыңғай байланыс орталығының телефоны бойынша алуға болады.</w:t>
      </w:r>
    </w:p>
    <w:p>
      <w:pPr>
        <w:spacing w:after="0"/>
        <w:ind w:left="0"/>
        <w:jc w:val="both"/>
      </w:pPr>
      <w:r>
        <w:rPr>
          <w:rFonts w:ascii="Times New Roman"/>
          <w:b w:val="false"/>
          <w:i w:val="false"/>
          <w:color w:val="000000"/>
          <w:sz w:val="28"/>
        </w:rPr>
        <w:t>
      Шағымды портал арқылы жіберген кезде көрсетілетін қызметті алушыға "жеке кабинетінен" шағым туралы ақпарат қолжетімді болады, ол көрсетілетін қызметті беруші шағымды өңдеген кезде жаңартылып отырады (жеткізу, тіркеу, орындау туралы белгі, шағымды қарау немесе қараудан бас тарту туралы жауап).</w:t>
      </w:r>
    </w:p>
    <w:p>
      <w:pPr>
        <w:spacing w:after="0"/>
        <w:ind w:left="0"/>
        <w:jc w:val="both"/>
      </w:pPr>
      <w:r>
        <w:rPr>
          <w:rFonts w:ascii="Times New Roman"/>
          <w:b w:val="false"/>
          <w:i w:val="false"/>
          <w:color w:val="000000"/>
          <w:sz w:val="28"/>
        </w:rPr>
        <w:t>
      Көрсетілетін мемлекеттік қызметті көрсетудің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он бес жұмыс күні ішінде қаралады.</w:t>
      </w:r>
    </w:p>
    <w:bookmarkStart w:name="z22" w:id="20"/>
    <w:p>
      <w:pPr>
        <w:spacing w:after="0"/>
        <w:ind w:left="0"/>
        <w:jc w:val="both"/>
      </w:pPr>
      <w:r>
        <w:rPr>
          <w:rFonts w:ascii="Times New Roman"/>
          <w:b w:val="false"/>
          <w:i w:val="false"/>
          <w:color w:val="000000"/>
          <w:sz w:val="28"/>
        </w:rPr>
        <w:t>
      12. Көрсетілетін мемлекеттік қызметті көрсетудің нәтижелерімен келіспеген жағдайда көрсетілетін қызметті алушы заңнамада белгіленген тәртіппен сотқа жүгінуге құқылы.</w:t>
      </w:r>
    </w:p>
    <w:bookmarkEnd w:id="20"/>
    <w:bookmarkStart w:name="z23" w:id="21"/>
    <w:p>
      <w:pPr>
        <w:spacing w:after="0"/>
        <w:ind w:left="0"/>
        <w:jc w:val="left"/>
      </w:pPr>
      <w:r>
        <w:rPr>
          <w:rFonts w:ascii="Times New Roman"/>
          <w:b/>
          <w:i w:val="false"/>
          <w:color w:val="000000"/>
        </w:rPr>
        <w:t xml:space="preserve"> 4-тарау. Мемлекеттік қызметті көрсету, оның ішінде  электрондық нысанда көрсету ерекшеліктері ескеріле отырып  қойылатын өзге де талаптар</w:t>
      </w:r>
    </w:p>
    <w:bookmarkEnd w:id="21"/>
    <w:bookmarkStart w:name="z24" w:id="22"/>
    <w:p>
      <w:pPr>
        <w:spacing w:after="0"/>
        <w:ind w:left="0"/>
        <w:jc w:val="both"/>
      </w:pPr>
      <w:r>
        <w:rPr>
          <w:rFonts w:ascii="Times New Roman"/>
          <w:b w:val="false"/>
          <w:i w:val="false"/>
          <w:color w:val="000000"/>
          <w:sz w:val="28"/>
        </w:rPr>
        <w:t>
      13. Көрсетілетін қызметті берушінің үй-жайларында мүмкіндігі шектеулі көрсетілетін қызметті алушыларға қызмет көрсету үшін жағдайлар (пандустар және лифтілер) көзделген.</w:t>
      </w:r>
    </w:p>
    <w:bookmarkEnd w:id="22"/>
    <w:bookmarkStart w:name="z25" w:id="23"/>
    <w:p>
      <w:pPr>
        <w:spacing w:after="0"/>
        <w:ind w:left="0"/>
        <w:jc w:val="both"/>
      </w:pPr>
      <w:r>
        <w:rPr>
          <w:rFonts w:ascii="Times New Roman"/>
          <w:b w:val="false"/>
          <w:i w:val="false"/>
          <w:color w:val="000000"/>
          <w:sz w:val="28"/>
        </w:rPr>
        <w:t>
      14. Мемлекеттік қызмет көрсету орындарының мекенжайлары көрсетілетін қызметті берушінің www.adilet.gov.kz ресми интернет-қорында орналастырылған.</w:t>
      </w:r>
    </w:p>
    <w:bookmarkEnd w:id="23"/>
    <w:bookmarkStart w:name="z26" w:id="24"/>
    <w:p>
      <w:pPr>
        <w:spacing w:after="0"/>
        <w:ind w:left="0"/>
        <w:jc w:val="both"/>
      </w:pPr>
      <w:r>
        <w:rPr>
          <w:rFonts w:ascii="Times New Roman"/>
          <w:b w:val="false"/>
          <w:i w:val="false"/>
          <w:color w:val="000000"/>
          <w:sz w:val="28"/>
        </w:rPr>
        <w:t>
      15. Көрсетілетін қызметті алушы мемлекеттік көрсетілетін қызметті ЭЦҚ болған кезде портал арқылы электрондық нысанда алады.</w:t>
      </w:r>
    </w:p>
    <w:bookmarkEnd w:id="24"/>
    <w:bookmarkStart w:name="z27" w:id="25"/>
    <w:p>
      <w:pPr>
        <w:spacing w:after="0"/>
        <w:ind w:left="0"/>
        <w:jc w:val="both"/>
      </w:pPr>
      <w:r>
        <w:rPr>
          <w:rFonts w:ascii="Times New Roman"/>
          <w:b w:val="false"/>
          <w:i w:val="false"/>
          <w:color w:val="000000"/>
          <w:sz w:val="28"/>
        </w:rPr>
        <w:t>
      16. Көрсетілетін қызметті алушы мемлекеттік қызмет көрсетудің тәртібі мен мәртебесі туралы ақпаратты қашықтықтағы қолжетімділік режимінде порталдағы "жеке кабинеті", сондай-ақ Бірыңғай байланыс орталығы арқылы алады.</w:t>
      </w:r>
    </w:p>
    <w:bookmarkEnd w:id="25"/>
    <w:bookmarkStart w:name="z28" w:id="26"/>
    <w:p>
      <w:pPr>
        <w:spacing w:after="0"/>
        <w:ind w:left="0"/>
        <w:jc w:val="both"/>
      </w:pPr>
      <w:r>
        <w:rPr>
          <w:rFonts w:ascii="Times New Roman"/>
          <w:b w:val="false"/>
          <w:i w:val="false"/>
          <w:color w:val="000000"/>
          <w:sz w:val="28"/>
        </w:rPr>
        <w:t>
      17. Бірыңғай байланыс орталығы: 1414, 8-800-080-7777.</w:t>
      </w:r>
    </w:p>
    <w:bookmarkEnd w:id="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"Сот сарапшыларын</w:t>
            </w:r>
            <w:r>
              <w:br/>
            </w:r>
            <w:r>
              <w:rPr>
                <w:rFonts w:ascii="Times New Roman"/>
                <w:b w:val="false"/>
                <w:i w:val="false"/>
                <w:color w:val="000000"/>
                <w:sz w:val="20"/>
              </w:rPr>
              <w:t>аттестаттау"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0" w:id="27"/>
    <w:p>
      <w:pPr>
        <w:spacing w:after="0"/>
        <w:ind w:left="0"/>
        <w:jc w:val="left"/>
      </w:pPr>
      <w:r>
        <w:rPr>
          <w:rFonts w:ascii="Times New Roman"/>
          <w:b/>
          <w:i w:val="false"/>
          <w:color w:val="000000"/>
        </w:rPr>
        <w:t xml:space="preserve"> Аттестаттау комиссиясының  қорытындысы №___</w:t>
      </w:r>
    </w:p>
    <w:bookmarkEnd w:id="27"/>
    <w:p>
      <w:pPr>
        <w:spacing w:after="0"/>
        <w:ind w:left="0"/>
        <w:jc w:val="both"/>
      </w:pPr>
      <w:r>
        <w:rPr>
          <w:rFonts w:ascii="Times New Roman"/>
          <w:b w:val="false"/>
          <w:i w:val="false"/>
          <w:color w:val="000000"/>
          <w:sz w:val="28"/>
        </w:rPr>
        <w:t>
      20___жылғы " ____ " ___________________________________ ____________________ қаласы</w:t>
      </w:r>
    </w:p>
    <w:p>
      <w:pPr>
        <w:spacing w:after="0"/>
        <w:ind w:left="0"/>
        <w:jc w:val="both"/>
      </w:pPr>
      <w:r>
        <w:rPr>
          <w:rFonts w:ascii="Times New Roman"/>
          <w:b w:val="false"/>
          <w:i w:val="false"/>
          <w:color w:val="000000"/>
          <w:sz w:val="28"/>
        </w:rPr>
        <w:t xml:space="preserve">
      Қазақстан Республикасы Әділет министрінің (не болмаса оны алмастыратын адамның) 20__ </w:t>
      </w:r>
    </w:p>
    <w:p>
      <w:pPr>
        <w:spacing w:after="0"/>
        <w:ind w:left="0"/>
        <w:jc w:val="both"/>
      </w:pPr>
      <w:r>
        <w:rPr>
          <w:rFonts w:ascii="Times New Roman"/>
          <w:b w:val="false"/>
          <w:i w:val="false"/>
          <w:color w:val="000000"/>
          <w:sz w:val="28"/>
        </w:rPr>
        <w:t>
      жылғы "__"_______№ ____ бұйрығы негізінде әрекет ететін  комиссиясы құрамында:</w:t>
      </w:r>
    </w:p>
    <w:p>
      <w:pPr>
        <w:spacing w:after="0"/>
        <w:ind w:left="0"/>
        <w:jc w:val="both"/>
      </w:pPr>
      <w:r>
        <w:rPr>
          <w:rFonts w:ascii="Times New Roman"/>
          <w:b w:val="false"/>
          <w:i w:val="false"/>
          <w:color w:val="000000"/>
          <w:sz w:val="28"/>
        </w:rPr>
        <w:t>
      Төраға __________________________________________________________________________</w:t>
      </w:r>
    </w:p>
    <w:p>
      <w:pPr>
        <w:spacing w:after="0"/>
        <w:ind w:left="0"/>
        <w:jc w:val="both"/>
      </w:pPr>
      <w:r>
        <w:rPr>
          <w:rFonts w:ascii="Times New Roman"/>
          <w:b w:val="false"/>
          <w:i w:val="false"/>
          <w:color w:val="000000"/>
          <w:sz w:val="28"/>
        </w:rPr>
        <w:t>
      Комиссия мүшелері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Хатшы 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 құжаттарын қарастырып,</w:t>
      </w:r>
    </w:p>
    <w:p>
      <w:pPr>
        <w:spacing w:after="0"/>
        <w:ind w:left="0"/>
        <w:jc w:val="both"/>
      </w:pPr>
      <w:r>
        <w:rPr>
          <w:rFonts w:ascii="Times New Roman"/>
          <w:b w:val="false"/>
          <w:i w:val="false"/>
          <w:color w:val="000000"/>
          <w:sz w:val="28"/>
        </w:rPr>
        <w:t>
      (Тегі, аты, әкесінің аты, (ол болған жағдайда), сот сарапшысының</w:t>
      </w:r>
    </w:p>
    <w:p>
      <w:pPr>
        <w:spacing w:after="0"/>
        <w:ind w:left="0"/>
        <w:jc w:val="both"/>
      </w:pPr>
      <w:r>
        <w:rPr>
          <w:rFonts w:ascii="Times New Roman"/>
          <w:b w:val="false"/>
          <w:i w:val="false"/>
          <w:color w:val="000000"/>
          <w:sz w:val="28"/>
        </w:rPr>
        <w:t>
      лауазымы және жұмыс орны)</w:t>
      </w:r>
    </w:p>
    <w:p>
      <w:pPr>
        <w:spacing w:after="0"/>
        <w:ind w:left="0"/>
        <w:jc w:val="both"/>
      </w:pPr>
      <w:r>
        <w:rPr>
          <w:rFonts w:ascii="Times New Roman"/>
          <w:b w:val="false"/>
          <w:i w:val="false"/>
          <w:color w:val="000000"/>
          <w:sz w:val="28"/>
        </w:rPr>
        <w:t>
      Былай деп шешті: ________________________________________________________________</w:t>
      </w:r>
    </w:p>
    <w:p>
      <w:pPr>
        <w:spacing w:after="0"/>
        <w:ind w:left="0"/>
        <w:jc w:val="both"/>
      </w:pPr>
      <w:r>
        <w:rPr>
          <w:rFonts w:ascii="Times New Roman"/>
          <w:b w:val="false"/>
          <w:i w:val="false"/>
          <w:color w:val="000000"/>
          <w:sz w:val="28"/>
        </w:rPr>
        <w:t>
      (аттестаттаудың нәтижесі)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(Комиссия төрағасының қолы немесе ЭЦҚ)</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"Сот сарапшыларын</w:t>
            </w:r>
            <w:r>
              <w:br/>
            </w:r>
            <w:r>
              <w:rPr>
                <w:rFonts w:ascii="Times New Roman"/>
                <w:b w:val="false"/>
                <w:i w:val="false"/>
                <w:color w:val="000000"/>
                <w:sz w:val="20"/>
              </w:rPr>
              <w:t>аттестаттау" мемлекеттік</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министрлігінің</w:t>
            </w:r>
            <w:r>
              <w:br/>
            </w:r>
            <w:r>
              <w:rPr>
                <w:rFonts w:ascii="Times New Roman"/>
                <w:b w:val="false"/>
                <w:i w:val="false"/>
                <w:color w:val="000000"/>
                <w:sz w:val="20"/>
              </w:rPr>
              <w:t>аттестаттау комиссиясы</w:t>
            </w:r>
            <w:r>
              <w:br/>
            </w:r>
            <w:r>
              <w:rPr>
                <w:rFonts w:ascii="Times New Roman"/>
                <w:b w:val="false"/>
                <w:i w:val="false"/>
                <w:color w:val="000000"/>
                <w:sz w:val="20"/>
              </w:rPr>
              <w:t>төрағасының орынбасарына</w:t>
            </w:r>
          </w:p>
        </w:tc>
      </w:tr>
    </w:tbl>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Сізден, мені сот сарапшыларын аттестаттаудан өтуге жіберуіңізді сұраймын.</w:t>
      </w:r>
    </w:p>
    <w:p>
      <w:pPr>
        <w:spacing w:after="0"/>
        <w:ind w:left="0"/>
        <w:jc w:val="both"/>
      </w:pPr>
      <w:r>
        <w:rPr>
          <w:rFonts w:ascii="Times New Roman"/>
          <w:b w:val="false"/>
          <w:i w:val="false"/>
          <w:color w:val="000000"/>
          <w:sz w:val="28"/>
        </w:rPr>
        <w:t>
      Сонымен қатар, аттестаттаудан өту үшін келесі құжаттарды жолдаймын:</w:t>
      </w:r>
    </w:p>
    <w:p>
      <w:pPr>
        <w:spacing w:after="0"/>
        <w:ind w:left="0"/>
        <w:jc w:val="both"/>
      </w:pPr>
      <w:r>
        <w:rPr>
          <w:rFonts w:ascii="Times New Roman"/>
          <w:b w:val="false"/>
          <w:i w:val="false"/>
          <w:color w:val="000000"/>
          <w:sz w:val="28"/>
        </w:rPr>
        <w:t>
      1. ______________________________________________________________________________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______________________________________________________________________________</w:t>
      </w:r>
    </w:p>
    <w:p>
      <w:pPr>
        <w:spacing w:after="0"/>
        <w:ind w:left="0"/>
        <w:jc w:val="both"/>
      </w:pPr>
      <w:r>
        <w:rPr>
          <w:rFonts w:ascii="Times New Roman"/>
          <w:b w:val="false"/>
          <w:i w:val="false"/>
          <w:color w:val="000000"/>
          <w:sz w:val="28"/>
        </w:rPr>
        <w:t>
      Ақпараттық жүйелердегі, заңмен қорғалған құпияларды құрайтын мәліметтерді пайдалануға келісемін.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(Т.А.Ә. (ол болған жағдайда) және көрсетілетін қызметті алушының қолы)</w:t>
      </w:r>
    </w:p>
    <w:p>
      <w:pPr>
        <w:spacing w:after="0"/>
        <w:ind w:left="0"/>
        <w:jc w:val="both"/>
      </w:pPr>
      <w:r>
        <w:rPr>
          <w:rFonts w:ascii="Times New Roman"/>
          <w:b w:val="false"/>
          <w:i w:val="false"/>
          <w:color w:val="000000"/>
          <w:sz w:val="28"/>
        </w:rPr>
        <w:t>
      _________________________</w:t>
      </w:r>
    </w:p>
    <w:p>
      <w:pPr>
        <w:spacing w:after="0"/>
        <w:ind w:left="0"/>
        <w:jc w:val="both"/>
      </w:pPr>
      <w:r>
        <w:rPr>
          <w:rFonts w:ascii="Times New Roman"/>
          <w:b w:val="false"/>
          <w:i w:val="false"/>
          <w:color w:val="000000"/>
          <w:sz w:val="28"/>
        </w:rPr>
        <w:t>
      (Жыл, күн, ай)</w:t>
      </w:r>
    </w:p>
    <w:p>
      <w:pPr>
        <w:spacing w:after="0"/>
        <w:ind w:left="0"/>
        <w:jc w:val="both"/>
      </w:pPr>
      <w:r>
        <w:rPr>
          <w:rFonts w:ascii="Times New Roman"/>
          <w:b w:val="false"/>
          <w:i w:val="false"/>
          <w:color w:val="000000"/>
          <w:sz w:val="28"/>
        </w:rPr>
        <w:t xml:space="preserve">
      * - құжаттар тізімі осы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болуы тиіс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"Сот сарапшыларын</w:t>
            </w:r>
            <w:r>
              <w:br/>
            </w:r>
            <w:r>
              <w:rPr>
                <w:rFonts w:ascii="Times New Roman"/>
                <w:b w:val="false"/>
                <w:i w:val="false"/>
                <w:color w:val="000000"/>
                <w:sz w:val="20"/>
              </w:rPr>
              <w:t>аттестаттау"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Мәліметтер нысаны</w:t>
      </w:r>
    </w:p>
    <w:p>
      <w:pPr>
        <w:spacing w:after="0"/>
        <w:ind w:left="0"/>
        <w:jc w:val="both"/>
      </w:pPr>
      <w:r>
        <w:rPr>
          <w:rFonts w:ascii="Times New Roman"/>
          <w:b w:val="false"/>
          <w:i w:val="false"/>
          <w:color w:val="000000"/>
          <w:sz w:val="28"/>
        </w:rPr>
        <w:t>
      Өтінім бойынша деректер</w:t>
      </w:r>
    </w:p>
    <w:p>
      <w:pPr>
        <w:spacing w:after="0"/>
        <w:ind w:left="0"/>
        <w:jc w:val="both"/>
      </w:pPr>
      <w:r>
        <w:rPr>
          <w:rFonts w:ascii="Times New Roman"/>
          <w:b w:val="false"/>
          <w:i w:val="false"/>
          <w:color w:val="000000"/>
          <w:sz w:val="28"/>
        </w:rPr>
        <w:t>
      1. Өтініш нөмірі __________________________________________________________________</w:t>
      </w:r>
    </w:p>
    <w:p>
      <w:pPr>
        <w:spacing w:after="0"/>
        <w:ind w:left="0"/>
        <w:jc w:val="both"/>
      </w:pPr>
      <w:r>
        <w:rPr>
          <w:rFonts w:ascii="Times New Roman"/>
          <w:b w:val="false"/>
          <w:i w:val="false"/>
          <w:color w:val="000000"/>
          <w:sz w:val="28"/>
        </w:rPr>
        <w:t>
      2. Қалыптастыру күні _____________________________________________________________</w:t>
      </w:r>
    </w:p>
    <w:p>
      <w:pPr>
        <w:spacing w:after="0"/>
        <w:ind w:left="0"/>
        <w:jc w:val="both"/>
      </w:pPr>
      <w:r>
        <w:rPr>
          <w:rFonts w:ascii="Times New Roman"/>
          <w:b w:val="false"/>
          <w:i w:val="false"/>
          <w:color w:val="000000"/>
          <w:sz w:val="28"/>
        </w:rPr>
        <w:t>
      Негізгі мәліметтер</w:t>
      </w:r>
    </w:p>
    <w:p>
      <w:pPr>
        <w:spacing w:after="0"/>
        <w:ind w:left="0"/>
        <w:jc w:val="both"/>
      </w:pPr>
      <w:r>
        <w:rPr>
          <w:rFonts w:ascii="Times New Roman"/>
          <w:b w:val="false"/>
          <w:i w:val="false"/>
          <w:color w:val="000000"/>
          <w:sz w:val="28"/>
        </w:rPr>
        <w:t>
      3. Ғылыми дәрежесі, атағы _________________________________________________________</w:t>
      </w:r>
    </w:p>
    <w:p>
      <w:pPr>
        <w:spacing w:after="0"/>
        <w:ind w:left="0"/>
        <w:jc w:val="both"/>
      </w:pPr>
      <w:r>
        <w:rPr>
          <w:rFonts w:ascii="Times New Roman"/>
          <w:b w:val="false"/>
          <w:i w:val="false"/>
          <w:color w:val="000000"/>
          <w:sz w:val="28"/>
        </w:rPr>
        <w:t>
      4. Ғылыми еңбектері мен жаңалықтары ______________________________________________</w:t>
      </w:r>
    </w:p>
    <w:p>
      <w:pPr>
        <w:spacing w:after="0"/>
        <w:ind w:left="0"/>
        <w:jc w:val="both"/>
      </w:pPr>
      <w:r>
        <w:rPr>
          <w:rFonts w:ascii="Times New Roman"/>
          <w:b w:val="false"/>
          <w:i w:val="false"/>
          <w:color w:val="000000"/>
          <w:sz w:val="28"/>
        </w:rPr>
        <w:t>
      5. Соңғы бес жылда жүргізілген сараптамаларының саны _______________________________</w:t>
      </w:r>
    </w:p>
    <w:p>
      <w:pPr>
        <w:spacing w:after="0"/>
        <w:ind w:left="0"/>
        <w:jc w:val="both"/>
      </w:pPr>
      <w:r>
        <w:rPr>
          <w:rFonts w:ascii="Times New Roman"/>
          <w:b w:val="false"/>
          <w:i w:val="false"/>
          <w:color w:val="000000"/>
          <w:sz w:val="28"/>
        </w:rPr>
        <w:t>
      Жеке басын куәландыратын құжат туралы мәліметтер</w:t>
      </w:r>
    </w:p>
    <w:p>
      <w:pPr>
        <w:spacing w:after="0"/>
        <w:ind w:left="0"/>
        <w:jc w:val="both"/>
      </w:pPr>
      <w:r>
        <w:rPr>
          <w:rFonts w:ascii="Times New Roman"/>
          <w:b w:val="false"/>
          <w:i w:val="false"/>
          <w:color w:val="000000"/>
          <w:sz w:val="28"/>
        </w:rPr>
        <w:t>
      6. ЖСН _________________________________________________________________________</w:t>
      </w:r>
    </w:p>
    <w:p>
      <w:pPr>
        <w:spacing w:after="0"/>
        <w:ind w:left="0"/>
        <w:jc w:val="both"/>
      </w:pPr>
      <w:r>
        <w:rPr>
          <w:rFonts w:ascii="Times New Roman"/>
          <w:b w:val="false"/>
          <w:i w:val="false"/>
          <w:color w:val="000000"/>
          <w:sz w:val="28"/>
        </w:rPr>
        <w:t>
      7. Тегі __________________________________________________________________________</w:t>
      </w:r>
    </w:p>
    <w:p>
      <w:pPr>
        <w:spacing w:after="0"/>
        <w:ind w:left="0"/>
        <w:jc w:val="both"/>
      </w:pPr>
      <w:r>
        <w:rPr>
          <w:rFonts w:ascii="Times New Roman"/>
          <w:b w:val="false"/>
          <w:i w:val="false"/>
          <w:color w:val="000000"/>
          <w:sz w:val="28"/>
        </w:rPr>
        <w:t>
      8. Аты __________________________________________________________________________</w:t>
      </w:r>
    </w:p>
    <w:p>
      <w:pPr>
        <w:spacing w:after="0"/>
        <w:ind w:left="0"/>
        <w:jc w:val="both"/>
      </w:pPr>
      <w:r>
        <w:rPr>
          <w:rFonts w:ascii="Times New Roman"/>
          <w:b w:val="false"/>
          <w:i w:val="false"/>
          <w:color w:val="000000"/>
          <w:sz w:val="28"/>
        </w:rPr>
        <w:t>
      9. Әкесінің аты (ол болған жағдайда) ________________________________________________</w:t>
      </w:r>
    </w:p>
    <w:p>
      <w:pPr>
        <w:spacing w:after="0"/>
        <w:ind w:left="0"/>
        <w:jc w:val="both"/>
      </w:pPr>
      <w:r>
        <w:rPr>
          <w:rFonts w:ascii="Times New Roman"/>
          <w:b w:val="false"/>
          <w:i w:val="false"/>
          <w:color w:val="000000"/>
          <w:sz w:val="28"/>
        </w:rPr>
        <w:t>
      10. Жеке басын куәландыратын құжаттың түрі ________________________________________</w:t>
      </w:r>
    </w:p>
    <w:p>
      <w:pPr>
        <w:spacing w:after="0"/>
        <w:ind w:left="0"/>
        <w:jc w:val="both"/>
      </w:pPr>
      <w:r>
        <w:rPr>
          <w:rFonts w:ascii="Times New Roman"/>
          <w:b w:val="false"/>
          <w:i w:val="false"/>
          <w:color w:val="000000"/>
          <w:sz w:val="28"/>
        </w:rPr>
        <w:t>
      11. Нөмірі _______________________________________________________________________</w:t>
      </w:r>
    </w:p>
    <w:p>
      <w:pPr>
        <w:spacing w:after="0"/>
        <w:ind w:left="0"/>
        <w:jc w:val="both"/>
      </w:pPr>
      <w:r>
        <w:rPr>
          <w:rFonts w:ascii="Times New Roman"/>
          <w:b w:val="false"/>
          <w:i w:val="false"/>
          <w:color w:val="000000"/>
          <w:sz w:val="28"/>
        </w:rPr>
        <w:t>
      12. Сериясы _____________________________________________________________________</w:t>
      </w:r>
    </w:p>
    <w:p>
      <w:pPr>
        <w:spacing w:after="0"/>
        <w:ind w:left="0"/>
        <w:jc w:val="both"/>
      </w:pPr>
      <w:r>
        <w:rPr>
          <w:rFonts w:ascii="Times New Roman"/>
          <w:b w:val="false"/>
          <w:i w:val="false"/>
          <w:color w:val="000000"/>
          <w:sz w:val="28"/>
        </w:rPr>
        <w:t>
      13. Берілген күні _________________________________________________________________</w:t>
      </w:r>
    </w:p>
    <w:p>
      <w:pPr>
        <w:spacing w:after="0"/>
        <w:ind w:left="0"/>
        <w:jc w:val="both"/>
      </w:pPr>
      <w:r>
        <w:rPr>
          <w:rFonts w:ascii="Times New Roman"/>
          <w:b w:val="false"/>
          <w:i w:val="false"/>
          <w:color w:val="000000"/>
          <w:sz w:val="28"/>
        </w:rPr>
        <w:t>
      14. Аяқталу күні __________________________________________________________________</w:t>
      </w:r>
    </w:p>
    <w:p>
      <w:pPr>
        <w:spacing w:after="0"/>
        <w:ind w:left="0"/>
        <w:jc w:val="both"/>
      </w:pPr>
      <w:r>
        <w:rPr>
          <w:rFonts w:ascii="Times New Roman"/>
          <w:b w:val="false"/>
          <w:i w:val="false"/>
          <w:color w:val="000000"/>
          <w:sz w:val="28"/>
        </w:rPr>
        <w:t>
      15. Берген орган __________________________________________________________________</w:t>
      </w:r>
    </w:p>
    <w:p>
      <w:pPr>
        <w:spacing w:after="0"/>
        <w:ind w:left="0"/>
        <w:jc w:val="both"/>
      </w:pPr>
      <w:r>
        <w:rPr>
          <w:rFonts w:ascii="Times New Roman"/>
          <w:b w:val="false"/>
          <w:i w:val="false"/>
          <w:color w:val="000000"/>
          <w:sz w:val="28"/>
        </w:rPr>
        <w:t>
      Жоғары кәсіптік білімі туралы дипломы</w:t>
      </w:r>
    </w:p>
    <w:p>
      <w:pPr>
        <w:spacing w:after="0"/>
        <w:ind w:left="0"/>
        <w:jc w:val="both"/>
      </w:pPr>
      <w:r>
        <w:rPr>
          <w:rFonts w:ascii="Times New Roman"/>
          <w:b w:val="false"/>
          <w:i w:val="false"/>
          <w:color w:val="000000"/>
          <w:sz w:val="28"/>
        </w:rPr>
        <w:t>
      16. Білімі _______________________________________________________________________</w:t>
      </w:r>
    </w:p>
    <w:p>
      <w:pPr>
        <w:spacing w:after="0"/>
        <w:ind w:left="0"/>
        <w:jc w:val="both"/>
      </w:pPr>
      <w:r>
        <w:rPr>
          <w:rFonts w:ascii="Times New Roman"/>
          <w:b w:val="false"/>
          <w:i w:val="false"/>
          <w:color w:val="000000"/>
          <w:sz w:val="28"/>
        </w:rPr>
        <w:t>
      17. Дипломның нөмірі</w:t>
      </w:r>
    </w:p>
    <w:p>
      <w:pPr>
        <w:spacing w:after="0"/>
        <w:ind w:left="0"/>
        <w:jc w:val="both"/>
      </w:pPr>
      <w:r>
        <w:rPr>
          <w:rFonts w:ascii="Times New Roman"/>
          <w:b w:val="false"/>
          <w:i w:val="false"/>
          <w:color w:val="000000"/>
          <w:sz w:val="28"/>
        </w:rPr>
        <w:t>
      18. Дипломның сериясы</w:t>
      </w:r>
    </w:p>
    <w:p>
      <w:pPr>
        <w:spacing w:after="0"/>
        <w:ind w:left="0"/>
        <w:jc w:val="both"/>
      </w:pPr>
      <w:r>
        <w:rPr>
          <w:rFonts w:ascii="Times New Roman"/>
          <w:b w:val="false"/>
          <w:i w:val="false"/>
          <w:color w:val="000000"/>
          <w:sz w:val="28"/>
        </w:rPr>
        <w:t>
      19. Үміткердің оқыған елі __________________________________________________________</w:t>
      </w:r>
    </w:p>
    <w:p>
      <w:pPr>
        <w:spacing w:after="0"/>
        <w:ind w:left="0"/>
        <w:jc w:val="both"/>
      </w:pPr>
      <w:r>
        <w:rPr>
          <w:rFonts w:ascii="Times New Roman"/>
          <w:b w:val="false"/>
          <w:i w:val="false"/>
          <w:color w:val="000000"/>
          <w:sz w:val="28"/>
        </w:rPr>
        <w:t>
      20. Түскен жылы _________________________________________________________________</w:t>
      </w:r>
    </w:p>
    <w:p>
      <w:pPr>
        <w:spacing w:after="0"/>
        <w:ind w:left="0"/>
        <w:jc w:val="both"/>
      </w:pPr>
      <w:r>
        <w:rPr>
          <w:rFonts w:ascii="Times New Roman"/>
          <w:b w:val="false"/>
          <w:i w:val="false"/>
          <w:color w:val="000000"/>
          <w:sz w:val="28"/>
        </w:rPr>
        <w:t>
      21. Бітірген жылы ________________________________________________________________</w:t>
      </w:r>
    </w:p>
    <w:p>
      <w:pPr>
        <w:spacing w:after="0"/>
        <w:ind w:left="0"/>
        <w:jc w:val="both"/>
      </w:pPr>
      <w:r>
        <w:rPr>
          <w:rFonts w:ascii="Times New Roman"/>
          <w:b w:val="false"/>
          <w:i w:val="false"/>
          <w:color w:val="000000"/>
          <w:sz w:val="28"/>
        </w:rPr>
        <w:t>
      22. Диплом бойынша мамандығы ___________________________________________________</w:t>
      </w:r>
    </w:p>
    <w:p>
      <w:pPr>
        <w:spacing w:after="0"/>
        <w:ind w:left="0"/>
        <w:jc w:val="both"/>
      </w:pPr>
      <w:r>
        <w:rPr>
          <w:rFonts w:ascii="Times New Roman"/>
          <w:b w:val="false"/>
          <w:i w:val="false"/>
          <w:color w:val="000000"/>
          <w:sz w:val="28"/>
        </w:rPr>
        <w:t>
      23. Диплом бойынша біліктілігі _____________________________________________________</w:t>
      </w:r>
    </w:p>
    <w:p>
      <w:pPr>
        <w:spacing w:after="0"/>
        <w:ind w:left="0"/>
        <w:jc w:val="both"/>
      </w:pPr>
      <w:r>
        <w:rPr>
          <w:rFonts w:ascii="Times New Roman"/>
          <w:b w:val="false"/>
          <w:i w:val="false"/>
          <w:color w:val="000000"/>
          <w:sz w:val="28"/>
        </w:rPr>
        <w:t>
      24. Дипломның нострификациясы (қажет болған жағдайда) _____________________________</w:t>
      </w:r>
    </w:p>
    <w:p>
      <w:pPr>
        <w:spacing w:after="0"/>
        <w:ind w:left="0"/>
        <w:jc w:val="both"/>
      </w:pPr>
      <w:r>
        <w:rPr>
          <w:rFonts w:ascii="Times New Roman"/>
          <w:b w:val="false"/>
          <w:i w:val="false"/>
          <w:color w:val="000000"/>
          <w:sz w:val="28"/>
        </w:rPr>
        <w:t>
      Соңғы бес жылда біліктілік даярлығын (біліктілік арттыру) өткендігі туралы мәлеметтер</w:t>
      </w:r>
    </w:p>
    <w:p>
      <w:pPr>
        <w:spacing w:after="0"/>
        <w:ind w:left="0"/>
        <w:jc w:val="both"/>
      </w:pPr>
      <w:r>
        <w:rPr>
          <w:rFonts w:ascii="Times New Roman"/>
          <w:b w:val="false"/>
          <w:i w:val="false"/>
          <w:color w:val="000000"/>
          <w:sz w:val="28"/>
        </w:rPr>
        <w:t xml:space="preserve">
      25. Сот сарапшыларының біліктілігін даярлаудың (біліктілігін арттырудың) өту орны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26. Мамандығы __________________________________________________________________</w:t>
      </w:r>
    </w:p>
    <w:p>
      <w:pPr>
        <w:spacing w:after="0"/>
        <w:ind w:left="0"/>
        <w:jc w:val="both"/>
      </w:pPr>
      <w:r>
        <w:rPr>
          <w:rFonts w:ascii="Times New Roman"/>
          <w:b w:val="false"/>
          <w:i w:val="false"/>
          <w:color w:val="000000"/>
          <w:sz w:val="28"/>
        </w:rPr>
        <w:t xml:space="preserve">
      27. Сот сарапшыларының біліктілігін даярлаудың (біліктілігін арттырудың) басталу күні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28. Сот сарапшыларының біліктілігін даярлаудың (біліктілігін арттырудың) аяқталған күні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29. Сот сарапшыларының біліктілігін даярлау (біліктілігін арттыру) өткен уақытта зерделеген </w:t>
      </w:r>
    </w:p>
    <w:p>
      <w:pPr>
        <w:spacing w:after="0"/>
        <w:ind w:left="0"/>
        <w:jc w:val="both"/>
      </w:pPr>
      <w:r>
        <w:rPr>
          <w:rFonts w:ascii="Times New Roman"/>
          <w:b w:val="false"/>
          <w:i w:val="false"/>
          <w:color w:val="000000"/>
          <w:sz w:val="28"/>
        </w:rPr>
        <w:t>
      материалдар _____________________________________________________________________</w:t>
      </w:r>
    </w:p>
    <w:p>
      <w:pPr>
        <w:spacing w:after="0"/>
        <w:ind w:left="0"/>
        <w:jc w:val="both"/>
      </w:pPr>
      <w:r>
        <w:rPr>
          <w:rFonts w:ascii="Times New Roman"/>
          <w:b w:val="false"/>
          <w:i w:val="false"/>
          <w:color w:val="000000"/>
          <w:sz w:val="28"/>
        </w:rPr>
        <w:t xml:space="preserve">
      30. Сот сарапшыларының біліктілігін даярлау (біліктілігін арттыру) басшысының тегі, аты, </w:t>
      </w:r>
    </w:p>
    <w:p>
      <w:pPr>
        <w:spacing w:after="0"/>
        <w:ind w:left="0"/>
        <w:jc w:val="both"/>
      </w:pPr>
      <w:r>
        <w:rPr>
          <w:rFonts w:ascii="Times New Roman"/>
          <w:b w:val="false"/>
          <w:i w:val="false"/>
          <w:color w:val="000000"/>
          <w:sz w:val="28"/>
        </w:rPr>
        <w:t>
      әкесінің аты (ол болған жағдайда), лауазымы _________________________________________</w:t>
      </w:r>
    </w:p>
    <w:p>
      <w:pPr>
        <w:spacing w:after="0"/>
        <w:ind w:left="0"/>
        <w:jc w:val="both"/>
      </w:pPr>
      <w:r>
        <w:rPr>
          <w:rFonts w:ascii="Times New Roman"/>
          <w:b w:val="false"/>
          <w:i w:val="false"/>
          <w:color w:val="000000"/>
          <w:sz w:val="28"/>
        </w:rPr>
        <w:t xml:space="preserve">
      31. Сот сарапшыларының біліктілігін даярлау (біліктілігін арттыру) өткендігі туралы есеп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Қызметті жүзеге асыруы туралы мәліметтер</w:t>
      </w:r>
    </w:p>
    <w:p>
      <w:pPr>
        <w:spacing w:after="0"/>
        <w:ind w:left="0"/>
        <w:jc w:val="both"/>
      </w:pPr>
      <w:r>
        <w:rPr>
          <w:rFonts w:ascii="Times New Roman"/>
          <w:b w:val="false"/>
          <w:i w:val="false"/>
          <w:color w:val="000000"/>
          <w:sz w:val="28"/>
        </w:rPr>
        <w:t>
      32. Сот сараптама қызметін жүзеге асырудың өз тәсіліңізді таңдаңыз</w:t>
      </w:r>
    </w:p>
    <w:p>
      <w:pPr>
        <w:spacing w:after="0"/>
        <w:ind w:left="0"/>
        <w:jc w:val="both"/>
      </w:pPr>
      <w:r>
        <w:rPr>
          <w:rFonts w:ascii="Times New Roman"/>
          <w:b w:val="false"/>
          <w:i w:val="false"/>
          <w:color w:val="000000"/>
          <w:sz w:val="28"/>
        </w:rPr>
        <w:t>
      -көрсетілетін қызметті берушінің, Орталықтың қызметкері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68"/>
        <w:gridCol w:w="3660"/>
        <w:gridCol w:w="1272"/>
      </w:tblGrid>
      <w:tr>
        <w:trPr>
          <w:trHeight w:val="30" w:hRule="atLeast"/>
        </w:trPr>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куәлігі (оған қосымшасымен бірге) номері</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беру құжатының мерзімі</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w:t>
            </w:r>
          </w:p>
        </w:tc>
      </w:tr>
      <w:tr>
        <w:trPr>
          <w:trHeight w:val="30" w:hRule="atLeast"/>
        </w:trPr>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-сот-сараптама қызметін лицензия негізінде жүзеге асыратын адам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57"/>
        <w:gridCol w:w="7143"/>
      </w:tblGrid>
      <w:tr>
        <w:trPr>
          <w:trHeight w:val="30" w:hRule="atLeast"/>
        </w:trPr>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нөмірі</w:t>
            </w:r>
          </w:p>
        </w:tc>
        <w:tc>
          <w:tcPr>
            <w:tcW w:w="7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берген күні</w:t>
            </w:r>
          </w:p>
        </w:tc>
      </w:tr>
      <w:tr>
        <w:trPr>
          <w:trHeight w:val="30" w:hRule="atLeast"/>
        </w:trPr>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Қазіргі уақыттағы жұмыс орны туралы мәліметтер: </w:t>
      </w:r>
    </w:p>
    <w:p>
      <w:pPr>
        <w:spacing w:after="0"/>
        <w:ind w:left="0"/>
        <w:jc w:val="both"/>
      </w:pPr>
      <w:r>
        <w:rPr>
          <w:rFonts w:ascii="Times New Roman"/>
          <w:b w:val="false"/>
          <w:i w:val="false"/>
          <w:color w:val="000000"/>
          <w:sz w:val="28"/>
        </w:rPr>
        <w:t>
      33. Мәлімделген мамандық бойынша еңбек өтілі (жылы, айы, күні) _______________________</w:t>
      </w:r>
    </w:p>
    <w:p>
      <w:pPr>
        <w:spacing w:after="0"/>
        <w:ind w:left="0"/>
        <w:jc w:val="both"/>
      </w:pPr>
      <w:r>
        <w:rPr>
          <w:rFonts w:ascii="Times New Roman"/>
          <w:b w:val="false"/>
          <w:i w:val="false"/>
          <w:color w:val="000000"/>
          <w:sz w:val="28"/>
        </w:rPr>
        <w:t>
      34. Жалпы еңбек өтілі (жылы, айы, күні) _____________________________________________</w:t>
      </w:r>
    </w:p>
    <w:p>
      <w:pPr>
        <w:spacing w:after="0"/>
        <w:ind w:left="0"/>
        <w:jc w:val="both"/>
      </w:pPr>
      <w:r>
        <w:rPr>
          <w:rFonts w:ascii="Times New Roman"/>
          <w:b w:val="false"/>
          <w:i w:val="false"/>
          <w:color w:val="000000"/>
          <w:sz w:val="28"/>
        </w:rPr>
        <w:t>
      35. Қазіргі уақыттағы жұмыс орны __________________________________________________</w:t>
      </w:r>
    </w:p>
    <w:p>
      <w:pPr>
        <w:spacing w:after="0"/>
        <w:ind w:left="0"/>
        <w:jc w:val="both"/>
      </w:pPr>
      <w:r>
        <w:rPr>
          <w:rFonts w:ascii="Times New Roman"/>
          <w:b w:val="false"/>
          <w:i w:val="false"/>
          <w:color w:val="000000"/>
          <w:sz w:val="28"/>
        </w:rPr>
        <w:t>
      36. Атқаратын лауазымы __________________________________________________________</w:t>
      </w:r>
    </w:p>
    <w:p>
      <w:pPr>
        <w:spacing w:after="0"/>
        <w:ind w:left="0"/>
        <w:jc w:val="both"/>
      </w:pPr>
      <w:r>
        <w:rPr>
          <w:rFonts w:ascii="Times New Roman"/>
          <w:b w:val="false"/>
          <w:i w:val="false"/>
          <w:color w:val="000000"/>
          <w:sz w:val="28"/>
        </w:rPr>
        <w:t>
      37. Осы лауазымға тағайындалған күні _______________________________________________</w:t>
      </w:r>
    </w:p>
    <w:p>
      <w:pPr>
        <w:spacing w:after="0"/>
        <w:ind w:left="0"/>
        <w:jc w:val="both"/>
      </w:pPr>
      <w:r>
        <w:rPr>
          <w:rFonts w:ascii="Times New Roman"/>
          <w:b w:val="false"/>
          <w:i w:val="false"/>
          <w:color w:val="000000"/>
          <w:sz w:val="28"/>
        </w:rPr>
        <w:t>
      Мәлімделген мамандық бойынша еңбек өтілі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94"/>
        <w:gridCol w:w="1994"/>
        <w:gridCol w:w="1440"/>
        <w:gridCol w:w="1440"/>
        <w:gridCol w:w="1995"/>
        <w:gridCol w:w="1441"/>
        <w:gridCol w:w="1996"/>
      </w:tblGrid>
      <w:tr>
        <w:trPr>
          <w:trHeight w:val="30" w:hRule="atLeast"/>
        </w:trPr>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қабылданған күні</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Жұмыстан босатылған күні</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Атқаратын қызметі</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Жұмысы туралы мәліметтер</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Бұйрықтың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Бұйрықтың шығарылған күні</w:t>
            </w:r>
          </w:p>
        </w:tc>
      </w:tr>
      <w:tr>
        <w:trPr>
          <w:trHeight w:val="30" w:hRule="atLeast"/>
        </w:trPr>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Тәртіптік, әкімшілік жазалар, көтермелеу туралы мәліметтер (соңғы алты айда)</w:t>
      </w:r>
    </w:p>
    <w:p>
      <w:pPr>
        <w:spacing w:after="0"/>
        <w:ind w:left="0"/>
        <w:jc w:val="both"/>
      </w:pPr>
      <w:r>
        <w:rPr>
          <w:rFonts w:ascii="Times New Roman"/>
          <w:b w:val="false"/>
          <w:i w:val="false"/>
          <w:color w:val="000000"/>
          <w:sz w:val="28"/>
        </w:rPr>
        <w:t>
      Тәртіптік жазалардың болуы туралы мәліметтер (қажеттісінің астын сызу)</w:t>
      </w:r>
    </w:p>
    <w:p>
      <w:pPr>
        <w:spacing w:after="0"/>
        <w:ind w:left="0"/>
        <w:jc w:val="both"/>
      </w:pPr>
      <w:r>
        <w:rPr>
          <w:rFonts w:ascii="Times New Roman"/>
          <w:b w:val="false"/>
          <w:i w:val="false"/>
          <w:color w:val="000000"/>
          <w:sz w:val="28"/>
        </w:rPr>
        <w:t>
      1) Ескерту</w:t>
      </w:r>
    </w:p>
    <w:p>
      <w:pPr>
        <w:spacing w:after="0"/>
        <w:ind w:left="0"/>
        <w:jc w:val="both"/>
      </w:pPr>
      <w:r>
        <w:rPr>
          <w:rFonts w:ascii="Times New Roman"/>
          <w:b w:val="false"/>
          <w:i w:val="false"/>
          <w:color w:val="000000"/>
          <w:sz w:val="28"/>
        </w:rPr>
        <w:t>
      2) Сөгіс</w:t>
      </w:r>
    </w:p>
    <w:p>
      <w:pPr>
        <w:spacing w:after="0"/>
        <w:ind w:left="0"/>
        <w:jc w:val="both"/>
      </w:pPr>
      <w:r>
        <w:rPr>
          <w:rFonts w:ascii="Times New Roman"/>
          <w:b w:val="false"/>
          <w:i w:val="false"/>
          <w:color w:val="000000"/>
          <w:sz w:val="28"/>
        </w:rPr>
        <w:t>
      3) Қатаң сөгіс</w:t>
      </w:r>
    </w:p>
    <w:p>
      <w:pPr>
        <w:spacing w:after="0"/>
        <w:ind w:left="0"/>
        <w:jc w:val="both"/>
      </w:pPr>
      <w:r>
        <w:rPr>
          <w:rFonts w:ascii="Times New Roman"/>
          <w:b w:val="false"/>
          <w:i w:val="false"/>
          <w:color w:val="000000"/>
          <w:sz w:val="28"/>
        </w:rPr>
        <w:t>
      4) Еңбек шартын бұзу</w:t>
      </w:r>
    </w:p>
    <w:p>
      <w:pPr>
        <w:spacing w:after="0"/>
        <w:ind w:left="0"/>
        <w:jc w:val="both"/>
      </w:pPr>
      <w:r>
        <w:rPr>
          <w:rFonts w:ascii="Times New Roman"/>
          <w:b w:val="false"/>
          <w:i w:val="false"/>
          <w:color w:val="000000"/>
          <w:sz w:val="28"/>
        </w:rPr>
        <w:t>
      Көтермелеу _____________________________________________________________________</w:t>
      </w:r>
    </w:p>
    <w:p>
      <w:pPr>
        <w:spacing w:after="0"/>
        <w:ind w:left="0"/>
        <w:jc w:val="both"/>
      </w:pPr>
      <w:r>
        <w:rPr>
          <w:rFonts w:ascii="Times New Roman"/>
          <w:b w:val="false"/>
          <w:i w:val="false"/>
          <w:color w:val="000000"/>
          <w:sz w:val="28"/>
        </w:rPr>
        <w:t>
      Мекенжайы</w:t>
      </w:r>
    </w:p>
    <w:p>
      <w:pPr>
        <w:spacing w:after="0"/>
        <w:ind w:left="0"/>
        <w:jc w:val="both"/>
      </w:pPr>
      <w:r>
        <w:rPr>
          <w:rFonts w:ascii="Times New Roman"/>
          <w:b w:val="false"/>
          <w:i w:val="false"/>
          <w:color w:val="000000"/>
          <w:sz w:val="28"/>
        </w:rPr>
        <w:t>
      38. Пошталық индексі _____________________________________________________________</w:t>
      </w:r>
    </w:p>
    <w:p>
      <w:pPr>
        <w:spacing w:after="0"/>
        <w:ind w:left="0"/>
        <w:jc w:val="both"/>
      </w:pPr>
      <w:r>
        <w:rPr>
          <w:rFonts w:ascii="Times New Roman"/>
          <w:b w:val="false"/>
          <w:i w:val="false"/>
          <w:color w:val="000000"/>
          <w:sz w:val="28"/>
        </w:rPr>
        <w:t>
      39. Ел, облысы, ауданы, елді мекені _________________________________________________</w:t>
      </w:r>
    </w:p>
    <w:p>
      <w:pPr>
        <w:spacing w:after="0"/>
        <w:ind w:left="0"/>
        <w:jc w:val="both"/>
      </w:pPr>
      <w:r>
        <w:rPr>
          <w:rFonts w:ascii="Times New Roman"/>
          <w:b w:val="false"/>
          <w:i w:val="false"/>
          <w:color w:val="000000"/>
          <w:sz w:val="28"/>
        </w:rPr>
        <w:t>
      40. Көшенің аты __________________________________________________________________</w:t>
      </w:r>
    </w:p>
    <w:p>
      <w:pPr>
        <w:spacing w:after="0"/>
        <w:ind w:left="0"/>
        <w:jc w:val="both"/>
      </w:pPr>
      <w:r>
        <w:rPr>
          <w:rFonts w:ascii="Times New Roman"/>
          <w:b w:val="false"/>
          <w:i w:val="false"/>
          <w:color w:val="000000"/>
          <w:sz w:val="28"/>
        </w:rPr>
        <w:t>
      41. Үйдің, ғимараттың нөмірі _______________________________________________________</w:t>
      </w:r>
    </w:p>
    <w:p>
      <w:pPr>
        <w:spacing w:after="0"/>
        <w:ind w:left="0"/>
        <w:jc w:val="both"/>
      </w:pPr>
      <w:r>
        <w:rPr>
          <w:rFonts w:ascii="Times New Roman"/>
          <w:b w:val="false"/>
          <w:i w:val="false"/>
          <w:color w:val="000000"/>
          <w:sz w:val="28"/>
        </w:rPr>
        <w:t>
      42. Пәтердің, кеңсенің нөмірі _______________________________________________________</w:t>
      </w:r>
    </w:p>
    <w:p>
      <w:pPr>
        <w:spacing w:after="0"/>
        <w:ind w:left="0"/>
        <w:jc w:val="both"/>
      </w:pPr>
      <w:r>
        <w:rPr>
          <w:rFonts w:ascii="Times New Roman"/>
          <w:b w:val="false"/>
          <w:i w:val="false"/>
          <w:color w:val="000000"/>
          <w:sz w:val="28"/>
        </w:rPr>
        <w:t>
      Телефондардың нөмірі ____________________________________________________________</w:t>
      </w:r>
    </w:p>
    <w:p>
      <w:pPr>
        <w:spacing w:after="0"/>
        <w:ind w:left="0"/>
        <w:jc w:val="both"/>
      </w:pPr>
      <w:r>
        <w:rPr>
          <w:rFonts w:ascii="Times New Roman"/>
          <w:b w:val="false"/>
          <w:i w:val="false"/>
          <w:color w:val="000000"/>
          <w:sz w:val="28"/>
        </w:rPr>
        <w:t>
      Электрондық пошта 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 м.а.</w:t>
            </w:r>
            <w:r>
              <w:br/>
            </w:r>
            <w:r>
              <w:rPr>
                <w:rFonts w:ascii="Times New Roman"/>
                <w:b w:val="false"/>
                <w:i w:val="false"/>
                <w:color w:val="000000"/>
                <w:sz w:val="20"/>
              </w:rPr>
              <w:t>2018 жылғы 5 қаңтардағы</w:t>
            </w:r>
            <w:r>
              <w:br/>
            </w:r>
            <w:r>
              <w:rPr>
                <w:rFonts w:ascii="Times New Roman"/>
                <w:b w:val="false"/>
                <w:i w:val="false"/>
                <w:color w:val="000000"/>
                <w:sz w:val="20"/>
              </w:rPr>
              <w:t>№ 19 бұйрығына</w:t>
            </w:r>
            <w:r>
              <w:br/>
            </w:r>
            <w:r>
              <w:rPr>
                <w:rFonts w:ascii="Times New Roman"/>
                <w:b w:val="false"/>
                <w:i w:val="false"/>
                <w:color w:val="000000"/>
                <w:sz w:val="20"/>
              </w:rPr>
              <w:t>2-қосымша</w:t>
            </w:r>
          </w:p>
        </w:tc>
      </w:tr>
    </w:tbl>
    <w:bookmarkStart w:name="z34" w:id="28"/>
    <w:p>
      <w:pPr>
        <w:spacing w:after="0"/>
        <w:ind w:left="0"/>
        <w:jc w:val="left"/>
      </w:pPr>
      <w:r>
        <w:rPr>
          <w:rFonts w:ascii="Times New Roman"/>
          <w:b/>
          <w:i w:val="false"/>
          <w:color w:val="000000"/>
        </w:rPr>
        <w:t xml:space="preserve"> "Сот сарапшысы біліктілігін беру"  мемлекеттік көрсетілетін қызметінің стандарты 1-тарау. Жалпы ережелер</w:t>
      </w:r>
    </w:p>
    <w:bookmarkEnd w:id="28"/>
    <w:bookmarkStart w:name="z35" w:id="29"/>
    <w:p>
      <w:pPr>
        <w:spacing w:after="0"/>
        <w:ind w:left="0"/>
        <w:jc w:val="both"/>
      </w:pPr>
      <w:r>
        <w:rPr>
          <w:rFonts w:ascii="Times New Roman"/>
          <w:b w:val="false"/>
          <w:i w:val="false"/>
          <w:color w:val="000000"/>
          <w:sz w:val="28"/>
        </w:rPr>
        <w:t>
      1. "Сот сарапшыларын аттестаттау" мемлекеттік көрсетілетін қызметі (бұдан әрі – мемлекеттік көрсетілетін қызмет).</w:t>
      </w:r>
    </w:p>
    <w:bookmarkEnd w:id="29"/>
    <w:bookmarkStart w:name="z36" w:id="30"/>
    <w:p>
      <w:pPr>
        <w:spacing w:after="0"/>
        <w:ind w:left="0"/>
        <w:jc w:val="both"/>
      </w:pPr>
      <w:r>
        <w:rPr>
          <w:rFonts w:ascii="Times New Roman"/>
          <w:b w:val="false"/>
          <w:i w:val="false"/>
          <w:color w:val="000000"/>
          <w:sz w:val="28"/>
        </w:rPr>
        <w:t>
      2. Мемлекеттік көрсетілетін қызмет стандарты Қазақстан Республикасы Әділет министрлігімен әзірленген.</w:t>
      </w:r>
    </w:p>
    <w:bookmarkEnd w:id="30"/>
    <w:bookmarkStart w:name="z37" w:id="31"/>
    <w:p>
      <w:pPr>
        <w:spacing w:after="0"/>
        <w:ind w:left="0"/>
        <w:jc w:val="both"/>
      </w:pPr>
      <w:r>
        <w:rPr>
          <w:rFonts w:ascii="Times New Roman"/>
          <w:b w:val="false"/>
          <w:i w:val="false"/>
          <w:color w:val="000000"/>
          <w:sz w:val="28"/>
        </w:rPr>
        <w:t>
      3. Мемлекеттік көрсетілетін қызмет "Қазақстан Республикасы Әділет министрлігінің Сот сараптамалары орталығы" РМҚК-мен (бұдан әрі – көрсетілетін қызметті беруші) көрсетіледі.</w:t>
      </w:r>
    </w:p>
    <w:bookmarkEnd w:id="31"/>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"электронды үкімет" www.egov.kz веб-порталы (бұдан әрі – портал) арқылы жүзеге асырылады.</w:t>
      </w:r>
    </w:p>
    <w:bookmarkStart w:name="z38" w:id="32"/>
    <w:p>
      <w:pPr>
        <w:spacing w:after="0"/>
        <w:ind w:left="0"/>
        <w:jc w:val="left"/>
      </w:pPr>
      <w:r>
        <w:rPr>
          <w:rFonts w:ascii="Times New Roman"/>
          <w:b/>
          <w:i w:val="false"/>
          <w:color w:val="000000"/>
        </w:rPr>
        <w:t xml:space="preserve"> 2-тарау. Мемлекеттік қызметті көрсетудің тәртібі</w:t>
      </w:r>
    </w:p>
    <w:bookmarkEnd w:id="32"/>
    <w:bookmarkStart w:name="z39" w:id="33"/>
    <w:p>
      <w:pPr>
        <w:spacing w:after="0"/>
        <w:ind w:left="0"/>
        <w:jc w:val="both"/>
      </w:pPr>
      <w:r>
        <w:rPr>
          <w:rFonts w:ascii="Times New Roman"/>
          <w:b w:val="false"/>
          <w:i w:val="false"/>
          <w:color w:val="000000"/>
          <w:sz w:val="28"/>
        </w:rPr>
        <w:t>
      4. Мемлекеттік қызметті көрсетудің мерзімі – 15 (он бес) жұмыс күні.</w:t>
      </w:r>
    </w:p>
    <w:bookmarkEnd w:id="33"/>
    <w:p>
      <w:pPr>
        <w:spacing w:after="0"/>
        <w:ind w:left="0"/>
        <w:jc w:val="both"/>
      </w:pPr>
      <w:r>
        <w:rPr>
          <w:rFonts w:ascii="Times New Roman"/>
          <w:b w:val="false"/>
          <w:i w:val="false"/>
          <w:color w:val="000000"/>
          <w:sz w:val="28"/>
        </w:rPr>
        <w:t>
      Көрсетілетін қызметті беруші көрсетілетін қызметті алушының құжаттарын алған кезден бастап 2 (екі) жұмыс күні ішінде ұсынылған құжаттардың толықтығын тексереді.</w:t>
      </w:r>
    </w:p>
    <w:p>
      <w:pPr>
        <w:spacing w:after="0"/>
        <w:ind w:left="0"/>
        <w:jc w:val="both"/>
      </w:pPr>
      <w:r>
        <w:rPr>
          <w:rFonts w:ascii="Times New Roman"/>
          <w:b w:val="false"/>
          <w:i w:val="false"/>
          <w:color w:val="000000"/>
          <w:sz w:val="28"/>
        </w:rPr>
        <w:t xml:space="preserve">
      Көрсетілетін қызметті алушымен ұсынылған құжаттардың осы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толық емес және (немесе) мерзімі өткен жағдайларда көрсетілетін қызметті беруші көрсетілген мерзімде өтінішті қарауды тоқтату туралы жазбаша дәлелді бас тарту береді.</w:t>
      </w:r>
    </w:p>
    <w:bookmarkStart w:name="z40" w:id="34"/>
    <w:p>
      <w:pPr>
        <w:spacing w:after="0"/>
        <w:ind w:left="0"/>
        <w:jc w:val="both"/>
      </w:pPr>
      <w:r>
        <w:rPr>
          <w:rFonts w:ascii="Times New Roman"/>
          <w:b w:val="false"/>
          <w:i w:val="false"/>
          <w:color w:val="000000"/>
          <w:sz w:val="28"/>
        </w:rPr>
        <w:t>
      5. Мемлекеттік қызметті көрсетудің нысаны: электрондық.</w:t>
      </w:r>
    </w:p>
    <w:bookmarkEnd w:id="34"/>
    <w:bookmarkStart w:name="z41" w:id="35"/>
    <w:p>
      <w:pPr>
        <w:spacing w:after="0"/>
        <w:ind w:left="0"/>
        <w:jc w:val="both"/>
      </w:pPr>
      <w:r>
        <w:rPr>
          <w:rFonts w:ascii="Times New Roman"/>
          <w:b w:val="false"/>
          <w:i w:val="false"/>
          <w:color w:val="000000"/>
          <w:sz w:val="28"/>
        </w:rPr>
        <w:t>
      6. Мемлекеттік қызметті көрсету нәтижесі:</w:t>
      </w:r>
    </w:p>
    <w:bookmarkEnd w:id="35"/>
    <w:p>
      <w:pPr>
        <w:spacing w:after="0"/>
        <w:ind w:left="0"/>
        <w:jc w:val="both"/>
      </w:pPr>
      <w:r>
        <w:rPr>
          <w:rFonts w:ascii="Times New Roman"/>
          <w:b w:val="false"/>
          <w:i w:val="false"/>
          <w:color w:val="000000"/>
          <w:sz w:val="28"/>
        </w:rPr>
        <w:t xml:space="preserve">
      1)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сот сараптамасының белгілі бір түрін жүргізу құқығына сот сарапшысының біліктілік куәлігі (бұдан әрі – куәлік) не осы стандарттың </w:t>
      </w:r>
      <w:r>
        <w:rPr>
          <w:rFonts w:ascii="Times New Roman"/>
          <w:b w:val="false"/>
          <w:i w:val="false"/>
          <w:color w:val="000000"/>
          <w:sz w:val="28"/>
        </w:rPr>
        <w:t>10-тармағында</w:t>
      </w:r>
      <w:r>
        <w:rPr>
          <w:rFonts w:ascii="Times New Roman"/>
          <w:b w:val="false"/>
          <w:i w:val="false"/>
          <w:color w:val="000000"/>
          <w:sz w:val="28"/>
        </w:rPr>
        <w:t xml:space="preserve"> белгіленген негіздер бойынша мемлекеттік қызметті көрсетуден бас тарту туралы дәлелді жауап. Куәлік біліктілік емтиханынан оң нәтижемен өткен жағдайда беріледі.</w:t>
      </w:r>
    </w:p>
    <w:p>
      <w:pPr>
        <w:spacing w:after="0"/>
        <w:ind w:left="0"/>
        <w:jc w:val="both"/>
      </w:pPr>
      <w:r>
        <w:rPr>
          <w:rFonts w:ascii="Times New Roman"/>
          <w:b w:val="false"/>
          <w:i w:val="false"/>
          <w:color w:val="000000"/>
          <w:sz w:val="28"/>
        </w:rPr>
        <w:t xml:space="preserve">
      2)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сот сараптамасының белгілі бір түрін жүргізу құқығына сот сарапшысының біліктілік куәлігіне қосымша (бұдан әрі – куәлікке қосымша) не осы стандарттың 10-тармағында белгіленген негіздер бойынша мемлекеттік қызметті көрсетуден бас тарту туралы дәлелді жауап. Куәлікке қосымша, куәлігі бар көрсетілетін қызметті алушыларға біліктілік емтиханын оң нәтижемен тапсырған жағдайда беріледі.</w:t>
      </w:r>
    </w:p>
    <w:p>
      <w:pPr>
        <w:spacing w:after="0"/>
        <w:ind w:left="0"/>
        <w:jc w:val="both"/>
      </w:pPr>
      <w:r>
        <w:rPr>
          <w:rFonts w:ascii="Times New Roman"/>
          <w:b w:val="false"/>
          <w:i w:val="false"/>
          <w:color w:val="000000"/>
          <w:sz w:val="28"/>
        </w:rPr>
        <w:t>
      Мемлекеттік қызметтікөрсету нәтижесін ұсыну нысаны: электрондық.</w:t>
      </w:r>
    </w:p>
    <w:p>
      <w:pPr>
        <w:spacing w:after="0"/>
        <w:ind w:left="0"/>
        <w:jc w:val="both"/>
      </w:pPr>
      <w:r>
        <w:rPr>
          <w:rFonts w:ascii="Times New Roman"/>
          <w:b w:val="false"/>
          <w:i w:val="false"/>
          <w:color w:val="000000"/>
          <w:sz w:val="28"/>
        </w:rPr>
        <w:t>
      Көрсетілетін қызметті алушы портал арқылы жүгінген кезде мемлекеттік қызметті көрсету нәтижесі көрсетілетін қызметті алушының "жеке кабинетіне", комиссия төрағасының электрондық цифрлық қолтаңбасымен (бұдан әрі – ЭЦҚ) куәландырылған электрондық құжат нысанында жолданады және сақталады.</w:t>
      </w:r>
    </w:p>
    <w:bookmarkStart w:name="z42" w:id="36"/>
    <w:p>
      <w:pPr>
        <w:spacing w:after="0"/>
        <w:ind w:left="0"/>
        <w:jc w:val="both"/>
      </w:pPr>
      <w:r>
        <w:rPr>
          <w:rFonts w:ascii="Times New Roman"/>
          <w:b w:val="false"/>
          <w:i w:val="false"/>
          <w:color w:val="000000"/>
          <w:sz w:val="28"/>
        </w:rPr>
        <w:t>
      7. Мемлекеттік көрсетілетін қызмет жеке тұлғаларға (бұдан әрі - көрсетілетін қызметті алушы) тегін көрсетіледі.</w:t>
      </w:r>
    </w:p>
    <w:bookmarkEnd w:id="36"/>
    <w:bookmarkStart w:name="z43" w:id="37"/>
    <w:p>
      <w:pPr>
        <w:spacing w:after="0"/>
        <w:ind w:left="0"/>
        <w:jc w:val="both"/>
      </w:pPr>
      <w:r>
        <w:rPr>
          <w:rFonts w:ascii="Times New Roman"/>
          <w:b w:val="false"/>
          <w:i w:val="false"/>
          <w:color w:val="000000"/>
          <w:sz w:val="28"/>
        </w:rPr>
        <w:t>
      8. Порталдың жұмыс кестесі – жөндеу жұмыстарын жүргізуге байланысты техникалық үзілістерді қоспағанда тәулік бойы, сондай-ақ көрсетілетін қызметті алушы жұмыс уақыты аяқталғаннан кейін, демалыс және мереке күндері жүгінген кезде Қазақстан Республикасының еңбек заңнамасына сәйкес өтінішті қабылдау және мемлекеттік қызметті көрсету нәтижесін ұсыну келесі жұмыс күнінде жүзеге асырылады.</w:t>
      </w:r>
    </w:p>
    <w:bookmarkEnd w:id="37"/>
    <w:p>
      <w:pPr>
        <w:spacing w:after="0"/>
        <w:ind w:left="0"/>
        <w:jc w:val="both"/>
      </w:pPr>
      <w:r>
        <w:rPr>
          <w:rFonts w:ascii="Times New Roman"/>
          <w:b w:val="false"/>
          <w:i w:val="false"/>
          <w:color w:val="000000"/>
          <w:sz w:val="28"/>
        </w:rPr>
        <w:t>
      Мемлекеттік көрсетілетін қызмет, осы мемлекеттік көрсетілетін қызмет стандартының 14-тармағында көрсетілген интернет-қорда орналастырылған, көрсетілетін қызметті берушінің басшысы бекітетін тізімге сәйкес, алдын ала жазылусыз және жеделдетілген қызмет көрсетусіз, кезек күту тәртібімен көрсетіледі.</w:t>
      </w:r>
    </w:p>
    <w:bookmarkStart w:name="z44" w:id="38"/>
    <w:p>
      <w:pPr>
        <w:spacing w:after="0"/>
        <w:ind w:left="0"/>
        <w:jc w:val="both"/>
      </w:pPr>
      <w:r>
        <w:rPr>
          <w:rFonts w:ascii="Times New Roman"/>
          <w:b w:val="false"/>
          <w:i w:val="false"/>
          <w:color w:val="000000"/>
          <w:sz w:val="28"/>
        </w:rPr>
        <w:t>
      9. Порталға жүгінген кезде мемлекеттік қызметті көрсету үшін қажетті құжаттардың тізбесі:</w:t>
      </w:r>
    </w:p>
    <w:bookmarkEnd w:id="38"/>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электрондық құжат нысанындағы өтініш;</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4-қосымшаға</w:t>
      </w:r>
      <w:r>
        <w:rPr>
          <w:rFonts w:ascii="Times New Roman"/>
          <w:b w:val="false"/>
          <w:i w:val="false"/>
          <w:color w:val="000000"/>
          <w:sz w:val="28"/>
        </w:rPr>
        <w:t xml:space="preserve"> сәйкес нысандағы мәліметтер.</w:t>
      </w:r>
    </w:p>
    <w:p>
      <w:pPr>
        <w:spacing w:after="0"/>
        <w:ind w:left="0"/>
        <w:jc w:val="both"/>
      </w:pPr>
      <w:r>
        <w:rPr>
          <w:rFonts w:ascii="Times New Roman"/>
          <w:b w:val="false"/>
          <w:i w:val="false"/>
          <w:color w:val="000000"/>
          <w:sz w:val="28"/>
        </w:rPr>
        <w:t>
      Көрсетілетін қызметті алушының жеке басын куәландыратын құжаты туралы мәліметтерді көрсетілетін қызметті беруші "электрондық үкімет" шлюздері арқылы тиісті мемлекеттік ақпараттық жүйелерден алады.</w:t>
      </w:r>
    </w:p>
    <w:p>
      <w:pPr>
        <w:spacing w:after="0"/>
        <w:ind w:left="0"/>
        <w:jc w:val="both"/>
      </w:pPr>
      <w:r>
        <w:rPr>
          <w:rFonts w:ascii="Times New Roman"/>
          <w:b w:val="false"/>
          <w:i w:val="false"/>
          <w:color w:val="000000"/>
          <w:sz w:val="28"/>
        </w:rPr>
        <w:t>
      Мемлекеттік қызметті көрсету кезінде көрсетілетін қызметті алушы, егер Қазақстан Республикасының заңдарында өзгеше көзделмесе, ақпараттық жүйелерде қамтылған, заңмен қорғалатын құпияны құрайтын мәліметтерді пайдалануға келісім береді.</w:t>
      </w:r>
    </w:p>
    <w:p>
      <w:pPr>
        <w:spacing w:after="0"/>
        <w:ind w:left="0"/>
        <w:jc w:val="both"/>
      </w:pPr>
      <w:r>
        <w:rPr>
          <w:rFonts w:ascii="Times New Roman"/>
          <w:b w:val="false"/>
          <w:i w:val="false"/>
          <w:color w:val="000000"/>
          <w:sz w:val="28"/>
        </w:rPr>
        <w:t>
      Көрсетілетін қызметті алушы барлық қажетті құжаттарды портал арқылы тапсырған кезде – көрсетілетін қызметті алушының "жеке кабинетінде" мемлекеттік қызмет көрсету үшін сұрау салудың қабылдануы туралы мәртебесі көрсетіледі.</w:t>
      </w:r>
    </w:p>
    <w:bookmarkStart w:name="z45" w:id="39"/>
    <w:p>
      <w:pPr>
        <w:spacing w:after="0"/>
        <w:ind w:left="0"/>
        <w:jc w:val="both"/>
      </w:pPr>
      <w:r>
        <w:rPr>
          <w:rFonts w:ascii="Times New Roman"/>
          <w:b w:val="false"/>
          <w:i w:val="false"/>
          <w:color w:val="000000"/>
          <w:sz w:val="28"/>
        </w:rPr>
        <w:t>
      10. Көрсетілетін мемлекеттік қызметті көрсетуден бас тартудың негіздері:</w:t>
      </w:r>
    </w:p>
    <w:bookmarkEnd w:id="39"/>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0"/>
        <w:ind w:left="0"/>
        <w:jc w:val="both"/>
      </w:pPr>
      <w:r>
        <w:rPr>
          <w:rFonts w:ascii="Times New Roman"/>
          <w:b w:val="false"/>
          <w:i w:val="false"/>
          <w:color w:val="000000"/>
          <w:sz w:val="28"/>
        </w:rPr>
        <w:t xml:space="preserve">
      2) көрсетілетін қызметті алушының және (немесе) мемлекеттік қызмет көрсету үшін қажетті ұсынылған материалдардың және деректердің (мәліметтердің) Қазақстан Республикасы Әділет министрінің 2017 жылғы 30 наурыздағы № 335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15031 болып тіркелген) бекітілген Сот сарапшысы біліктілігін беру үшін емтихандарды қабылдау қағидаларына сәйкес келмеуі;</w:t>
      </w:r>
    </w:p>
    <w:p>
      <w:pPr>
        <w:spacing w:after="0"/>
        <w:ind w:left="0"/>
        <w:jc w:val="both"/>
      </w:pPr>
      <w:r>
        <w:rPr>
          <w:rFonts w:ascii="Times New Roman"/>
          <w:b w:val="false"/>
          <w:i w:val="false"/>
          <w:color w:val="000000"/>
          <w:sz w:val="28"/>
        </w:rPr>
        <w:t>
      3)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 бойынша мемлекеттік қызметтерді көрсетуден бас тартады.</w:t>
      </w:r>
    </w:p>
    <w:bookmarkStart w:name="z46" w:id="40"/>
    <w:p>
      <w:pPr>
        <w:spacing w:after="0"/>
        <w:ind w:left="0"/>
        <w:jc w:val="left"/>
      </w:pPr>
      <w:r>
        <w:rPr>
          <w:rFonts w:ascii="Times New Roman"/>
          <w:b/>
          <w:i w:val="false"/>
          <w:color w:val="000000"/>
        </w:rPr>
        <w:t xml:space="preserve"> 3-тарау. Көрсетілетін қызметті берушінің және (немесе) олардың лауазымды тұлғаларының мемлекеттік қызмет көрсету мәселелері бойынша шешімдеріне, әрекеттеріне (әрекетсіздігіне) шағымдану тәртібі</w:t>
      </w:r>
    </w:p>
    <w:bookmarkEnd w:id="40"/>
    <w:bookmarkStart w:name="z47" w:id="41"/>
    <w:p>
      <w:pPr>
        <w:spacing w:after="0"/>
        <w:ind w:left="0"/>
        <w:jc w:val="both"/>
      </w:pPr>
      <w:r>
        <w:rPr>
          <w:rFonts w:ascii="Times New Roman"/>
          <w:b w:val="false"/>
          <w:i w:val="false"/>
          <w:color w:val="000000"/>
          <w:sz w:val="28"/>
        </w:rPr>
        <w:t xml:space="preserve">
      11. Көрсетілетін қызметті берушінің және (немесе) оның лауазымды тұлғаларының, сондай-ақ қызметкерлердің мемлекеттік қызмет көрсету мәселелері бойынша шешімдеріне, әрекеттеріне (әрекетсіздігіне) шағымдану: шағымдар осы мемлекеттік көрсетілетін қызмет стандартының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мекенжайлар бойынша көрсетілетін қызметті берушінің басшысының атына: 010000, Қазақстан Республикасы, Астана қаласы, Сарыарқа ауданы, Сарырақа даңғылы, 3/1 үй, 15 СК мекенжайы бойынша беріледі.</w:t>
      </w:r>
    </w:p>
    <w:bookmarkEnd w:id="41"/>
    <w:p>
      <w:pPr>
        <w:spacing w:after="0"/>
        <w:ind w:left="0"/>
        <w:jc w:val="both"/>
      </w:pPr>
      <w:r>
        <w:rPr>
          <w:rFonts w:ascii="Times New Roman"/>
          <w:b w:val="false"/>
          <w:i w:val="false"/>
          <w:color w:val="000000"/>
          <w:sz w:val="28"/>
        </w:rPr>
        <w:t>
      Шағым пошта арқылы жазбаша түрде немесе көрсетілетін қызметті берушінің кеңсесі, сондай-ақ портал арқылы беріледі. Шағымға көрсетілетін қызметті алушы тегі, аты, әкесінің аты (ол болған жағдайда), пошталық мекенжайын көрсете отырып, қол қояды.</w:t>
      </w:r>
    </w:p>
    <w:p>
      <w:pPr>
        <w:spacing w:after="0"/>
        <w:ind w:left="0"/>
        <w:jc w:val="both"/>
      </w:pPr>
      <w:r>
        <w:rPr>
          <w:rFonts w:ascii="Times New Roman"/>
          <w:b w:val="false"/>
          <w:i w:val="false"/>
          <w:color w:val="000000"/>
          <w:sz w:val="28"/>
        </w:rPr>
        <w:t>
      Көрсетілетін қызметті берушінің кеңсесінде шағымның қабылданғанын растау, оны қабылдаған тұлғаның тегі, байланыс деректері, сондай-ақ жауапты алу орны мен мерзімі, лауазымды тұлғалардың байланыс деректері көрсетілген талонды бере отырып тіркеу (мөртабаны, кіріс нөмірі мен күні) болып табылады.</w:t>
      </w:r>
    </w:p>
    <w:p>
      <w:pPr>
        <w:spacing w:after="0"/>
        <w:ind w:left="0"/>
        <w:jc w:val="both"/>
      </w:pPr>
      <w:r>
        <w:rPr>
          <w:rFonts w:ascii="Times New Roman"/>
          <w:b w:val="false"/>
          <w:i w:val="false"/>
          <w:color w:val="000000"/>
          <w:sz w:val="28"/>
        </w:rPr>
        <w:t>
      Көрсетілетін қызметті берушінің мекенжайына келіп түскен көрсетілетін қызметті алушының шағымы тіркелген күнінен бастап бес жұмыс күні ішінде қарауға жатады. Шағымды қарау нәтижелері көрсетілетін қызметті алушыға пошталық байланыс арқылы жіберіледі немесе көрсетілетін қызметті берушінің кеңсесінде қолма-қол беріледі.</w:t>
      </w:r>
    </w:p>
    <w:p>
      <w:pPr>
        <w:spacing w:after="0"/>
        <w:ind w:left="0"/>
        <w:jc w:val="both"/>
      </w:pPr>
      <w:r>
        <w:rPr>
          <w:rFonts w:ascii="Times New Roman"/>
          <w:b w:val="false"/>
          <w:i w:val="false"/>
          <w:color w:val="000000"/>
          <w:sz w:val="28"/>
        </w:rPr>
        <w:t>
      Портал арқылы жүгінген кезде шағымдану тәртібі туралы ақпаратты Бірыңғай байланыс орталығының телефоны бойынша алуға болады.</w:t>
      </w:r>
    </w:p>
    <w:p>
      <w:pPr>
        <w:spacing w:after="0"/>
        <w:ind w:left="0"/>
        <w:jc w:val="both"/>
      </w:pPr>
      <w:r>
        <w:rPr>
          <w:rFonts w:ascii="Times New Roman"/>
          <w:b w:val="false"/>
          <w:i w:val="false"/>
          <w:color w:val="000000"/>
          <w:sz w:val="28"/>
        </w:rPr>
        <w:t>
      Шағымды портал арқылы жіберген кезде көрсетілетін қызметті алушыға "жеке кабинетінен" шағым туралы ақпарат қолжетімді болады, ол көрсетілетін қызметті беруші шағымды өңдеген кезде жаңартылып отырады (жеткізу, тіркеу, орындау туралы белгі, шағымды қарау немесе қараудан бас тарту туралы жауап).</w:t>
      </w:r>
    </w:p>
    <w:p>
      <w:pPr>
        <w:spacing w:after="0"/>
        <w:ind w:left="0"/>
        <w:jc w:val="both"/>
      </w:pPr>
      <w:r>
        <w:rPr>
          <w:rFonts w:ascii="Times New Roman"/>
          <w:b w:val="false"/>
          <w:i w:val="false"/>
          <w:color w:val="000000"/>
          <w:sz w:val="28"/>
        </w:rPr>
        <w:t>
      Көрсетілетін мемлекеттік қызметті көрсетудің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он бес жұмыс күні ішінде қаралады.</w:t>
      </w:r>
    </w:p>
    <w:bookmarkStart w:name="z48" w:id="42"/>
    <w:p>
      <w:pPr>
        <w:spacing w:after="0"/>
        <w:ind w:left="0"/>
        <w:jc w:val="both"/>
      </w:pPr>
      <w:r>
        <w:rPr>
          <w:rFonts w:ascii="Times New Roman"/>
          <w:b w:val="false"/>
          <w:i w:val="false"/>
          <w:color w:val="000000"/>
          <w:sz w:val="28"/>
        </w:rPr>
        <w:t>
      12. Көрсетілетін мемлекеттік қызметті көрсетудің нәтижелерімен келіспеген жағдайда көрсетілетін қызметті алушы заңнамада белгіленген тәртіппен сотқа жүгінуге құқылы.</w:t>
      </w:r>
    </w:p>
    <w:bookmarkEnd w:id="42"/>
    <w:bookmarkStart w:name="z49" w:id="43"/>
    <w:p>
      <w:pPr>
        <w:spacing w:after="0"/>
        <w:ind w:left="0"/>
        <w:jc w:val="left"/>
      </w:pPr>
      <w:r>
        <w:rPr>
          <w:rFonts w:ascii="Times New Roman"/>
          <w:b/>
          <w:i w:val="false"/>
          <w:color w:val="000000"/>
        </w:rPr>
        <w:t xml:space="preserve"> 4-тарау. Мемлекеттік қызметті көрсету, оның ішінде  электрондық нысанда көрсету ерекшеліктері ескеріле отырып  қойылатын өзге де талаптар</w:t>
      </w:r>
    </w:p>
    <w:bookmarkEnd w:id="43"/>
    <w:bookmarkStart w:name="z50" w:id="44"/>
    <w:p>
      <w:pPr>
        <w:spacing w:after="0"/>
        <w:ind w:left="0"/>
        <w:jc w:val="both"/>
      </w:pPr>
      <w:r>
        <w:rPr>
          <w:rFonts w:ascii="Times New Roman"/>
          <w:b w:val="false"/>
          <w:i w:val="false"/>
          <w:color w:val="000000"/>
          <w:sz w:val="28"/>
        </w:rPr>
        <w:t>
      13. Көрсетілетін қызметті берушінің үй-жайларында мүмкіндігі шектеулі көрсетілетін қызметті алушыларға қызмет көрсету үшін жағдайлар (пандустар және лифтілер) көзделген.</w:t>
      </w:r>
    </w:p>
    <w:bookmarkEnd w:id="44"/>
    <w:bookmarkStart w:name="z51" w:id="45"/>
    <w:p>
      <w:pPr>
        <w:spacing w:after="0"/>
        <w:ind w:left="0"/>
        <w:jc w:val="both"/>
      </w:pPr>
      <w:r>
        <w:rPr>
          <w:rFonts w:ascii="Times New Roman"/>
          <w:b w:val="false"/>
          <w:i w:val="false"/>
          <w:color w:val="000000"/>
          <w:sz w:val="28"/>
        </w:rPr>
        <w:t>
      14. Мемлекеттік қызмет көрсету орындарының мекенжайлары көрсетілетін қызметті берушінің www.adilet.gov.kz ресми интернет-қорында орналастырылған.</w:t>
      </w:r>
    </w:p>
    <w:bookmarkEnd w:id="45"/>
    <w:bookmarkStart w:name="z52" w:id="46"/>
    <w:p>
      <w:pPr>
        <w:spacing w:after="0"/>
        <w:ind w:left="0"/>
        <w:jc w:val="both"/>
      </w:pPr>
      <w:r>
        <w:rPr>
          <w:rFonts w:ascii="Times New Roman"/>
          <w:b w:val="false"/>
          <w:i w:val="false"/>
          <w:color w:val="000000"/>
          <w:sz w:val="28"/>
        </w:rPr>
        <w:t>
      15. Көрсетілетін қызметті алушы мемлекеттік көрсетілетін қызметті ЭЦҚ болған кезде портал арқылы электрондық нысанда алады.</w:t>
      </w:r>
    </w:p>
    <w:bookmarkEnd w:id="46"/>
    <w:bookmarkStart w:name="z53" w:id="47"/>
    <w:p>
      <w:pPr>
        <w:spacing w:after="0"/>
        <w:ind w:left="0"/>
        <w:jc w:val="both"/>
      </w:pPr>
      <w:r>
        <w:rPr>
          <w:rFonts w:ascii="Times New Roman"/>
          <w:b w:val="false"/>
          <w:i w:val="false"/>
          <w:color w:val="000000"/>
          <w:sz w:val="28"/>
        </w:rPr>
        <w:t>
      16. Көрсетілетін қызметті алушы мемлекеттік қызмет көрсетудің тәртібі мен мәртебесі туралы ақпаратты қашықтықтағы қолжетімділік режимінде порталдағы "жеке кабинеті", сондай-ақ Бірыңғай байланыс орталығы арқылы алады.</w:t>
      </w:r>
    </w:p>
    <w:bookmarkEnd w:id="47"/>
    <w:bookmarkStart w:name="z54" w:id="48"/>
    <w:p>
      <w:pPr>
        <w:spacing w:after="0"/>
        <w:ind w:left="0"/>
        <w:jc w:val="both"/>
      </w:pPr>
      <w:r>
        <w:rPr>
          <w:rFonts w:ascii="Times New Roman"/>
          <w:b w:val="false"/>
          <w:i w:val="false"/>
          <w:color w:val="000000"/>
          <w:sz w:val="28"/>
        </w:rPr>
        <w:t>
      17. Бірыңғай байланыс орталығы: 1414, 8-800-080-7777.</w:t>
      </w:r>
    </w:p>
    <w:bookmarkEnd w:id="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"Сот-медициналық, сот-</w:t>
            </w:r>
            <w:r>
              <w:br/>
            </w:r>
            <w:r>
              <w:rPr>
                <w:rFonts w:ascii="Times New Roman"/>
                <w:b w:val="false"/>
                <w:i w:val="false"/>
                <w:color w:val="000000"/>
                <w:sz w:val="20"/>
              </w:rPr>
              <w:t>психиатриялық және сот-</w:t>
            </w:r>
            <w:r>
              <w:br/>
            </w:r>
            <w:r>
              <w:rPr>
                <w:rFonts w:ascii="Times New Roman"/>
                <w:b w:val="false"/>
                <w:i w:val="false"/>
                <w:color w:val="000000"/>
                <w:sz w:val="20"/>
              </w:rPr>
              <w:t>наркологиялық</w:t>
            </w:r>
            <w:r>
              <w:br/>
            </w:r>
            <w:r>
              <w:rPr>
                <w:rFonts w:ascii="Times New Roman"/>
                <w:b w:val="false"/>
                <w:i w:val="false"/>
                <w:color w:val="000000"/>
                <w:sz w:val="20"/>
              </w:rPr>
              <w:t>сараптамалардың белгілі түрін</w:t>
            </w:r>
            <w:r>
              <w:br/>
            </w:r>
            <w:r>
              <w:rPr>
                <w:rFonts w:ascii="Times New Roman"/>
                <w:b w:val="false"/>
                <w:i w:val="false"/>
                <w:color w:val="000000"/>
                <w:sz w:val="20"/>
              </w:rPr>
              <w:t>жүргізу құқығына біліктілік</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6" w:id="49"/>
    <w:p>
      <w:pPr>
        <w:spacing w:after="0"/>
        <w:ind w:left="0"/>
        <w:jc w:val="left"/>
      </w:pPr>
      <w:r>
        <w:rPr>
          <w:rFonts w:ascii="Times New Roman"/>
          <w:b/>
          <w:i w:val="false"/>
          <w:color w:val="000000"/>
        </w:rPr>
        <w:t xml:space="preserve"> Сот сараптамасының белгілі бір түрін жүргізу құқығына сот сарапшысының біліктілік куәлігі №_____</w:t>
      </w:r>
    </w:p>
    <w:bookmarkEnd w:id="49"/>
    <w:p>
      <w:pPr>
        <w:spacing w:after="0"/>
        <w:ind w:left="0"/>
        <w:jc w:val="both"/>
      </w:pPr>
      <w:r>
        <w:rPr>
          <w:rFonts w:ascii="Times New Roman"/>
          <w:b w:val="false"/>
          <w:i w:val="false"/>
          <w:color w:val="000000"/>
          <w:sz w:val="28"/>
        </w:rPr>
        <w:t>
      Осы куәлік ________________________________________________________________ берілді</w:t>
      </w:r>
    </w:p>
    <w:p>
      <w:pPr>
        <w:spacing w:after="0"/>
        <w:ind w:left="0"/>
        <w:jc w:val="both"/>
      </w:pPr>
      <w:r>
        <w:rPr>
          <w:rFonts w:ascii="Times New Roman"/>
          <w:b w:val="false"/>
          <w:i w:val="false"/>
          <w:color w:val="000000"/>
          <w:sz w:val="28"/>
        </w:rPr>
        <w:t>
      (Т.А.Ә. (ол болған жағдайда)</w:t>
      </w:r>
    </w:p>
    <w:p>
      <w:pPr>
        <w:spacing w:after="0"/>
        <w:ind w:left="0"/>
        <w:jc w:val="both"/>
      </w:pPr>
      <w:r>
        <w:rPr>
          <w:rFonts w:ascii="Times New Roman"/>
          <w:b w:val="false"/>
          <w:i w:val="false"/>
          <w:color w:val="000000"/>
          <w:sz w:val="28"/>
        </w:rPr>
        <w:t>
      өйткені, оған біліктілік комиссиясының 20__ жылғы "__" ____________________ шешімімен:</w:t>
      </w:r>
    </w:p>
    <w:p>
      <w:pPr>
        <w:spacing w:after="0"/>
        <w:ind w:left="0"/>
        <w:jc w:val="both"/>
      </w:pPr>
      <w:r>
        <w:rPr>
          <w:rFonts w:ascii="Times New Roman"/>
          <w:b w:val="false"/>
          <w:i w:val="false"/>
          <w:color w:val="000000"/>
          <w:sz w:val="28"/>
        </w:rPr>
        <w:t>
      1. ______________________________________________________________________________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______________________________________________________________________________</w:t>
      </w:r>
    </w:p>
    <w:p>
      <w:pPr>
        <w:spacing w:after="0"/>
        <w:ind w:left="0"/>
        <w:jc w:val="both"/>
      </w:pPr>
      <w:r>
        <w:rPr>
          <w:rFonts w:ascii="Times New Roman"/>
          <w:b w:val="false"/>
          <w:i w:val="false"/>
          <w:color w:val="000000"/>
          <w:sz w:val="28"/>
        </w:rPr>
        <w:t>
      мамандығы бойынша сот сараптамасын жүргізу құқығымен сот сарапшысы біліктілігі берілді.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(комиссия төрағасының қолы немесе ЭЦҚ)</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"Сот-медициналық, сот-</w:t>
            </w:r>
            <w:r>
              <w:br/>
            </w:r>
            <w:r>
              <w:rPr>
                <w:rFonts w:ascii="Times New Roman"/>
                <w:b w:val="false"/>
                <w:i w:val="false"/>
                <w:color w:val="000000"/>
                <w:sz w:val="20"/>
              </w:rPr>
              <w:t>психиатриялық және сот-</w:t>
            </w:r>
            <w:r>
              <w:br/>
            </w:r>
            <w:r>
              <w:rPr>
                <w:rFonts w:ascii="Times New Roman"/>
                <w:b w:val="false"/>
                <w:i w:val="false"/>
                <w:color w:val="000000"/>
                <w:sz w:val="20"/>
              </w:rPr>
              <w:t>наркологиялық</w:t>
            </w:r>
            <w:r>
              <w:br/>
            </w:r>
            <w:r>
              <w:rPr>
                <w:rFonts w:ascii="Times New Roman"/>
                <w:b w:val="false"/>
                <w:i w:val="false"/>
                <w:color w:val="000000"/>
                <w:sz w:val="20"/>
              </w:rPr>
              <w:t>сараптамалардың белгілі түрін</w:t>
            </w:r>
            <w:r>
              <w:br/>
            </w:r>
            <w:r>
              <w:rPr>
                <w:rFonts w:ascii="Times New Roman"/>
                <w:b w:val="false"/>
                <w:i w:val="false"/>
                <w:color w:val="000000"/>
                <w:sz w:val="20"/>
              </w:rPr>
              <w:t>жүргізу құқығына біліктілік</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Сот сараптамасының  белгілі бір түрін жүргізу құқығына сот сарапшысының біліктілік куәлігіне қосымша №____</w:t>
      </w:r>
    </w:p>
    <w:p>
      <w:pPr>
        <w:spacing w:after="0"/>
        <w:ind w:left="0"/>
        <w:jc w:val="both"/>
      </w:pPr>
      <w:r>
        <w:rPr>
          <w:rFonts w:ascii="Times New Roman"/>
          <w:b w:val="false"/>
          <w:i w:val="false"/>
          <w:color w:val="000000"/>
          <w:sz w:val="28"/>
        </w:rPr>
        <w:t>
      Осы куәлік ________________________________________________________________ берілді</w:t>
      </w:r>
    </w:p>
    <w:p>
      <w:pPr>
        <w:spacing w:after="0"/>
        <w:ind w:left="0"/>
        <w:jc w:val="both"/>
      </w:pPr>
      <w:r>
        <w:rPr>
          <w:rFonts w:ascii="Times New Roman"/>
          <w:b w:val="false"/>
          <w:i w:val="false"/>
          <w:color w:val="000000"/>
          <w:sz w:val="28"/>
        </w:rPr>
        <w:t>
      (Т.А.Ә. (ол болған жағдайда)</w:t>
      </w:r>
    </w:p>
    <w:p>
      <w:pPr>
        <w:spacing w:after="0"/>
        <w:ind w:left="0"/>
        <w:jc w:val="both"/>
      </w:pPr>
      <w:r>
        <w:rPr>
          <w:rFonts w:ascii="Times New Roman"/>
          <w:b w:val="false"/>
          <w:i w:val="false"/>
          <w:color w:val="000000"/>
          <w:sz w:val="28"/>
        </w:rPr>
        <w:t>
      өйткені, оған біліктілік комиссиясының 20__ жылғы "__" ____________________ шешімімен:</w:t>
      </w:r>
    </w:p>
    <w:p>
      <w:pPr>
        <w:spacing w:after="0"/>
        <w:ind w:left="0"/>
        <w:jc w:val="both"/>
      </w:pPr>
      <w:r>
        <w:rPr>
          <w:rFonts w:ascii="Times New Roman"/>
          <w:b w:val="false"/>
          <w:i w:val="false"/>
          <w:color w:val="000000"/>
          <w:sz w:val="28"/>
        </w:rPr>
        <w:t>
      1. ______________________________________________________________________________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______________________________________________________________________________</w:t>
      </w:r>
    </w:p>
    <w:p>
      <w:pPr>
        <w:spacing w:after="0"/>
        <w:ind w:left="0"/>
        <w:jc w:val="both"/>
      </w:pPr>
      <w:r>
        <w:rPr>
          <w:rFonts w:ascii="Times New Roman"/>
          <w:b w:val="false"/>
          <w:i w:val="false"/>
          <w:color w:val="000000"/>
          <w:sz w:val="28"/>
        </w:rPr>
        <w:t>
      мамандығы бойынша сот сараптамасын жүргізу құқығымен сот сарапшысы біліктілігі берілді.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(комиссия төрағасының қолы немесе ЭЦҚ)</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"Сот-медициналық, сот-</w:t>
            </w:r>
            <w:r>
              <w:br/>
            </w:r>
            <w:r>
              <w:rPr>
                <w:rFonts w:ascii="Times New Roman"/>
                <w:b w:val="false"/>
                <w:i w:val="false"/>
                <w:color w:val="000000"/>
                <w:sz w:val="20"/>
              </w:rPr>
              <w:t>психиатриялық және сот-</w:t>
            </w:r>
            <w:r>
              <w:br/>
            </w:r>
            <w:r>
              <w:rPr>
                <w:rFonts w:ascii="Times New Roman"/>
                <w:b w:val="false"/>
                <w:i w:val="false"/>
                <w:color w:val="000000"/>
                <w:sz w:val="20"/>
              </w:rPr>
              <w:t>наркологиялық</w:t>
            </w:r>
            <w:r>
              <w:br/>
            </w:r>
            <w:r>
              <w:rPr>
                <w:rFonts w:ascii="Times New Roman"/>
                <w:b w:val="false"/>
                <w:i w:val="false"/>
                <w:color w:val="000000"/>
                <w:sz w:val="20"/>
              </w:rPr>
              <w:t>сараптамалардың белгілі түрін</w:t>
            </w:r>
            <w:r>
              <w:br/>
            </w:r>
            <w:r>
              <w:rPr>
                <w:rFonts w:ascii="Times New Roman"/>
                <w:b w:val="false"/>
                <w:i w:val="false"/>
                <w:color w:val="000000"/>
                <w:sz w:val="20"/>
              </w:rPr>
              <w:t>жүргізу құқығына біліктілік</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министрлігінің</w:t>
            </w:r>
            <w:r>
              <w:br/>
            </w:r>
            <w:r>
              <w:rPr>
                <w:rFonts w:ascii="Times New Roman"/>
                <w:b w:val="false"/>
                <w:i w:val="false"/>
                <w:color w:val="000000"/>
                <w:sz w:val="20"/>
              </w:rPr>
              <w:t>Сот сарапшысы біліктілігін</w:t>
            </w:r>
            <w:r>
              <w:br/>
            </w:r>
            <w:r>
              <w:rPr>
                <w:rFonts w:ascii="Times New Roman"/>
                <w:b w:val="false"/>
                <w:i w:val="false"/>
                <w:color w:val="000000"/>
                <w:sz w:val="20"/>
              </w:rPr>
              <w:t>беруүшін біліктілік</w:t>
            </w:r>
            <w:r>
              <w:br/>
            </w:r>
            <w:r>
              <w:rPr>
                <w:rFonts w:ascii="Times New Roman"/>
                <w:b w:val="false"/>
                <w:i w:val="false"/>
                <w:color w:val="000000"/>
                <w:sz w:val="20"/>
              </w:rPr>
              <w:t>емтихандарынқабылдау</w:t>
            </w:r>
            <w:r>
              <w:br/>
            </w:r>
            <w:r>
              <w:rPr>
                <w:rFonts w:ascii="Times New Roman"/>
                <w:b w:val="false"/>
                <w:i w:val="false"/>
                <w:color w:val="000000"/>
                <w:sz w:val="20"/>
              </w:rPr>
              <w:t>комиссиясы төрағасының</w:t>
            </w:r>
            <w:r>
              <w:br/>
            </w:r>
            <w:r>
              <w:rPr>
                <w:rFonts w:ascii="Times New Roman"/>
                <w:b w:val="false"/>
                <w:i w:val="false"/>
                <w:color w:val="000000"/>
                <w:sz w:val="20"/>
              </w:rPr>
              <w:t>орынбасарына</w:t>
            </w:r>
          </w:p>
        </w:tc>
      </w:tr>
    </w:tbl>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Сізден, мені келесі ________________________________________________________________</w:t>
      </w:r>
    </w:p>
    <w:p>
      <w:pPr>
        <w:spacing w:after="0"/>
        <w:ind w:left="0"/>
        <w:jc w:val="both"/>
      </w:pPr>
      <w:r>
        <w:rPr>
          <w:rFonts w:ascii="Times New Roman"/>
          <w:b w:val="false"/>
          <w:i w:val="false"/>
          <w:color w:val="000000"/>
          <w:sz w:val="28"/>
        </w:rPr>
        <w:t>
      мамандықтар бойынша емтихан тапсыруға жіберуіңізді сұраймын:</w:t>
      </w:r>
    </w:p>
    <w:p>
      <w:pPr>
        <w:spacing w:after="0"/>
        <w:ind w:left="0"/>
        <w:jc w:val="both"/>
      </w:pPr>
      <w:r>
        <w:rPr>
          <w:rFonts w:ascii="Times New Roman"/>
          <w:b w:val="false"/>
          <w:i w:val="false"/>
          <w:color w:val="000000"/>
          <w:sz w:val="28"/>
        </w:rPr>
        <w:t>
      Қоса берілген құжаттардың тізімі:</w:t>
      </w:r>
    </w:p>
    <w:p>
      <w:pPr>
        <w:spacing w:after="0"/>
        <w:ind w:left="0"/>
        <w:jc w:val="both"/>
      </w:pPr>
      <w:r>
        <w:rPr>
          <w:rFonts w:ascii="Times New Roman"/>
          <w:b w:val="false"/>
          <w:i w:val="false"/>
          <w:color w:val="000000"/>
          <w:sz w:val="28"/>
        </w:rPr>
        <w:t>
      1. ______________________________________________________________________________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______________________________________________________________________________</w:t>
      </w:r>
    </w:p>
    <w:p>
      <w:pPr>
        <w:spacing w:after="0"/>
        <w:ind w:left="0"/>
        <w:jc w:val="both"/>
      </w:pPr>
      <w:r>
        <w:rPr>
          <w:rFonts w:ascii="Times New Roman"/>
          <w:b w:val="false"/>
          <w:i w:val="false"/>
          <w:color w:val="000000"/>
          <w:sz w:val="28"/>
        </w:rPr>
        <w:t>
      Ақпараттық жүйелердегі, заңмен қорғалған құпиялардағымәліметтерді қолдануға келісемін: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Т.А.Ә. (болған жағдайда) және қызмет алушының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Өтініш берген күні</w:t>
            </w:r>
          </w:p>
        </w:tc>
      </w:tr>
    </w:tbl>
    <w:p>
      <w:pPr>
        <w:spacing w:after="0"/>
        <w:ind w:left="0"/>
        <w:jc w:val="both"/>
      </w:pPr>
      <w:r>
        <w:rPr>
          <w:rFonts w:ascii="Times New Roman"/>
          <w:b w:val="false"/>
          <w:i w:val="false"/>
          <w:color w:val="000000"/>
          <w:sz w:val="28"/>
        </w:rPr>
        <w:t xml:space="preserve">
      * - құжаттар тізімі осы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болуы тиіс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"Сот-медициналық, сот-</w:t>
            </w:r>
            <w:r>
              <w:br/>
            </w:r>
            <w:r>
              <w:rPr>
                <w:rFonts w:ascii="Times New Roman"/>
                <w:b w:val="false"/>
                <w:i w:val="false"/>
                <w:color w:val="000000"/>
                <w:sz w:val="20"/>
              </w:rPr>
              <w:t>психиатриялық және сот-</w:t>
            </w:r>
            <w:r>
              <w:br/>
            </w:r>
            <w:r>
              <w:rPr>
                <w:rFonts w:ascii="Times New Roman"/>
                <w:b w:val="false"/>
                <w:i w:val="false"/>
                <w:color w:val="000000"/>
                <w:sz w:val="20"/>
              </w:rPr>
              <w:t>наркологиялық</w:t>
            </w:r>
            <w:r>
              <w:br/>
            </w:r>
            <w:r>
              <w:rPr>
                <w:rFonts w:ascii="Times New Roman"/>
                <w:b w:val="false"/>
                <w:i w:val="false"/>
                <w:color w:val="000000"/>
                <w:sz w:val="20"/>
              </w:rPr>
              <w:t>сараптамалардың белгілі түрін</w:t>
            </w:r>
            <w:r>
              <w:br/>
            </w:r>
            <w:r>
              <w:rPr>
                <w:rFonts w:ascii="Times New Roman"/>
                <w:b w:val="false"/>
                <w:i w:val="false"/>
                <w:color w:val="000000"/>
                <w:sz w:val="20"/>
              </w:rPr>
              <w:t>жүргізу құқығына біліктілік</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Мәліметтер нысаны</w:t>
      </w:r>
    </w:p>
    <w:p>
      <w:pPr>
        <w:spacing w:after="0"/>
        <w:ind w:left="0"/>
        <w:jc w:val="both"/>
      </w:pPr>
      <w:r>
        <w:rPr>
          <w:rFonts w:ascii="Times New Roman"/>
          <w:b w:val="false"/>
          <w:i w:val="false"/>
          <w:color w:val="000000"/>
          <w:sz w:val="28"/>
        </w:rPr>
        <w:t>
      Өтінім бойынша деректер</w:t>
      </w:r>
    </w:p>
    <w:p>
      <w:pPr>
        <w:spacing w:after="0"/>
        <w:ind w:left="0"/>
        <w:jc w:val="both"/>
      </w:pPr>
      <w:r>
        <w:rPr>
          <w:rFonts w:ascii="Times New Roman"/>
          <w:b w:val="false"/>
          <w:i w:val="false"/>
          <w:color w:val="000000"/>
          <w:sz w:val="28"/>
        </w:rPr>
        <w:t>
      1. Өтініш нөмірі __________________________________________________________________</w:t>
      </w:r>
    </w:p>
    <w:p>
      <w:pPr>
        <w:spacing w:after="0"/>
        <w:ind w:left="0"/>
        <w:jc w:val="both"/>
      </w:pPr>
      <w:r>
        <w:rPr>
          <w:rFonts w:ascii="Times New Roman"/>
          <w:b w:val="false"/>
          <w:i w:val="false"/>
          <w:color w:val="000000"/>
          <w:sz w:val="28"/>
        </w:rPr>
        <w:t>
      2. Қалыптастыру күні _____________________________________________________________</w:t>
      </w:r>
    </w:p>
    <w:p>
      <w:pPr>
        <w:spacing w:after="0"/>
        <w:ind w:left="0"/>
        <w:jc w:val="both"/>
      </w:pPr>
      <w:r>
        <w:rPr>
          <w:rFonts w:ascii="Times New Roman"/>
          <w:b w:val="false"/>
          <w:i w:val="false"/>
          <w:color w:val="000000"/>
          <w:sz w:val="28"/>
        </w:rPr>
        <w:t>
      Негізгі мәліметтер</w:t>
      </w:r>
    </w:p>
    <w:p>
      <w:pPr>
        <w:spacing w:after="0"/>
        <w:ind w:left="0"/>
        <w:jc w:val="both"/>
      </w:pPr>
      <w:r>
        <w:rPr>
          <w:rFonts w:ascii="Times New Roman"/>
          <w:b w:val="false"/>
          <w:i w:val="false"/>
          <w:color w:val="000000"/>
          <w:sz w:val="28"/>
        </w:rPr>
        <w:t>
      3. Ғылыми дәрежесі, атағы _________________________________________________________</w:t>
      </w:r>
    </w:p>
    <w:p>
      <w:pPr>
        <w:spacing w:after="0"/>
        <w:ind w:left="0"/>
        <w:jc w:val="both"/>
      </w:pPr>
      <w:r>
        <w:rPr>
          <w:rFonts w:ascii="Times New Roman"/>
          <w:b w:val="false"/>
          <w:i w:val="false"/>
          <w:color w:val="000000"/>
          <w:sz w:val="28"/>
        </w:rPr>
        <w:t>
      4. Ғылыми еңбектері мен жаңалықтары ______________________________________________</w:t>
      </w:r>
    </w:p>
    <w:p>
      <w:pPr>
        <w:spacing w:after="0"/>
        <w:ind w:left="0"/>
        <w:jc w:val="both"/>
      </w:pPr>
      <w:r>
        <w:rPr>
          <w:rFonts w:ascii="Times New Roman"/>
          <w:b w:val="false"/>
          <w:i w:val="false"/>
          <w:color w:val="000000"/>
          <w:sz w:val="28"/>
        </w:rPr>
        <w:t>
      5. Соңғы бес жылда жүргізілген сараптамаларының саны _______________________________</w:t>
      </w:r>
    </w:p>
    <w:p>
      <w:pPr>
        <w:spacing w:after="0"/>
        <w:ind w:left="0"/>
        <w:jc w:val="both"/>
      </w:pPr>
      <w:r>
        <w:rPr>
          <w:rFonts w:ascii="Times New Roman"/>
          <w:b w:val="false"/>
          <w:i w:val="false"/>
          <w:color w:val="000000"/>
          <w:sz w:val="28"/>
        </w:rPr>
        <w:t>
      Жеке басын куәландыратын құжат туралы мәліметтер</w:t>
      </w:r>
    </w:p>
    <w:p>
      <w:pPr>
        <w:spacing w:after="0"/>
        <w:ind w:left="0"/>
        <w:jc w:val="both"/>
      </w:pPr>
      <w:r>
        <w:rPr>
          <w:rFonts w:ascii="Times New Roman"/>
          <w:b w:val="false"/>
          <w:i w:val="false"/>
          <w:color w:val="000000"/>
          <w:sz w:val="28"/>
        </w:rPr>
        <w:t>
      6. ЖСН _________________________________________________________________________</w:t>
      </w:r>
    </w:p>
    <w:p>
      <w:pPr>
        <w:spacing w:after="0"/>
        <w:ind w:left="0"/>
        <w:jc w:val="both"/>
      </w:pPr>
      <w:r>
        <w:rPr>
          <w:rFonts w:ascii="Times New Roman"/>
          <w:b w:val="false"/>
          <w:i w:val="false"/>
          <w:color w:val="000000"/>
          <w:sz w:val="28"/>
        </w:rPr>
        <w:t>
      7. Тегі __________________________________________________________________________</w:t>
      </w:r>
    </w:p>
    <w:p>
      <w:pPr>
        <w:spacing w:after="0"/>
        <w:ind w:left="0"/>
        <w:jc w:val="both"/>
      </w:pPr>
      <w:r>
        <w:rPr>
          <w:rFonts w:ascii="Times New Roman"/>
          <w:b w:val="false"/>
          <w:i w:val="false"/>
          <w:color w:val="000000"/>
          <w:sz w:val="28"/>
        </w:rPr>
        <w:t>
      8. Аты __________________________________________________________________________</w:t>
      </w:r>
    </w:p>
    <w:p>
      <w:pPr>
        <w:spacing w:after="0"/>
        <w:ind w:left="0"/>
        <w:jc w:val="both"/>
      </w:pPr>
      <w:r>
        <w:rPr>
          <w:rFonts w:ascii="Times New Roman"/>
          <w:b w:val="false"/>
          <w:i w:val="false"/>
          <w:color w:val="000000"/>
          <w:sz w:val="28"/>
        </w:rPr>
        <w:t>
      9. Әкесінің аты (ол болған жағдайда) ________________________________________________</w:t>
      </w:r>
    </w:p>
    <w:p>
      <w:pPr>
        <w:spacing w:after="0"/>
        <w:ind w:left="0"/>
        <w:jc w:val="both"/>
      </w:pPr>
      <w:r>
        <w:rPr>
          <w:rFonts w:ascii="Times New Roman"/>
          <w:b w:val="false"/>
          <w:i w:val="false"/>
          <w:color w:val="000000"/>
          <w:sz w:val="28"/>
        </w:rPr>
        <w:t>
      10. Жеке басын куәландыратын құжаттың түрі ________________________________________</w:t>
      </w:r>
    </w:p>
    <w:p>
      <w:pPr>
        <w:spacing w:after="0"/>
        <w:ind w:left="0"/>
        <w:jc w:val="both"/>
      </w:pPr>
      <w:r>
        <w:rPr>
          <w:rFonts w:ascii="Times New Roman"/>
          <w:b w:val="false"/>
          <w:i w:val="false"/>
          <w:color w:val="000000"/>
          <w:sz w:val="28"/>
        </w:rPr>
        <w:t>
      11. Нөмірі _______________________________________________________________________</w:t>
      </w:r>
    </w:p>
    <w:p>
      <w:pPr>
        <w:spacing w:after="0"/>
        <w:ind w:left="0"/>
        <w:jc w:val="both"/>
      </w:pPr>
      <w:r>
        <w:rPr>
          <w:rFonts w:ascii="Times New Roman"/>
          <w:b w:val="false"/>
          <w:i w:val="false"/>
          <w:color w:val="000000"/>
          <w:sz w:val="28"/>
        </w:rPr>
        <w:t>
      12. Сериясы _____________________________________________________________________</w:t>
      </w:r>
    </w:p>
    <w:p>
      <w:pPr>
        <w:spacing w:after="0"/>
        <w:ind w:left="0"/>
        <w:jc w:val="both"/>
      </w:pPr>
      <w:r>
        <w:rPr>
          <w:rFonts w:ascii="Times New Roman"/>
          <w:b w:val="false"/>
          <w:i w:val="false"/>
          <w:color w:val="000000"/>
          <w:sz w:val="28"/>
        </w:rPr>
        <w:t>
      13. Берілген күні _________________________________________________________________</w:t>
      </w:r>
    </w:p>
    <w:p>
      <w:pPr>
        <w:spacing w:after="0"/>
        <w:ind w:left="0"/>
        <w:jc w:val="both"/>
      </w:pPr>
      <w:r>
        <w:rPr>
          <w:rFonts w:ascii="Times New Roman"/>
          <w:b w:val="false"/>
          <w:i w:val="false"/>
          <w:color w:val="000000"/>
          <w:sz w:val="28"/>
        </w:rPr>
        <w:t>
      14. Аяқталу күні __________________________________________________________________</w:t>
      </w:r>
    </w:p>
    <w:p>
      <w:pPr>
        <w:spacing w:after="0"/>
        <w:ind w:left="0"/>
        <w:jc w:val="both"/>
      </w:pPr>
      <w:r>
        <w:rPr>
          <w:rFonts w:ascii="Times New Roman"/>
          <w:b w:val="false"/>
          <w:i w:val="false"/>
          <w:color w:val="000000"/>
          <w:sz w:val="28"/>
        </w:rPr>
        <w:t>
      15. Берген орган __________________________________________________________________</w:t>
      </w:r>
    </w:p>
    <w:p>
      <w:pPr>
        <w:spacing w:after="0"/>
        <w:ind w:left="0"/>
        <w:jc w:val="both"/>
      </w:pPr>
      <w:r>
        <w:rPr>
          <w:rFonts w:ascii="Times New Roman"/>
          <w:b w:val="false"/>
          <w:i w:val="false"/>
          <w:color w:val="000000"/>
          <w:sz w:val="28"/>
        </w:rPr>
        <w:t>
      Жоғары кәсіптік білімі туралы дипломы</w:t>
      </w:r>
    </w:p>
    <w:p>
      <w:pPr>
        <w:spacing w:after="0"/>
        <w:ind w:left="0"/>
        <w:jc w:val="both"/>
      </w:pPr>
      <w:r>
        <w:rPr>
          <w:rFonts w:ascii="Times New Roman"/>
          <w:b w:val="false"/>
          <w:i w:val="false"/>
          <w:color w:val="000000"/>
          <w:sz w:val="28"/>
        </w:rPr>
        <w:t>
      16. Білімі _______________________________________________________________________</w:t>
      </w:r>
    </w:p>
    <w:p>
      <w:pPr>
        <w:spacing w:after="0"/>
        <w:ind w:left="0"/>
        <w:jc w:val="both"/>
      </w:pPr>
      <w:r>
        <w:rPr>
          <w:rFonts w:ascii="Times New Roman"/>
          <w:b w:val="false"/>
          <w:i w:val="false"/>
          <w:color w:val="000000"/>
          <w:sz w:val="28"/>
        </w:rPr>
        <w:t>
      17. Дипломның нөмірі</w:t>
      </w:r>
    </w:p>
    <w:p>
      <w:pPr>
        <w:spacing w:after="0"/>
        <w:ind w:left="0"/>
        <w:jc w:val="both"/>
      </w:pPr>
      <w:r>
        <w:rPr>
          <w:rFonts w:ascii="Times New Roman"/>
          <w:b w:val="false"/>
          <w:i w:val="false"/>
          <w:color w:val="000000"/>
          <w:sz w:val="28"/>
        </w:rPr>
        <w:t>
      18. Дипломның сериясы</w:t>
      </w:r>
    </w:p>
    <w:p>
      <w:pPr>
        <w:spacing w:after="0"/>
        <w:ind w:left="0"/>
        <w:jc w:val="both"/>
      </w:pPr>
      <w:r>
        <w:rPr>
          <w:rFonts w:ascii="Times New Roman"/>
          <w:b w:val="false"/>
          <w:i w:val="false"/>
          <w:color w:val="000000"/>
          <w:sz w:val="28"/>
        </w:rPr>
        <w:t>
      19. Үміткердің оқыған елі__________________________________________________________</w:t>
      </w:r>
    </w:p>
    <w:p>
      <w:pPr>
        <w:spacing w:after="0"/>
        <w:ind w:left="0"/>
        <w:jc w:val="both"/>
      </w:pPr>
      <w:r>
        <w:rPr>
          <w:rFonts w:ascii="Times New Roman"/>
          <w:b w:val="false"/>
          <w:i w:val="false"/>
          <w:color w:val="000000"/>
          <w:sz w:val="28"/>
        </w:rPr>
        <w:t>
      20. Түскен жылы_________________________________________________________________</w:t>
      </w:r>
    </w:p>
    <w:p>
      <w:pPr>
        <w:spacing w:after="0"/>
        <w:ind w:left="0"/>
        <w:jc w:val="both"/>
      </w:pPr>
      <w:r>
        <w:rPr>
          <w:rFonts w:ascii="Times New Roman"/>
          <w:b w:val="false"/>
          <w:i w:val="false"/>
          <w:color w:val="000000"/>
          <w:sz w:val="28"/>
        </w:rPr>
        <w:t>
      21. Бітірген жылы_________________________________________________________________</w:t>
      </w:r>
    </w:p>
    <w:p>
      <w:pPr>
        <w:spacing w:after="0"/>
        <w:ind w:left="0"/>
        <w:jc w:val="both"/>
      </w:pPr>
      <w:r>
        <w:rPr>
          <w:rFonts w:ascii="Times New Roman"/>
          <w:b w:val="false"/>
          <w:i w:val="false"/>
          <w:color w:val="000000"/>
          <w:sz w:val="28"/>
        </w:rPr>
        <w:t>
      22. Диплом бойынша мамандығы____________________________________________________</w:t>
      </w:r>
    </w:p>
    <w:p>
      <w:pPr>
        <w:spacing w:after="0"/>
        <w:ind w:left="0"/>
        <w:jc w:val="both"/>
      </w:pPr>
      <w:r>
        <w:rPr>
          <w:rFonts w:ascii="Times New Roman"/>
          <w:b w:val="false"/>
          <w:i w:val="false"/>
          <w:color w:val="000000"/>
          <w:sz w:val="28"/>
        </w:rPr>
        <w:t>
      23. Диплом бойынша біліктілігі_____________________________________________________</w:t>
      </w:r>
    </w:p>
    <w:p>
      <w:pPr>
        <w:spacing w:after="0"/>
        <w:ind w:left="0"/>
        <w:jc w:val="both"/>
      </w:pPr>
      <w:r>
        <w:rPr>
          <w:rFonts w:ascii="Times New Roman"/>
          <w:b w:val="false"/>
          <w:i w:val="false"/>
          <w:color w:val="000000"/>
          <w:sz w:val="28"/>
        </w:rPr>
        <w:t>
      24. Дипломның нострификациясы (қажет болған жағдайда) _____________________________</w:t>
      </w:r>
    </w:p>
    <w:p>
      <w:pPr>
        <w:spacing w:after="0"/>
        <w:ind w:left="0"/>
        <w:jc w:val="both"/>
      </w:pPr>
      <w:r>
        <w:rPr>
          <w:rFonts w:ascii="Times New Roman"/>
          <w:b w:val="false"/>
          <w:i w:val="false"/>
          <w:color w:val="000000"/>
          <w:sz w:val="28"/>
        </w:rPr>
        <w:t xml:space="preserve">
      Мәлімделген мамандық бойынша интернатура немесе резидентура, не қайта даярлау өткендігі </w:t>
      </w:r>
    </w:p>
    <w:p>
      <w:pPr>
        <w:spacing w:after="0"/>
        <w:ind w:left="0"/>
        <w:jc w:val="both"/>
      </w:pPr>
      <w:r>
        <w:rPr>
          <w:rFonts w:ascii="Times New Roman"/>
          <w:b w:val="false"/>
          <w:i w:val="false"/>
          <w:color w:val="000000"/>
          <w:sz w:val="28"/>
        </w:rPr>
        <w:t xml:space="preserve">
      туралы мәліметтер (сот-медициналық, сот-наркологиялық, сот-психиатриялық </w:t>
      </w:r>
    </w:p>
    <w:p>
      <w:pPr>
        <w:spacing w:after="0"/>
        <w:ind w:left="0"/>
        <w:jc w:val="both"/>
      </w:pPr>
      <w:r>
        <w:rPr>
          <w:rFonts w:ascii="Times New Roman"/>
          <w:b w:val="false"/>
          <w:i w:val="false"/>
          <w:color w:val="000000"/>
          <w:sz w:val="28"/>
        </w:rPr>
        <w:t>
      мамандықтарының сот сарапшылары үшін)</w:t>
      </w:r>
    </w:p>
    <w:p>
      <w:pPr>
        <w:spacing w:after="0"/>
        <w:ind w:left="0"/>
        <w:jc w:val="both"/>
      </w:pPr>
      <w:r>
        <w:rPr>
          <w:rFonts w:ascii="Times New Roman"/>
          <w:b w:val="false"/>
          <w:i w:val="false"/>
          <w:color w:val="000000"/>
          <w:sz w:val="28"/>
        </w:rPr>
        <w:t>
      25. Нөмірі _______________________________________________________________________</w:t>
      </w:r>
    </w:p>
    <w:p>
      <w:pPr>
        <w:spacing w:after="0"/>
        <w:ind w:left="0"/>
        <w:jc w:val="both"/>
      </w:pPr>
      <w:r>
        <w:rPr>
          <w:rFonts w:ascii="Times New Roman"/>
          <w:b w:val="false"/>
          <w:i w:val="false"/>
          <w:color w:val="000000"/>
          <w:sz w:val="28"/>
        </w:rPr>
        <w:t>
      26. Мамандығы___________________________________________________________________</w:t>
      </w:r>
    </w:p>
    <w:p>
      <w:pPr>
        <w:spacing w:after="0"/>
        <w:ind w:left="0"/>
        <w:jc w:val="both"/>
      </w:pPr>
      <w:r>
        <w:rPr>
          <w:rFonts w:ascii="Times New Roman"/>
          <w:b w:val="false"/>
          <w:i w:val="false"/>
          <w:color w:val="000000"/>
          <w:sz w:val="28"/>
        </w:rPr>
        <w:t>
      27. Цикл атауы___________________________________________________________________</w:t>
      </w:r>
    </w:p>
    <w:p>
      <w:pPr>
        <w:spacing w:after="0"/>
        <w:ind w:left="0"/>
        <w:jc w:val="both"/>
      </w:pPr>
      <w:r>
        <w:rPr>
          <w:rFonts w:ascii="Times New Roman"/>
          <w:b w:val="false"/>
          <w:i w:val="false"/>
          <w:color w:val="000000"/>
          <w:sz w:val="28"/>
        </w:rPr>
        <w:t>
      28. Оқытқан ұйымның атауы_______________________________________________________</w:t>
      </w:r>
    </w:p>
    <w:p>
      <w:pPr>
        <w:spacing w:after="0"/>
        <w:ind w:left="0"/>
        <w:jc w:val="both"/>
      </w:pPr>
      <w:r>
        <w:rPr>
          <w:rFonts w:ascii="Times New Roman"/>
          <w:b w:val="false"/>
          <w:i w:val="false"/>
          <w:color w:val="000000"/>
          <w:sz w:val="28"/>
        </w:rPr>
        <w:t>
      29. Оқудың басталуы______________________________________________________________</w:t>
      </w:r>
    </w:p>
    <w:p>
      <w:pPr>
        <w:spacing w:after="0"/>
        <w:ind w:left="0"/>
        <w:jc w:val="both"/>
      </w:pPr>
      <w:r>
        <w:rPr>
          <w:rFonts w:ascii="Times New Roman"/>
          <w:b w:val="false"/>
          <w:i w:val="false"/>
          <w:color w:val="000000"/>
          <w:sz w:val="28"/>
        </w:rPr>
        <w:t>
      30. Оқудың аяқталуы______________________________________________________________</w:t>
      </w:r>
    </w:p>
    <w:p>
      <w:pPr>
        <w:spacing w:after="0"/>
        <w:ind w:left="0"/>
        <w:jc w:val="both"/>
      </w:pPr>
      <w:r>
        <w:rPr>
          <w:rFonts w:ascii="Times New Roman"/>
          <w:b w:val="false"/>
          <w:i w:val="false"/>
          <w:color w:val="000000"/>
          <w:sz w:val="28"/>
        </w:rPr>
        <w:t>
      31. Оқудың сағат бойынша көлемі___________________________________________________</w:t>
      </w:r>
    </w:p>
    <w:p>
      <w:pPr>
        <w:spacing w:after="0"/>
        <w:ind w:left="0"/>
        <w:jc w:val="both"/>
      </w:pPr>
      <w:r>
        <w:rPr>
          <w:rFonts w:ascii="Times New Roman"/>
          <w:b w:val="false"/>
          <w:i w:val="false"/>
          <w:color w:val="000000"/>
          <w:sz w:val="28"/>
        </w:rPr>
        <w:t>
      32. Берілген күні</w:t>
      </w:r>
    </w:p>
    <w:p>
      <w:pPr>
        <w:spacing w:after="0"/>
        <w:ind w:left="0"/>
        <w:jc w:val="both"/>
      </w:pPr>
      <w:r>
        <w:rPr>
          <w:rFonts w:ascii="Times New Roman"/>
          <w:b w:val="false"/>
          <w:i w:val="false"/>
          <w:color w:val="000000"/>
          <w:sz w:val="28"/>
        </w:rPr>
        <w:t>
      Соңғы бес жылда біліктілік даярлығын (біліктілік арттыру) өткендігі туралы мәлеметтер</w:t>
      </w:r>
    </w:p>
    <w:p>
      <w:pPr>
        <w:spacing w:after="0"/>
        <w:ind w:left="0"/>
        <w:jc w:val="both"/>
      </w:pPr>
      <w:r>
        <w:rPr>
          <w:rFonts w:ascii="Times New Roman"/>
          <w:b w:val="false"/>
          <w:i w:val="false"/>
          <w:color w:val="000000"/>
          <w:sz w:val="28"/>
        </w:rPr>
        <w:t xml:space="preserve">
      33. Сот сарапшыларының біліктілігін даярлаудың (біліктілігін арттырудың) өту орны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34. Мамандығы___________________________________________________________________</w:t>
      </w:r>
    </w:p>
    <w:p>
      <w:pPr>
        <w:spacing w:after="0"/>
        <w:ind w:left="0"/>
        <w:jc w:val="both"/>
      </w:pPr>
      <w:r>
        <w:rPr>
          <w:rFonts w:ascii="Times New Roman"/>
          <w:b w:val="false"/>
          <w:i w:val="false"/>
          <w:color w:val="000000"/>
          <w:sz w:val="28"/>
        </w:rPr>
        <w:t xml:space="preserve">
      35. Сот сарапшыларының біліктілігін даярлаудың (біліктілігін арттырудың) басталу күні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36. Сот сарапшыларының біліктілігін даярлаудың (біліктілігін арттырудың) аяқталған күні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37. Сот сарапшыларының біліктілігін даярлау (біліктілігін арттыру) өткен уақытта зерделеген </w:t>
      </w:r>
    </w:p>
    <w:p>
      <w:pPr>
        <w:spacing w:after="0"/>
        <w:ind w:left="0"/>
        <w:jc w:val="both"/>
      </w:pPr>
      <w:r>
        <w:rPr>
          <w:rFonts w:ascii="Times New Roman"/>
          <w:b w:val="false"/>
          <w:i w:val="false"/>
          <w:color w:val="000000"/>
          <w:sz w:val="28"/>
        </w:rPr>
        <w:t>
      материалдар _____________________________________________________________________</w:t>
      </w:r>
    </w:p>
    <w:p>
      <w:pPr>
        <w:spacing w:after="0"/>
        <w:ind w:left="0"/>
        <w:jc w:val="both"/>
      </w:pPr>
      <w:r>
        <w:rPr>
          <w:rFonts w:ascii="Times New Roman"/>
          <w:b w:val="false"/>
          <w:i w:val="false"/>
          <w:color w:val="000000"/>
          <w:sz w:val="28"/>
        </w:rPr>
        <w:t xml:space="preserve">
      38. Сот сарапшыларының біліктілігін даярлау (біліктілігін арттыру) басшысының тегі, аты, </w:t>
      </w:r>
    </w:p>
    <w:p>
      <w:pPr>
        <w:spacing w:after="0"/>
        <w:ind w:left="0"/>
        <w:jc w:val="both"/>
      </w:pPr>
      <w:r>
        <w:rPr>
          <w:rFonts w:ascii="Times New Roman"/>
          <w:b w:val="false"/>
          <w:i w:val="false"/>
          <w:color w:val="000000"/>
          <w:sz w:val="28"/>
        </w:rPr>
        <w:t>
      әкесінің аты (ол болған жағдайда), лауазымы _________________________________________</w:t>
      </w:r>
    </w:p>
    <w:p>
      <w:pPr>
        <w:spacing w:after="0"/>
        <w:ind w:left="0"/>
        <w:jc w:val="both"/>
      </w:pPr>
      <w:r>
        <w:rPr>
          <w:rFonts w:ascii="Times New Roman"/>
          <w:b w:val="false"/>
          <w:i w:val="false"/>
          <w:color w:val="000000"/>
          <w:sz w:val="28"/>
        </w:rPr>
        <w:t xml:space="preserve">
      39. Сот сарапшыларының біліктілігін даярлау (біліктілігін арттыру) өткендігі туралы есеп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Мекенжайы</w:t>
      </w:r>
    </w:p>
    <w:p>
      <w:pPr>
        <w:spacing w:after="0"/>
        <w:ind w:left="0"/>
        <w:jc w:val="both"/>
      </w:pPr>
      <w:r>
        <w:rPr>
          <w:rFonts w:ascii="Times New Roman"/>
          <w:b w:val="false"/>
          <w:i w:val="false"/>
          <w:color w:val="000000"/>
          <w:sz w:val="28"/>
        </w:rPr>
        <w:t>
      40. Пошталық индексі_____________________________________________________________</w:t>
      </w:r>
    </w:p>
    <w:p>
      <w:pPr>
        <w:spacing w:after="0"/>
        <w:ind w:left="0"/>
        <w:jc w:val="both"/>
      </w:pPr>
      <w:r>
        <w:rPr>
          <w:rFonts w:ascii="Times New Roman"/>
          <w:b w:val="false"/>
          <w:i w:val="false"/>
          <w:color w:val="000000"/>
          <w:sz w:val="28"/>
        </w:rPr>
        <w:t>
      41. Ел, облысы, ауданы, елді мекені__________________________________________________</w:t>
      </w:r>
    </w:p>
    <w:p>
      <w:pPr>
        <w:spacing w:after="0"/>
        <w:ind w:left="0"/>
        <w:jc w:val="both"/>
      </w:pPr>
      <w:r>
        <w:rPr>
          <w:rFonts w:ascii="Times New Roman"/>
          <w:b w:val="false"/>
          <w:i w:val="false"/>
          <w:color w:val="000000"/>
          <w:sz w:val="28"/>
        </w:rPr>
        <w:t>
      42. Көшенің аты__________________________________________________________________</w:t>
      </w:r>
    </w:p>
    <w:p>
      <w:pPr>
        <w:spacing w:after="0"/>
        <w:ind w:left="0"/>
        <w:jc w:val="both"/>
      </w:pPr>
      <w:r>
        <w:rPr>
          <w:rFonts w:ascii="Times New Roman"/>
          <w:b w:val="false"/>
          <w:i w:val="false"/>
          <w:color w:val="000000"/>
          <w:sz w:val="28"/>
        </w:rPr>
        <w:t>
      43. Үйдің, ғимараттың нөмірі_______________________________________________________</w:t>
      </w:r>
    </w:p>
    <w:p>
      <w:pPr>
        <w:spacing w:after="0"/>
        <w:ind w:left="0"/>
        <w:jc w:val="both"/>
      </w:pPr>
      <w:r>
        <w:rPr>
          <w:rFonts w:ascii="Times New Roman"/>
          <w:b w:val="false"/>
          <w:i w:val="false"/>
          <w:color w:val="000000"/>
          <w:sz w:val="28"/>
        </w:rPr>
        <w:t>
      44. Пәтердің, кеңсенің нөмірі_______________________________________________________</w:t>
      </w:r>
    </w:p>
    <w:p>
      <w:pPr>
        <w:spacing w:after="0"/>
        <w:ind w:left="0"/>
        <w:jc w:val="both"/>
      </w:pPr>
      <w:r>
        <w:rPr>
          <w:rFonts w:ascii="Times New Roman"/>
          <w:b w:val="false"/>
          <w:i w:val="false"/>
          <w:color w:val="000000"/>
          <w:sz w:val="28"/>
        </w:rPr>
        <w:t>
      Телефондардың нөмірі____________________________________________________________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 м.а.</w:t>
            </w:r>
            <w:r>
              <w:br/>
            </w:r>
            <w:r>
              <w:rPr>
                <w:rFonts w:ascii="Times New Roman"/>
                <w:b w:val="false"/>
                <w:i w:val="false"/>
                <w:color w:val="000000"/>
                <w:sz w:val="20"/>
              </w:rPr>
              <w:t>2018 жылғы 5 қаңтардағы</w:t>
            </w:r>
            <w:r>
              <w:br/>
            </w:r>
            <w:r>
              <w:rPr>
                <w:rFonts w:ascii="Times New Roman"/>
                <w:b w:val="false"/>
                <w:i w:val="false"/>
                <w:color w:val="000000"/>
                <w:sz w:val="20"/>
              </w:rPr>
              <w:t>№ 19 бұйрығына</w:t>
            </w:r>
            <w:r>
              <w:br/>
            </w:r>
            <w:r>
              <w:rPr>
                <w:rFonts w:ascii="Times New Roman"/>
                <w:b w:val="false"/>
                <w:i w:val="false"/>
                <w:color w:val="000000"/>
                <w:sz w:val="20"/>
              </w:rPr>
              <w:t>3-қосымша</w:t>
            </w:r>
          </w:p>
        </w:tc>
      </w:tr>
    </w:tbl>
    <w:bookmarkStart w:name="z61" w:id="50"/>
    <w:p>
      <w:pPr>
        <w:spacing w:after="0"/>
        <w:ind w:left="0"/>
        <w:jc w:val="left"/>
      </w:pPr>
      <w:r>
        <w:rPr>
          <w:rFonts w:ascii="Times New Roman"/>
          <w:b/>
          <w:i w:val="false"/>
          <w:color w:val="000000"/>
        </w:rPr>
        <w:t xml:space="preserve"> "Сот-медициналық, сот-психиатриялық,  сот-наркологиялық сарапшыларды аттестаттау" мемлекеттік  көрсетілетін қызметінің стандарты 1-тарау. Жалпы ережелер</w:t>
      </w:r>
    </w:p>
    <w:bookmarkEnd w:id="50"/>
    <w:bookmarkStart w:name="z62" w:id="51"/>
    <w:p>
      <w:pPr>
        <w:spacing w:after="0"/>
        <w:ind w:left="0"/>
        <w:jc w:val="both"/>
      </w:pPr>
      <w:r>
        <w:rPr>
          <w:rFonts w:ascii="Times New Roman"/>
          <w:b w:val="false"/>
          <w:i w:val="false"/>
          <w:color w:val="000000"/>
          <w:sz w:val="28"/>
        </w:rPr>
        <w:t>
      1. "Сот-медициналық, сот-психиатриялық, сот-наркологиялық сарапшыларды аттестаттау" мемлекеттік көрсетілетін қызметі (бұдан әрі – мемлекеттік көрсетілетін қызмет).</w:t>
      </w:r>
    </w:p>
    <w:bookmarkEnd w:id="51"/>
    <w:bookmarkStart w:name="z63" w:id="52"/>
    <w:p>
      <w:pPr>
        <w:spacing w:after="0"/>
        <w:ind w:left="0"/>
        <w:jc w:val="both"/>
      </w:pPr>
      <w:r>
        <w:rPr>
          <w:rFonts w:ascii="Times New Roman"/>
          <w:b w:val="false"/>
          <w:i w:val="false"/>
          <w:color w:val="000000"/>
          <w:sz w:val="28"/>
        </w:rPr>
        <w:t>
      2. Мемлекеттік көрсетілетін қызмет стандарты Қазақстан Республикасы Әділет министрлігімен әзірленген.</w:t>
      </w:r>
    </w:p>
    <w:bookmarkEnd w:id="52"/>
    <w:bookmarkStart w:name="z64" w:id="53"/>
    <w:p>
      <w:pPr>
        <w:spacing w:after="0"/>
        <w:ind w:left="0"/>
        <w:jc w:val="both"/>
      </w:pPr>
      <w:r>
        <w:rPr>
          <w:rFonts w:ascii="Times New Roman"/>
          <w:b w:val="false"/>
          <w:i w:val="false"/>
          <w:color w:val="000000"/>
          <w:sz w:val="28"/>
        </w:rPr>
        <w:t>
      3. Мемлекеттік көрсетілетін қызмет "Қазақстан Республикасы Әділет министрлігінің Сот сараптамалары орталығы" РМҚК-мен (бұдан әрі – көрсетілетін қызметті беруші) көрсетіледі.</w:t>
      </w:r>
    </w:p>
    <w:bookmarkEnd w:id="53"/>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"электронды үкімет" www.egov.kz веб-порталы (бұдан әрі – портал) арқылы жүзеге асырылады.</w:t>
      </w:r>
    </w:p>
    <w:bookmarkStart w:name="z65" w:id="54"/>
    <w:p>
      <w:pPr>
        <w:spacing w:after="0"/>
        <w:ind w:left="0"/>
        <w:jc w:val="left"/>
      </w:pPr>
      <w:r>
        <w:rPr>
          <w:rFonts w:ascii="Times New Roman"/>
          <w:b/>
          <w:i w:val="false"/>
          <w:color w:val="000000"/>
        </w:rPr>
        <w:t xml:space="preserve"> 2-тарау. Мемлекеттік қызметті көрсетудің тәртібі</w:t>
      </w:r>
    </w:p>
    <w:bookmarkEnd w:id="54"/>
    <w:bookmarkStart w:name="z66" w:id="55"/>
    <w:p>
      <w:pPr>
        <w:spacing w:after="0"/>
        <w:ind w:left="0"/>
        <w:jc w:val="both"/>
      </w:pPr>
      <w:r>
        <w:rPr>
          <w:rFonts w:ascii="Times New Roman"/>
          <w:b w:val="false"/>
          <w:i w:val="false"/>
          <w:color w:val="000000"/>
          <w:sz w:val="28"/>
        </w:rPr>
        <w:t>
      4. Мемлекеттік қызметті көрсетудің мерзімі – 15 (он бес) жұмыс күні.</w:t>
      </w:r>
    </w:p>
    <w:bookmarkEnd w:id="55"/>
    <w:p>
      <w:pPr>
        <w:spacing w:after="0"/>
        <w:ind w:left="0"/>
        <w:jc w:val="both"/>
      </w:pPr>
      <w:r>
        <w:rPr>
          <w:rFonts w:ascii="Times New Roman"/>
          <w:b w:val="false"/>
          <w:i w:val="false"/>
          <w:color w:val="000000"/>
          <w:sz w:val="28"/>
        </w:rPr>
        <w:t>
      Көрсетілетін қызметті беруші көрсетілетін қызметті алушының құжаттарын алған кезден бастап 2 (екі) жұмыс күні ішінде ұсынылған құжаттардың толықтығын тексереді.</w:t>
      </w:r>
    </w:p>
    <w:p>
      <w:pPr>
        <w:spacing w:after="0"/>
        <w:ind w:left="0"/>
        <w:jc w:val="both"/>
      </w:pPr>
      <w:r>
        <w:rPr>
          <w:rFonts w:ascii="Times New Roman"/>
          <w:b w:val="false"/>
          <w:i w:val="false"/>
          <w:color w:val="000000"/>
          <w:sz w:val="28"/>
        </w:rPr>
        <w:t xml:space="preserve">
      Көрсетілетін қызметті алушымен ұсынылған құжаттардың осы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толық емес және (немесе) мерзімі өткен жағдайларда көрсетілетін қызметті беруші көрсетілген мерзімде өтінішті қарауды тоқтату туралы жазбаша дәлелді бас тарту береді.</w:t>
      </w:r>
    </w:p>
    <w:bookmarkStart w:name="z67" w:id="56"/>
    <w:p>
      <w:pPr>
        <w:spacing w:after="0"/>
        <w:ind w:left="0"/>
        <w:jc w:val="both"/>
      </w:pPr>
      <w:r>
        <w:rPr>
          <w:rFonts w:ascii="Times New Roman"/>
          <w:b w:val="false"/>
          <w:i w:val="false"/>
          <w:color w:val="000000"/>
          <w:sz w:val="28"/>
        </w:rPr>
        <w:t>
      5. Мемлекеттік қызметті көрсетудің нысаны: электрондық.</w:t>
      </w:r>
    </w:p>
    <w:bookmarkEnd w:id="56"/>
    <w:bookmarkStart w:name="z68" w:id="57"/>
    <w:p>
      <w:pPr>
        <w:spacing w:after="0"/>
        <w:ind w:left="0"/>
        <w:jc w:val="both"/>
      </w:pPr>
      <w:r>
        <w:rPr>
          <w:rFonts w:ascii="Times New Roman"/>
          <w:b w:val="false"/>
          <w:i w:val="false"/>
          <w:color w:val="000000"/>
          <w:sz w:val="28"/>
        </w:rPr>
        <w:t xml:space="preserve">
      6. Мемлекеттік қызметті көрсету нәтижесі –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аттестаттау куәлігі (бұдан әрі – куәлік) не осы стандарттың </w:t>
      </w:r>
      <w:r>
        <w:rPr>
          <w:rFonts w:ascii="Times New Roman"/>
          <w:b w:val="false"/>
          <w:i w:val="false"/>
          <w:color w:val="000000"/>
          <w:sz w:val="28"/>
        </w:rPr>
        <w:t>10-тармағында</w:t>
      </w:r>
      <w:r>
        <w:rPr>
          <w:rFonts w:ascii="Times New Roman"/>
          <w:b w:val="false"/>
          <w:i w:val="false"/>
          <w:color w:val="000000"/>
          <w:sz w:val="28"/>
        </w:rPr>
        <w:t xml:space="preserve"> белгіленген негіздер бойынша мемлекеттік қызметті көрсетуден бас тарту туралы дәлелді жауап.</w:t>
      </w:r>
    </w:p>
    <w:bookmarkEnd w:id="57"/>
    <w:p>
      <w:pPr>
        <w:spacing w:after="0"/>
        <w:ind w:left="0"/>
        <w:jc w:val="both"/>
      </w:pPr>
      <w:r>
        <w:rPr>
          <w:rFonts w:ascii="Times New Roman"/>
          <w:b w:val="false"/>
          <w:i w:val="false"/>
          <w:color w:val="000000"/>
          <w:sz w:val="28"/>
        </w:rPr>
        <w:t>
      Куәлік аттестаттаудан өткеннен кейін беріледі.</w:t>
      </w:r>
    </w:p>
    <w:p>
      <w:pPr>
        <w:spacing w:after="0"/>
        <w:ind w:left="0"/>
        <w:jc w:val="both"/>
      </w:pPr>
      <w:r>
        <w:rPr>
          <w:rFonts w:ascii="Times New Roman"/>
          <w:b w:val="false"/>
          <w:i w:val="false"/>
          <w:color w:val="000000"/>
          <w:sz w:val="28"/>
        </w:rPr>
        <w:t>
      Мемлекеттік қызметті көрсету нәтижесін ұсыну нысаны: электрондық.</w:t>
      </w:r>
    </w:p>
    <w:p>
      <w:pPr>
        <w:spacing w:after="0"/>
        <w:ind w:left="0"/>
        <w:jc w:val="both"/>
      </w:pPr>
      <w:r>
        <w:rPr>
          <w:rFonts w:ascii="Times New Roman"/>
          <w:b w:val="false"/>
          <w:i w:val="false"/>
          <w:color w:val="000000"/>
          <w:sz w:val="28"/>
        </w:rPr>
        <w:t>
      Көрсетілетін қызметті алушы портал арқылы жүгінген кезде мемлекеттік қызметті көрсету нәтижесі көрсетілетін қызметті алушының "жеке кабинетіне", комиссия төрағасының электрондық цифрлық қолтаңбасымен (бұдан әрі – ЭЦҚ) куәландырылған электрондық құжат нысанында жолданады және сақталады.</w:t>
      </w:r>
    </w:p>
    <w:bookmarkStart w:name="z69" w:id="58"/>
    <w:p>
      <w:pPr>
        <w:spacing w:after="0"/>
        <w:ind w:left="0"/>
        <w:jc w:val="both"/>
      </w:pPr>
      <w:r>
        <w:rPr>
          <w:rFonts w:ascii="Times New Roman"/>
          <w:b w:val="false"/>
          <w:i w:val="false"/>
          <w:color w:val="000000"/>
          <w:sz w:val="28"/>
        </w:rPr>
        <w:t>
      7. Мемлекеттік көрсетілетін қызмет жеке тұлғаларға (бұдан әрі - көрсетілетін қызметті алушы) тегін көрсетіледі.</w:t>
      </w:r>
    </w:p>
    <w:bookmarkEnd w:id="58"/>
    <w:bookmarkStart w:name="z70" w:id="59"/>
    <w:p>
      <w:pPr>
        <w:spacing w:after="0"/>
        <w:ind w:left="0"/>
        <w:jc w:val="both"/>
      </w:pPr>
      <w:r>
        <w:rPr>
          <w:rFonts w:ascii="Times New Roman"/>
          <w:b w:val="false"/>
          <w:i w:val="false"/>
          <w:color w:val="000000"/>
          <w:sz w:val="28"/>
        </w:rPr>
        <w:t>
      8. Порталдың жұмыс кестесі – жөндеу жұмыстарын жүргізуге байланысты техникалық үзілістерді қоспағанда тәулік бойы, сондай-ақ көрсетілетін қызметті алушы жұмыс уақыты аяқталғаннан кейін, демалыс және мереке күндері жүгінген кезде Қазақстан Республикасының еңбек заңнамасына сәйкес өтінішті қабылдау және мемлекеттік қызметті көрсету нәтижесін ұсыну келесі жұмыс күнінде жүзеге асырылады.</w:t>
      </w:r>
    </w:p>
    <w:bookmarkEnd w:id="59"/>
    <w:p>
      <w:pPr>
        <w:spacing w:after="0"/>
        <w:ind w:left="0"/>
        <w:jc w:val="both"/>
      </w:pPr>
      <w:r>
        <w:rPr>
          <w:rFonts w:ascii="Times New Roman"/>
          <w:b w:val="false"/>
          <w:i w:val="false"/>
          <w:color w:val="000000"/>
          <w:sz w:val="28"/>
        </w:rPr>
        <w:t xml:space="preserve">
      Мемлекеттік көрсетілетін қызмет, осы мемлекеттік көрсетілетін қызмет стандартының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интернет-қорда орналастырылған, көрсетілетін қызметті берушінің басшысы бекітетін тізімге сәйкес, алдын ала жазылусыз және жеделдетілген қызмет көрсетусіз, кезек күту тәртібімен көрсетіледі.</w:t>
      </w:r>
    </w:p>
    <w:bookmarkStart w:name="z71" w:id="60"/>
    <w:p>
      <w:pPr>
        <w:spacing w:after="0"/>
        <w:ind w:left="0"/>
        <w:jc w:val="both"/>
      </w:pPr>
      <w:r>
        <w:rPr>
          <w:rFonts w:ascii="Times New Roman"/>
          <w:b w:val="false"/>
          <w:i w:val="false"/>
          <w:color w:val="000000"/>
          <w:sz w:val="28"/>
        </w:rPr>
        <w:t>
      9. Порталға жүгінген кезде мемлекеттік қызметті көрсету үшін қажетті құжаттардың тізбесі:</w:t>
      </w:r>
    </w:p>
    <w:bookmarkEnd w:id="60"/>
    <w:p>
      <w:pPr>
        <w:spacing w:after="0"/>
        <w:ind w:left="0"/>
        <w:jc w:val="both"/>
      </w:pPr>
      <w:r>
        <w:rPr>
          <w:rFonts w:ascii="Times New Roman"/>
          <w:b w:val="false"/>
          <w:i w:val="false"/>
          <w:color w:val="000000"/>
          <w:sz w:val="28"/>
        </w:rPr>
        <w:t>
      1) көрсетілетін қызметті берушінің қызметкері:</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электрондық құжат нысанындағы өтініш;</w:t>
      </w:r>
    </w:p>
    <w:p>
      <w:pPr>
        <w:spacing w:after="0"/>
        <w:ind w:left="0"/>
        <w:jc w:val="both"/>
      </w:pPr>
      <w:r>
        <w:rPr>
          <w:rFonts w:ascii="Times New Roman"/>
          <w:b w:val="false"/>
          <w:i w:val="false"/>
          <w:color w:val="000000"/>
          <w:sz w:val="28"/>
        </w:rPr>
        <w:t>
      көрсетілетін қызметті берушінің аумақтық бөлімшесінің басшысы не болмаса оны алмастыратын адам қол қойған, кәсіптік даярлығының деңгейін көрсететін сот сарапшысына мінездеменің электрондық көшірмесі;</w:t>
      </w:r>
    </w:p>
    <w:p>
      <w:pPr>
        <w:spacing w:after="0"/>
        <w:ind w:left="0"/>
        <w:jc w:val="both"/>
      </w:pPr>
      <w:r>
        <w:rPr>
          <w:rFonts w:ascii="Times New Roman"/>
          <w:b w:val="false"/>
          <w:i w:val="false"/>
          <w:color w:val="000000"/>
          <w:sz w:val="28"/>
        </w:rPr>
        <w:t>
      соңғы жылға сот сарапшысының қорытындыларына рецензиялардың электрондық көшірмесі;</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нысандағы мәліметтер.</w:t>
      </w:r>
    </w:p>
    <w:p>
      <w:pPr>
        <w:spacing w:after="0"/>
        <w:ind w:left="0"/>
        <w:jc w:val="both"/>
      </w:pPr>
      <w:r>
        <w:rPr>
          <w:rFonts w:ascii="Times New Roman"/>
          <w:b w:val="false"/>
          <w:i w:val="false"/>
          <w:color w:val="000000"/>
          <w:sz w:val="28"/>
        </w:rPr>
        <w:t>
      2) сот-сараптама қызметін лицензия негізінде жүзеге асыратын адам:</w:t>
      </w:r>
    </w:p>
    <w:p>
      <w:pPr>
        <w:spacing w:after="0"/>
        <w:ind w:left="0"/>
        <w:jc w:val="both"/>
      </w:pPr>
      <w:r>
        <w:rPr>
          <w:rFonts w:ascii="Times New Roman"/>
          <w:b w:val="false"/>
          <w:i w:val="false"/>
          <w:color w:val="000000"/>
          <w:sz w:val="28"/>
        </w:rPr>
        <w:t>
      осы мемлекеттік көрсетілетін қызмет стандартына 2-қосымшаға сәйкес электрондық құжат нысанындағы өтініш;</w:t>
      </w:r>
    </w:p>
    <w:p>
      <w:pPr>
        <w:spacing w:after="0"/>
        <w:ind w:left="0"/>
        <w:jc w:val="both"/>
      </w:pPr>
      <w:r>
        <w:rPr>
          <w:rFonts w:ascii="Times New Roman"/>
          <w:b w:val="false"/>
          <w:i w:val="false"/>
          <w:color w:val="000000"/>
          <w:sz w:val="28"/>
        </w:rPr>
        <w:t>
      соңғы жылға сот сарапшысының қорытындыларына рецензиялардың электрондық көшірмесі;</w:t>
      </w:r>
    </w:p>
    <w:p>
      <w:pPr>
        <w:spacing w:after="0"/>
        <w:ind w:left="0"/>
        <w:jc w:val="both"/>
      </w:pPr>
      <w:r>
        <w:rPr>
          <w:rFonts w:ascii="Times New Roman"/>
          <w:b w:val="false"/>
          <w:i w:val="false"/>
          <w:color w:val="000000"/>
          <w:sz w:val="28"/>
        </w:rPr>
        <w:t>
      осы мемлекеттік көрсетілетін қызмет стандартына 3-қосымшаға сәйкес нысандағы мәліметтер.</w:t>
      </w:r>
    </w:p>
    <w:p>
      <w:pPr>
        <w:spacing w:after="0"/>
        <w:ind w:left="0"/>
        <w:jc w:val="both"/>
      </w:pPr>
      <w:r>
        <w:rPr>
          <w:rFonts w:ascii="Times New Roman"/>
          <w:b w:val="false"/>
          <w:i w:val="false"/>
          <w:color w:val="000000"/>
          <w:sz w:val="28"/>
        </w:rPr>
        <w:t>
      Көрсетілетін қызметті алушының жеке басын куәландыратын құжаты, оның сот сараптамасының белгілі түрін жүргізу құқығына біліктілік куәлігі (сот-сараптама қызметімен айналысуға лицензиясы) туралы мәліметтерді көрсетілетін қызметті беруші "электрондық үкімет" шлюздері арқылы тиісті мемлекеттік ақпараттық жүйелерден алады.</w:t>
      </w:r>
    </w:p>
    <w:p>
      <w:pPr>
        <w:spacing w:after="0"/>
        <w:ind w:left="0"/>
        <w:jc w:val="both"/>
      </w:pPr>
      <w:r>
        <w:rPr>
          <w:rFonts w:ascii="Times New Roman"/>
          <w:b w:val="false"/>
          <w:i w:val="false"/>
          <w:color w:val="000000"/>
          <w:sz w:val="28"/>
        </w:rPr>
        <w:t>
      Мемлекеттік қызметті көрсету кезінде көрсетілетін қызметті алушы, егер Қазақстан Республикасының заңдарында өзгеше көзделмесе, ақпараттық жүйелерде қамтылған, заңмен қорғалатын құпияны құрайтын мәліметтерді пайдалануға келісім береді.</w:t>
      </w:r>
    </w:p>
    <w:p>
      <w:pPr>
        <w:spacing w:after="0"/>
        <w:ind w:left="0"/>
        <w:jc w:val="both"/>
      </w:pPr>
      <w:r>
        <w:rPr>
          <w:rFonts w:ascii="Times New Roman"/>
          <w:b w:val="false"/>
          <w:i w:val="false"/>
          <w:color w:val="000000"/>
          <w:sz w:val="28"/>
        </w:rPr>
        <w:t>
      Мемлекеттік ақпараттық жүйелерде көрсетілетін қызметті алушының мәліметтер болмаған жағдайда көрсетілетін қызметті берушінің қызметкерімен сот сараптамасының белгілі түрін жүргізу құқығына біліктілік куәлігінің электрондық көшірмесі ұсынылады.</w:t>
      </w:r>
    </w:p>
    <w:p>
      <w:pPr>
        <w:spacing w:after="0"/>
        <w:ind w:left="0"/>
        <w:jc w:val="both"/>
      </w:pPr>
      <w:r>
        <w:rPr>
          <w:rFonts w:ascii="Times New Roman"/>
          <w:b w:val="false"/>
          <w:i w:val="false"/>
          <w:color w:val="000000"/>
          <w:sz w:val="28"/>
        </w:rPr>
        <w:t>
      Сондай-ақ сот-сараптама қызметін лицензия негізінде жүзеге асыратын адамымен сот-сараптама қызметімен айналысуға лицензияның электрондық көшірмесі ұсынылады.</w:t>
      </w:r>
    </w:p>
    <w:p>
      <w:pPr>
        <w:spacing w:after="0"/>
        <w:ind w:left="0"/>
        <w:jc w:val="both"/>
      </w:pPr>
      <w:r>
        <w:rPr>
          <w:rFonts w:ascii="Times New Roman"/>
          <w:b w:val="false"/>
          <w:i w:val="false"/>
          <w:color w:val="000000"/>
          <w:sz w:val="28"/>
        </w:rPr>
        <w:t>
      Көрсетілетін қызметті алушы барлық қажетті құжаттарды портал арқылы тапсырған кезде – көрсетілетін қызметті алушының "жеке кабинетінде" мемлекеттік қызмет көрсету үшін сұрау салудың қабылдануы туралы мәртебесі көрсетіледі.</w:t>
      </w:r>
    </w:p>
    <w:bookmarkStart w:name="z72" w:id="61"/>
    <w:p>
      <w:pPr>
        <w:spacing w:after="0"/>
        <w:ind w:left="0"/>
        <w:jc w:val="both"/>
      </w:pPr>
      <w:r>
        <w:rPr>
          <w:rFonts w:ascii="Times New Roman"/>
          <w:b w:val="false"/>
          <w:i w:val="false"/>
          <w:color w:val="000000"/>
          <w:sz w:val="28"/>
        </w:rPr>
        <w:t>
      10. Көрсетілетін мемлекеттік қызметті көрсетуден бас тартудың негіздері:</w:t>
      </w:r>
    </w:p>
    <w:bookmarkEnd w:id="61"/>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0"/>
        <w:ind w:left="0"/>
        <w:jc w:val="both"/>
      </w:pPr>
      <w:r>
        <w:rPr>
          <w:rFonts w:ascii="Times New Roman"/>
          <w:b w:val="false"/>
          <w:i w:val="false"/>
          <w:color w:val="000000"/>
          <w:sz w:val="28"/>
        </w:rPr>
        <w:t xml:space="preserve">
      2) көрсетілетін қызметті алушының және (немесе) мемлекеттік қызмет көрсету үшін қажетті ұсынылған материалдардың және деректердің (мәліметтердің) Қазақстан Республикасы Әділет министрінің 2017 жылғы 30 наурыздағы № 336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15033 болып тіркелген) бекітілген Сот сарапшыларын аттестаттау қағидаларына сәйкес келмеуі;</w:t>
      </w:r>
    </w:p>
    <w:p>
      <w:pPr>
        <w:spacing w:after="0"/>
        <w:ind w:left="0"/>
        <w:jc w:val="both"/>
      </w:pPr>
      <w:r>
        <w:rPr>
          <w:rFonts w:ascii="Times New Roman"/>
          <w:b w:val="false"/>
          <w:i w:val="false"/>
          <w:color w:val="000000"/>
          <w:sz w:val="28"/>
        </w:rPr>
        <w:t>
      3)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 бойынша мемлекеттік қызметтерді көрсетуден бас тартады.</w:t>
      </w:r>
    </w:p>
    <w:bookmarkStart w:name="z73" w:id="62"/>
    <w:p>
      <w:pPr>
        <w:spacing w:after="0"/>
        <w:ind w:left="0"/>
        <w:jc w:val="left"/>
      </w:pPr>
      <w:r>
        <w:rPr>
          <w:rFonts w:ascii="Times New Roman"/>
          <w:b/>
          <w:i w:val="false"/>
          <w:color w:val="000000"/>
        </w:rPr>
        <w:t xml:space="preserve"> 3-тарау. Көрсетілетін қызметті берушінің және (немесе) олардың  лауазымды тұлғаларының мемлекеттік қызмет көрсету мәселелері бойынша шешімдеріне, әрекеттеріне (әрекетсіздігіне) шағымдану тәртібі</w:t>
      </w:r>
    </w:p>
    <w:bookmarkEnd w:id="62"/>
    <w:bookmarkStart w:name="z74" w:id="63"/>
    <w:p>
      <w:pPr>
        <w:spacing w:after="0"/>
        <w:ind w:left="0"/>
        <w:jc w:val="both"/>
      </w:pPr>
      <w:r>
        <w:rPr>
          <w:rFonts w:ascii="Times New Roman"/>
          <w:b w:val="false"/>
          <w:i w:val="false"/>
          <w:color w:val="000000"/>
          <w:sz w:val="28"/>
        </w:rPr>
        <w:t xml:space="preserve">
      11. Көрсетілетін қызметті берушінің және (немесе) оның лауазымды тұлғаларының, сондай-ақ қызметкерлердің мемлекеттік қызмет көрсету мәселелері бойынша шешімдеріне, әрекеттеріне (әрекетсіздігіне) шағымдану: шағымдар осы мемлекеттік көрсетілетін қызмет стандартының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мекенжайлар бойынша көрсетілетін қызметті берушінің басшысының атына: 010000, Қазақстан Республикасы, Астана қаласы, Сарыарқа ауданы, Сарырақа даңғылы, 3/1 үй, 15 СК мекенжайы бойынша беріледі.</w:t>
      </w:r>
    </w:p>
    <w:bookmarkEnd w:id="63"/>
    <w:p>
      <w:pPr>
        <w:spacing w:after="0"/>
        <w:ind w:left="0"/>
        <w:jc w:val="both"/>
      </w:pPr>
      <w:r>
        <w:rPr>
          <w:rFonts w:ascii="Times New Roman"/>
          <w:b w:val="false"/>
          <w:i w:val="false"/>
          <w:color w:val="000000"/>
          <w:sz w:val="28"/>
        </w:rPr>
        <w:t>
      Шағым пошта арқылы жазбаша түрде немесе көрсетілетін қызметті берушінің кеңсесі, сондай-ақ портал арқылы беріледі. Шағымға көрсетілетін қызметті алушы тегі, аты, әкесінің аты (ол болған жағдайда), пошталық мекенжайын көрсете отырып, қол қояды.</w:t>
      </w:r>
    </w:p>
    <w:p>
      <w:pPr>
        <w:spacing w:after="0"/>
        <w:ind w:left="0"/>
        <w:jc w:val="both"/>
      </w:pPr>
      <w:r>
        <w:rPr>
          <w:rFonts w:ascii="Times New Roman"/>
          <w:b w:val="false"/>
          <w:i w:val="false"/>
          <w:color w:val="000000"/>
          <w:sz w:val="28"/>
        </w:rPr>
        <w:t>
      Көрсетілетін қызметті берушінің кеңсесінде шағымның қабылданғанын растау, оны қабылдаған тұлғаның тегі, байланыс деректері, сондай-ақ жауапты алу орны мен мерзімі, лауазымды тұлғалардың байланыс деректері көрсетілген талонды бере отырып тіркеу (мөртабаны, кіріс нөмірі мен күні) болып табылады.</w:t>
      </w:r>
    </w:p>
    <w:p>
      <w:pPr>
        <w:spacing w:after="0"/>
        <w:ind w:left="0"/>
        <w:jc w:val="both"/>
      </w:pPr>
      <w:r>
        <w:rPr>
          <w:rFonts w:ascii="Times New Roman"/>
          <w:b w:val="false"/>
          <w:i w:val="false"/>
          <w:color w:val="000000"/>
          <w:sz w:val="28"/>
        </w:rPr>
        <w:t>
      Көрсетілетін қызметті берушінің мекенжайына келіп түскен көрсетілетін қызметті алушының шағымы тіркелген күнінен бастап бес жұмыс күні ішінде қарауға жатады. Шағымды қарау нәтижелері көрсетілетін қызметті алушыға пошталық байланыс арқылы жіберіледі немесе көрсетілетін қызметті берушінің кеңсесінде қолма-қол беріледі.</w:t>
      </w:r>
    </w:p>
    <w:p>
      <w:pPr>
        <w:spacing w:after="0"/>
        <w:ind w:left="0"/>
        <w:jc w:val="both"/>
      </w:pPr>
      <w:r>
        <w:rPr>
          <w:rFonts w:ascii="Times New Roman"/>
          <w:b w:val="false"/>
          <w:i w:val="false"/>
          <w:color w:val="000000"/>
          <w:sz w:val="28"/>
        </w:rPr>
        <w:t>
      Портал арқылы жүгінген кезде шағымдану тәртібі туралы ақпаратты Бірыңғай байланыс орталығының телефоны бойынша алуға болады.</w:t>
      </w:r>
    </w:p>
    <w:p>
      <w:pPr>
        <w:spacing w:after="0"/>
        <w:ind w:left="0"/>
        <w:jc w:val="both"/>
      </w:pPr>
      <w:r>
        <w:rPr>
          <w:rFonts w:ascii="Times New Roman"/>
          <w:b w:val="false"/>
          <w:i w:val="false"/>
          <w:color w:val="000000"/>
          <w:sz w:val="28"/>
        </w:rPr>
        <w:t>
      Шағымды портал арқылы жіберген кезде көрсетілетін қызметті алушыға "жеке кабинетінен" шағым туралы ақпарат қолжетімді болады, ол көрсетілетін қызметті беруші шағымды өңдеген кезде жаңартылып отырады (жеткізу, тіркеу, орындау туралы белгі, шағымды қарау немесе қараудан бас тарту туралы жауап).</w:t>
      </w:r>
    </w:p>
    <w:p>
      <w:pPr>
        <w:spacing w:after="0"/>
        <w:ind w:left="0"/>
        <w:jc w:val="both"/>
      </w:pPr>
      <w:r>
        <w:rPr>
          <w:rFonts w:ascii="Times New Roman"/>
          <w:b w:val="false"/>
          <w:i w:val="false"/>
          <w:color w:val="000000"/>
          <w:sz w:val="28"/>
        </w:rPr>
        <w:t>
      Көрсетілетін мемлекеттік қызметті көрсетудің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он бес жұмыс күні ішінде қаралады.</w:t>
      </w:r>
    </w:p>
    <w:bookmarkStart w:name="z75" w:id="64"/>
    <w:p>
      <w:pPr>
        <w:spacing w:after="0"/>
        <w:ind w:left="0"/>
        <w:jc w:val="both"/>
      </w:pPr>
      <w:r>
        <w:rPr>
          <w:rFonts w:ascii="Times New Roman"/>
          <w:b w:val="false"/>
          <w:i w:val="false"/>
          <w:color w:val="000000"/>
          <w:sz w:val="28"/>
        </w:rPr>
        <w:t>
      12. Көрсетілетін мемлекеттік қызметті көрсетудің нәтижелерімен келіспеген жағдайда көрсетілетін қызметті алушы заңнамада белгіленген тәртіппен сотқа жүгінуге құқылы.</w:t>
      </w:r>
    </w:p>
    <w:bookmarkEnd w:id="64"/>
    <w:bookmarkStart w:name="z76" w:id="65"/>
    <w:p>
      <w:pPr>
        <w:spacing w:after="0"/>
        <w:ind w:left="0"/>
        <w:jc w:val="left"/>
      </w:pPr>
      <w:r>
        <w:rPr>
          <w:rFonts w:ascii="Times New Roman"/>
          <w:b/>
          <w:i w:val="false"/>
          <w:color w:val="000000"/>
        </w:rPr>
        <w:t xml:space="preserve"> 4-тарау. Мемлекеттік қызметті көрсету, оның ішінде электрондық нысанда көрсету ерекшеліктері ескеріле отырып  қойылатын өзге де талаптар</w:t>
      </w:r>
    </w:p>
    <w:bookmarkEnd w:id="65"/>
    <w:bookmarkStart w:name="z77" w:id="66"/>
    <w:p>
      <w:pPr>
        <w:spacing w:after="0"/>
        <w:ind w:left="0"/>
        <w:jc w:val="both"/>
      </w:pPr>
      <w:r>
        <w:rPr>
          <w:rFonts w:ascii="Times New Roman"/>
          <w:b w:val="false"/>
          <w:i w:val="false"/>
          <w:color w:val="000000"/>
          <w:sz w:val="28"/>
        </w:rPr>
        <w:t>
      13. Көрсетілетін қызметті берушінің үй-жайларында мүмкіндігі шектеулі көрсетілетін қызметті алушыларға қызмет көрсету үшін жағдайлар (пандустар және лифтілер) көзделген.</w:t>
      </w:r>
    </w:p>
    <w:bookmarkEnd w:id="66"/>
    <w:bookmarkStart w:name="z78" w:id="67"/>
    <w:p>
      <w:pPr>
        <w:spacing w:after="0"/>
        <w:ind w:left="0"/>
        <w:jc w:val="both"/>
      </w:pPr>
      <w:r>
        <w:rPr>
          <w:rFonts w:ascii="Times New Roman"/>
          <w:b w:val="false"/>
          <w:i w:val="false"/>
          <w:color w:val="000000"/>
          <w:sz w:val="28"/>
        </w:rPr>
        <w:t>
      14. Мемлекеттік қызмет көрсету орындарының мекенжайлары көрсетілетін қызметті берушінің www.adilet.gov.kz ресми интернет-қорында орналастырылған.</w:t>
      </w:r>
    </w:p>
    <w:bookmarkEnd w:id="67"/>
    <w:bookmarkStart w:name="z79" w:id="68"/>
    <w:p>
      <w:pPr>
        <w:spacing w:after="0"/>
        <w:ind w:left="0"/>
        <w:jc w:val="both"/>
      </w:pPr>
      <w:r>
        <w:rPr>
          <w:rFonts w:ascii="Times New Roman"/>
          <w:b w:val="false"/>
          <w:i w:val="false"/>
          <w:color w:val="000000"/>
          <w:sz w:val="28"/>
        </w:rPr>
        <w:t>
      15. Көрсетілетін қызметті алушы мемлекеттік көрсетілетін қызметті ЭЦҚ болған кезде портал арқылы электрондық нысанда алады.</w:t>
      </w:r>
    </w:p>
    <w:bookmarkEnd w:id="68"/>
    <w:bookmarkStart w:name="z80" w:id="69"/>
    <w:p>
      <w:pPr>
        <w:spacing w:after="0"/>
        <w:ind w:left="0"/>
        <w:jc w:val="both"/>
      </w:pPr>
      <w:r>
        <w:rPr>
          <w:rFonts w:ascii="Times New Roman"/>
          <w:b w:val="false"/>
          <w:i w:val="false"/>
          <w:color w:val="000000"/>
          <w:sz w:val="28"/>
        </w:rPr>
        <w:t>
      16. Көрсетілетін қызметті алушы мемлекеттік қызмет көрсетудің тәртібі мен мәртебесі туралы ақпаратты қашықтықтағы қолжетімділік режимінде порталдағы "жеке кабинеті", сондай-ақ Бірыңғай байланыс орталығы арқылы алады.</w:t>
      </w:r>
    </w:p>
    <w:bookmarkEnd w:id="69"/>
    <w:bookmarkStart w:name="z81" w:id="70"/>
    <w:p>
      <w:pPr>
        <w:spacing w:after="0"/>
        <w:ind w:left="0"/>
        <w:jc w:val="both"/>
      </w:pPr>
      <w:r>
        <w:rPr>
          <w:rFonts w:ascii="Times New Roman"/>
          <w:b w:val="false"/>
          <w:i w:val="false"/>
          <w:color w:val="000000"/>
          <w:sz w:val="28"/>
        </w:rPr>
        <w:t>
      17. Бірыңғай байланыс орталығы: 1414, 8-800-080-7777.</w:t>
      </w:r>
    </w:p>
    <w:bookmarkEnd w:id="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"Сот-медициналық, сот-</w:t>
            </w:r>
            <w:r>
              <w:br/>
            </w:r>
            <w:r>
              <w:rPr>
                <w:rFonts w:ascii="Times New Roman"/>
                <w:b w:val="false"/>
                <w:i w:val="false"/>
                <w:color w:val="000000"/>
                <w:sz w:val="20"/>
              </w:rPr>
              <w:t>психиатриялық, сот-</w:t>
            </w:r>
            <w:r>
              <w:br/>
            </w:r>
            <w:r>
              <w:rPr>
                <w:rFonts w:ascii="Times New Roman"/>
                <w:b w:val="false"/>
                <w:i w:val="false"/>
                <w:color w:val="000000"/>
                <w:sz w:val="20"/>
              </w:rPr>
              <w:t>наркологиялық сарапшыларды</w:t>
            </w:r>
            <w:r>
              <w:br/>
            </w:r>
            <w:r>
              <w:rPr>
                <w:rFonts w:ascii="Times New Roman"/>
                <w:b w:val="false"/>
                <w:i w:val="false"/>
                <w:color w:val="000000"/>
                <w:sz w:val="20"/>
              </w:rPr>
              <w:t>аттестаттау"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Аттестаттау куәлігі №___</w:t>
      </w:r>
    </w:p>
    <w:p>
      <w:pPr>
        <w:spacing w:after="0"/>
        <w:ind w:left="0"/>
        <w:jc w:val="both"/>
      </w:pPr>
      <w:r>
        <w:rPr>
          <w:rFonts w:ascii="Times New Roman"/>
          <w:b w:val="false"/>
          <w:i w:val="false"/>
          <w:color w:val="000000"/>
          <w:sz w:val="28"/>
        </w:rPr>
        <w:t>
      20___жылғы " ____ " _________________ ______________________________________ қаласы</w:t>
      </w:r>
    </w:p>
    <w:p>
      <w:pPr>
        <w:spacing w:after="0"/>
        <w:ind w:left="0"/>
        <w:jc w:val="both"/>
      </w:pPr>
      <w:r>
        <w:rPr>
          <w:rFonts w:ascii="Times New Roman"/>
          <w:b w:val="false"/>
          <w:i w:val="false"/>
          <w:color w:val="000000"/>
          <w:sz w:val="28"/>
        </w:rPr>
        <w:t xml:space="preserve">
      Қазақстан Республикасы Әділет министрінің (не болмаса оны  алмастыратын адамның) 20__ </w:t>
      </w:r>
    </w:p>
    <w:p>
      <w:pPr>
        <w:spacing w:after="0"/>
        <w:ind w:left="0"/>
        <w:jc w:val="both"/>
      </w:pPr>
      <w:r>
        <w:rPr>
          <w:rFonts w:ascii="Times New Roman"/>
          <w:b w:val="false"/>
          <w:i w:val="false"/>
          <w:color w:val="000000"/>
          <w:sz w:val="28"/>
        </w:rPr>
        <w:t>
      жылғы "__"_______№ ____ бұйрығы негізінде  әрекет ететін комиссиясы құрамында:</w:t>
      </w:r>
    </w:p>
    <w:p>
      <w:pPr>
        <w:spacing w:after="0"/>
        <w:ind w:left="0"/>
        <w:jc w:val="both"/>
      </w:pPr>
      <w:r>
        <w:rPr>
          <w:rFonts w:ascii="Times New Roman"/>
          <w:b w:val="false"/>
          <w:i w:val="false"/>
          <w:color w:val="000000"/>
          <w:sz w:val="28"/>
        </w:rPr>
        <w:t>
      Төраға __________________________________________________________________________</w:t>
      </w:r>
    </w:p>
    <w:p>
      <w:pPr>
        <w:spacing w:after="0"/>
        <w:ind w:left="0"/>
        <w:jc w:val="both"/>
      </w:pPr>
      <w:r>
        <w:rPr>
          <w:rFonts w:ascii="Times New Roman"/>
          <w:b w:val="false"/>
          <w:i w:val="false"/>
          <w:color w:val="000000"/>
          <w:sz w:val="28"/>
        </w:rPr>
        <w:t>
      Комиссия мүшелері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Хатшы 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 құжаттарын қарастырып,</w:t>
      </w:r>
    </w:p>
    <w:p>
      <w:pPr>
        <w:spacing w:after="0"/>
        <w:ind w:left="0"/>
        <w:jc w:val="both"/>
      </w:pPr>
      <w:r>
        <w:rPr>
          <w:rFonts w:ascii="Times New Roman"/>
          <w:b w:val="false"/>
          <w:i w:val="false"/>
          <w:color w:val="000000"/>
          <w:sz w:val="28"/>
        </w:rPr>
        <w:t>
      (Тегі, аты, әкесінің аты, (ол болған жағдайда), сот сарапшысының лауазымы және жұмыс орны)</w:t>
      </w:r>
    </w:p>
    <w:p>
      <w:pPr>
        <w:spacing w:after="0"/>
        <w:ind w:left="0"/>
        <w:jc w:val="both"/>
      </w:pPr>
      <w:r>
        <w:rPr>
          <w:rFonts w:ascii="Times New Roman"/>
          <w:b w:val="false"/>
          <w:i w:val="false"/>
          <w:color w:val="000000"/>
          <w:sz w:val="28"/>
        </w:rPr>
        <w:t>
      Былай деп шешті:________________________________________________________________</w:t>
      </w:r>
    </w:p>
    <w:p>
      <w:pPr>
        <w:spacing w:after="0"/>
        <w:ind w:left="0"/>
        <w:jc w:val="both"/>
      </w:pPr>
      <w:r>
        <w:rPr>
          <w:rFonts w:ascii="Times New Roman"/>
          <w:b w:val="false"/>
          <w:i w:val="false"/>
          <w:color w:val="000000"/>
          <w:sz w:val="28"/>
        </w:rPr>
        <w:t>
      (аттестаттаудың нәтижесі)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(Комиссия төрағасының қолы немесе ЭЦҚ)</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"Сот-медициналық, сот-</w:t>
            </w:r>
            <w:r>
              <w:br/>
            </w:r>
            <w:r>
              <w:rPr>
                <w:rFonts w:ascii="Times New Roman"/>
                <w:b w:val="false"/>
                <w:i w:val="false"/>
                <w:color w:val="000000"/>
                <w:sz w:val="20"/>
              </w:rPr>
              <w:t>психиатриялық, сот-</w:t>
            </w:r>
            <w:r>
              <w:br/>
            </w:r>
            <w:r>
              <w:rPr>
                <w:rFonts w:ascii="Times New Roman"/>
                <w:b w:val="false"/>
                <w:i w:val="false"/>
                <w:color w:val="000000"/>
                <w:sz w:val="20"/>
              </w:rPr>
              <w:t>наркологиялық сарапшыларды</w:t>
            </w:r>
            <w:r>
              <w:br/>
            </w:r>
            <w:r>
              <w:rPr>
                <w:rFonts w:ascii="Times New Roman"/>
                <w:b w:val="false"/>
                <w:i w:val="false"/>
                <w:color w:val="000000"/>
                <w:sz w:val="20"/>
              </w:rPr>
              <w:t>аттестаттау"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Сот сарапшылары аттестациясын,</w:t>
            </w:r>
            <w:r>
              <w:br/>
            </w:r>
            <w:r>
              <w:rPr>
                <w:rFonts w:ascii="Times New Roman"/>
                <w:b w:val="false"/>
                <w:i w:val="false"/>
                <w:color w:val="000000"/>
                <w:sz w:val="20"/>
              </w:rPr>
              <w:t>оның ішінде кезектен тыс</w:t>
            </w:r>
            <w:r>
              <w:br/>
            </w:r>
            <w:r>
              <w:rPr>
                <w:rFonts w:ascii="Times New Roman"/>
                <w:b w:val="false"/>
                <w:i w:val="false"/>
                <w:color w:val="000000"/>
                <w:sz w:val="20"/>
              </w:rPr>
              <w:t xml:space="preserve">аттестаттауды өткізу жөніндегі </w:t>
            </w:r>
            <w:r>
              <w:br/>
            </w:r>
            <w:r>
              <w:rPr>
                <w:rFonts w:ascii="Times New Roman"/>
                <w:b w:val="false"/>
                <w:i w:val="false"/>
                <w:color w:val="000000"/>
                <w:sz w:val="20"/>
              </w:rPr>
              <w:t>комиссия төрағасының</w:t>
            </w:r>
            <w:r>
              <w:br/>
            </w:r>
            <w:r>
              <w:rPr>
                <w:rFonts w:ascii="Times New Roman"/>
                <w:b w:val="false"/>
                <w:i w:val="false"/>
                <w:color w:val="000000"/>
                <w:sz w:val="20"/>
              </w:rPr>
              <w:t>орынбасарына</w:t>
            </w:r>
          </w:p>
        </w:tc>
      </w:tr>
    </w:tbl>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Сізден, мені сот сарапшыларын аттестаттаудан, оның ішінде кезектен тыс аттестаттаудан өтуге жіберуіңізді сұраймын.</w:t>
      </w:r>
    </w:p>
    <w:p>
      <w:pPr>
        <w:spacing w:after="0"/>
        <w:ind w:left="0"/>
        <w:jc w:val="both"/>
      </w:pPr>
      <w:r>
        <w:rPr>
          <w:rFonts w:ascii="Times New Roman"/>
          <w:b w:val="false"/>
          <w:i w:val="false"/>
          <w:color w:val="000000"/>
          <w:sz w:val="28"/>
        </w:rPr>
        <w:t>
      Сонымен қатар, аттестаттаудан өту үшін келесі құжаттарды жолдаймын:</w:t>
      </w:r>
    </w:p>
    <w:p>
      <w:pPr>
        <w:spacing w:after="0"/>
        <w:ind w:left="0"/>
        <w:jc w:val="both"/>
      </w:pPr>
      <w:r>
        <w:rPr>
          <w:rFonts w:ascii="Times New Roman"/>
          <w:b w:val="false"/>
          <w:i w:val="false"/>
          <w:color w:val="000000"/>
          <w:sz w:val="28"/>
        </w:rPr>
        <w:t>
      1. ______________________________________________________________________________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______________________________________________________________________________</w:t>
      </w:r>
    </w:p>
    <w:p>
      <w:pPr>
        <w:spacing w:after="0"/>
        <w:ind w:left="0"/>
        <w:jc w:val="both"/>
      </w:pPr>
      <w:r>
        <w:rPr>
          <w:rFonts w:ascii="Times New Roman"/>
          <w:b w:val="false"/>
          <w:i w:val="false"/>
          <w:color w:val="000000"/>
          <w:sz w:val="28"/>
        </w:rPr>
        <w:t>
      Ақпараттық жүйелердегі, заңмен қорғалған құпияларды құрайтын мәліметтерді пайдалануға келісемін.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(Т.А.Ә. (ол болған жағдайда) және көрсетілетін қызметті алушының қолы)</w:t>
      </w:r>
    </w:p>
    <w:p>
      <w:pPr>
        <w:spacing w:after="0"/>
        <w:ind w:left="0"/>
        <w:jc w:val="both"/>
      </w:pPr>
      <w:r>
        <w:rPr>
          <w:rFonts w:ascii="Times New Roman"/>
          <w:b w:val="false"/>
          <w:i w:val="false"/>
          <w:color w:val="000000"/>
          <w:sz w:val="28"/>
        </w:rPr>
        <w:t>
      ________________________</w:t>
      </w:r>
    </w:p>
    <w:p>
      <w:pPr>
        <w:spacing w:after="0"/>
        <w:ind w:left="0"/>
        <w:jc w:val="both"/>
      </w:pPr>
      <w:r>
        <w:rPr>
          <w:rFonts w:ascii="Times New Roman"/>
          <w:b w:val="false"/>
          <w:i w:val="false"/>
          <w:color w:val="000000"/>
          <w:sz w:val="28"/>
        </w:rPr>
        <w:t>
      (Жыл, күн, ай)</w:t>
      </w:r>
    </w:p>
    <w:p>
      <w:pPr>
        <w:spacing w:after="0"/>
        <w:ind w:left="0"/>
        <w:jc w:val="both"/>
      </w:pPr>
      <w:r>
        <w:rPr>
          <w:rFonts w:ascii="Times New Roman"/>
          <w:b w:val="false"/>
          <w:i w:val="false"/>
          <w:color w:val="000000"/>
          <w:sz w:val="28"/>
        </w:rPr>
        <w:t xml:space="preserve">
      * - құжаттар тізімі осы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болуы тиіс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"Сот-медициналық, сот-</w:t>
            </w:r>
            <w:r>
              <w:br/>
            </w:r>
            <w:r>
              <w:rPr>
                <w:rFonts w:ascii="Times New Roman"/>
                <w:b w:val="false"/>
                <w:i w:val="false"/>
                <w:color w:val="000000"/>
                <w:sz w:val="20"/>
              </w:rPr>
              <w:t>психиатриялық, сот-</w:t>
            </w:r>
            <w:r>
              <w:br/>
            </w:r>
            <w:r>
              <w:rPr>
                <w:rFonts w:ascii="Times New Roman"/>
                <w:b w:val="false"/>
                <w:i w:val="false"/>
                <w:color w:val="000000"/>
                <w:sz w:val="20"/>
              </w:rPr>
              <w:t>наркологиялық сарапшыларды</w:t>
            </w:r>
            <w:r>
              <w:br/>
            </w:r>
            <w:r>
              <w:rPr>
                <w:rFonts w:ascii="Times New Roman"/>
                <w:b w:val="false"/>
                <w:i w:val="false"/>
                <w:color w:val="000000"/>
                <w:sz w:val="20"/>
              </w:rPr>
              <w:t>аттестаттау"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Мәліметтер нысаны</w:t>
      </w:r>
    </w:p>
    <w:p>
      <w:pPr>
        <w:spacing w:after="0"/>
        <w:ind w:left="0"/>
        <w:jc w:val="both"/>
      </w:pPr>
      <w:r>
        <w:rPr>
          <w:rFonts w:ascii="Times New Roman"/>
          <w:b w:val="false"/>
          <w:i w:val="false"/>
          <w:color w:val="000000"/>
          <w:sz w:val="28"/>
        </w:rPr>
        <w:t>
      Өтінім бойынша деректер</w:t>
      </w:r>
    </w:p>
    <w:p>
      <w:pPr>
        <w:spacing w:after="0"/>
        <w:ind w:left="0"/>
        <w:jc w:val="both"/>
      </w:pPr>
      <w:r>
        <w:rPr>
          <w:rFonts w:ascii="Times New Roman"/>
          <w:b w:val="false"/>
          <w:i w:val="false"/>
          <w:color w:val="000000"/>
          <w:sz w:val="28"/>
        </w:rPr>
        <w:t>
      1. Өтініш нөмірі__________________________________________________________________</w:t>
      </w:r>
    </w:p>
    <w:p>
      <w:pPr>
        <w:spacing w:after="0"/>
        <w:ind w:left="0"/>
        <w:jc w:val="both"/>
      </w:pPr>
      <w:r>
        <w:rPr>
          <w:rFonts w:ascii="Times New Roman"/>
          <w:b w:val="false"/>
          <w:i w:val="false"/>
          <w:color w:val="000000"/>
          <w:sz w:val="28"/>
        </w:rPr>
        <w:t>
      2. Қалыптастыру күні_____________________________________________________________</w:t>
      </w:r>
    </w:p>
    <w:p>
      <w:pPr>
        <w:spacing w:after="0"/>
        <w:ind w:left="0"/>
        <w:jc w:val="both"/>
      </w:pPr>
      <w:r>
        <w:rPr>
          <w:rFonts w:ascii="Times New Roman"/>
          <w:b w:val="false"/>
          <w:i w:val="false"/>
          <w:color w:val="000000"/>
          <w:sz w:val="28"/>
        </w:rPr>
        <w:t>
      Негізгі мәліметтер</w:t>
      </w:r>
    </w:p>
    <w:p>
      <w:pPr>
        <w:spacing w:after="0"/>
        <w:ind w:left="0"/>
        <w:jc w:val="both"/>
      </w:pPr>
      <w:r>
        <w:rPr>
          <w:rFonts w:ascii="Times New Roman"/>
          <w:b w:val="false"/>
          <w:i w:val="false"/>
          <w:color w:val="000000"/>
          <w:sz w:val="28"/>
        </w:rPr>
        <w:t>
      3. Ғылыми дәрежесі, атағы _________________________________________________________</w:t>
      </w:r>
    </w:p>
    <w:p>
      <w:pPr>
        <w:spacing w:after="0"/>
        <w:ind w:left="0"/>
        <w:jc w:val="both"/>
      </w:pPr>
      <w:r>
        <w:rPr>
          <w:rFonts w:ascii="Times New Roman"/>
          <w:b w:val="false"/>
          <w:i w:val="false"/>
          <w:color w:val="000000"/>
          <w:sz w:val="28"/>
        </w:rPr>
        <w:t>
      4. Ғылыми еңбектері мен жаңалықтары_______________________________________________</w:t>
      </w:r>
    </w:p>
    <w:p>
      <w:pPr>
        <w:spacing w:after="0"/>
        <w:ind w:left="0"/>
        <w:jc w:val="both"/>
      </w:pPr>
      <w:r>
        <w:rPr>
          <w:rFonts w:ascii="Times New Roman"/>
          <w:b w:val="false"/>
          <w:i w:val="false"/>
          <w:color w:val="000000"/>
          <w:sz w:val="28"/>
        </w:rPr>
        <w:t>
      5. Соңғы бес жылда жүргізілген сараптамаларының саны________________________________</w:t>
      </w:r>
    </w:p>
    <w:p>
      <w:pPr>
        <w:spacing w:after="0"/>
        <w:ind w:left="0"/>
        <w:jc w:val="both"/>
      </w:pPr>
      <w:r>
        <w:rPr>
          <w:rFonts w:ascii="Times New Roman"/>
          <w:b w:val="false"/>
          <w:i w:val="false"/>
          <w:color w:val="000000"/>
          <w:sz w:val="28"/>
        </w:rPr>
        <w:t>
      Жеке басын куәландыратын құжат туралы мәліметтер</w:t>
      </w:r>
    </w:p>
    <w:p>
      <w:pPr>
        <w:spacing w:after="0"/>
        <w:ind w:left="0"/>
        <w:jc w:val="both"/>
      </w:pPr>
      <w:r>
        <w:rPr>
          <w:rFonts w:ascii="Times New Roman"/>
          <w:b w:val="false"/>
          <w:i w:val="false"/>
          <w:color w:val="000000"/>
          <w:sz w:val="28"/>
        </w:rPr>
        <w:t>
      6. ЖСН_________________________________________________________________________</w:t>
      </w:r>
    </w:p>
    <w:p>
      <w:pPr>
        <w:spacing w:after="0"/>
        <w:ind w:left="0"/>
        <w:jc w:val="both"/>
      </w:pPr>
      <w:r>
        <w:rPr>
          <w:rFonts w:ascii="Times New Roman"/>
          <w:b w:val="false"/>
          <w:i w:val="false"/>
          <w:color w:val="000000"/>
          <w:sz w:val="28"/>
        </w:rPr>
        <w:t>
      7. Тегі__________________________________________________________________________</w:t>
      </w:r>
    </w:p>
    <w:p>
      <w:pPr>
        <w:spacing w:after="0"/>
        <w:ind w:left="0"/>
        <w:jc w:val="both"/>
      </w:pPr>
      <w:r>
        <w:rPr>
          <w:rFonts w:ascii="Times New Roman"/>
          <w:b w:val="false"/>
          <w:i w:val="false"/>
          <w:color w:val="000000"/>
          <w:sz w:val="28"/>
        </w:rPr>
        <w:t>
      8. Аты__________________________________________________________________________</w:t>
      </w:r>
    </w:p>
    <w:p>
      <w:pPr>
        <w:spacing w:after="0"/>
        <w:ind w:left="0"/>
        <w:jc w:val="both"/>
      </w:pPr>
      <w:r>
        <w:rPr>
          <w:rFonts w:ascii="Times New Roman"/>
          <w:b w:val="false"/>
          <w:i w:val="false"/>
          <w:color w:val="000000"/>
          <w:sz w:val="28"/>
        </w:rPr>
        <w:t>
      9. Әкесінің аты (ол болған жағдайда) ________________________________________________</w:t>
      </w:r>
    </w:p>
    <w:p>
      <w:pPr>
        <w:spacing w:after="0"/>
        <w:ind w:left="0"/>
        <w:jc w:val="both"/>
      </w:pPr>
      <w:r>
        <w:rPr>
          <w:rFonts w:ascii="Times New Roman"/>
          <w:b w:val="false"/>
          <w:i w:val="false"/>
          <w:color w:val="000000"/>
          <w:sz w:val="28"/>
        </w:rPr>
        <w:t>
      10. Жеке басын куәландыратын құжаттың түрі_________________________________________</w:t>
      </w:r>
    </w:p>
    <w:p>
      <w:pPr>
        <w:spacing w:after="0"/>
        <w:ind w:left="0"/>
        <w:jc w:val="both"/>
      </w:pPr>
      <w:r>
        <w:rPr>
          <w:rFonts w:ascii="Times New Roman"/>
          <w:b w:val="false"/>
          <w:i w:val="false"/>
          <w:color w:val="000000"/>
          <w:sz w:val="28"/>
        </w:rPr>
        <w:t>
      11. Нөмірі_______________________________________________________________________</w:t>
      </w:r>
    </w:p>
    <w:p>
      <w:pPr>
        <w:spacing w:after="0"/>
        <w:ind w:left="0"/>
        <w:jc w:val="both"/>
      </w:pPr>
      <w:r>
        <w:rPr>
          <w:rFonts w:ascii="Times New Roman"/>
          <w:b w:val="false"/>
          <w:i w:val="false"/>
          <w:color w:val="000000"/>
          <w:sz w:val="28"/>
        </w:rPr>
        <w:t>
      12. Сериясы______________________________________________________________________</w:t>
      </w:r>
    </w:p>
    <w:p>
      <w:pPr>
        <w:spacing w:after="0"/>
        <w:ind w:left="0"/>
        <w:jc w:val="both"/>
      </w:pPr>
      <w:r>
        <w:rPr>
          <w:rFonts w:ascii="Times New Roman"/>
          <w:b w:val="false"/>
          <w:i w:val="false"/>
          <w:color w:val="000000"/>
          <w:sz w:val="28"/>
        </w:rPr>
        <w:t>
      13. Берілген күні__________________________________________________________________</w:t>
      </w:r>
    </w:p>
    <w:p>
      <w:pPr>
        <w:spacing w:after="0"/>
        <w:ind w:left="0"/>
        <w:jc w:val="both"/>
      </w:pPr>
      <w:r>
        <w:rPr>
          <w:rFonts w:ascii="Times New Roman"/>
          <w:b w:val="false"/>
          <w:i w:val="false"/>
          <w:color w:val="000000"/>
          <w:sz w:val="28"/>
        </w:rPr>
        <w:t>
      14. Аяқталу күні__________________________________________________________________</w:t>
      </w:r>
    </w:p>
    <w:p>
      <w:pPr>
        <w:spacing w:after="0"/>
        <w:ind w:left="0"/>
        <w:jc w:val="both"/>
      </w:pPr>
      <w:r>
        <w:rPr>
          <w:rFonts w:ascii="Times New Roman"/>
          <w:b w:val="false"/>
          <w:i w:val="false"/>
          <w:color w:val="000000"/>
          <w:sz w:val="28"/>
        </w:rPr>
        <w:t>
      15. Берген орган__________________________________________________________________</w:t>
      </w:r>
    </w:p>
    <w:p>
      <w:pPr>
        <w:spacing w:after="0"/>
        <w:ind w:left="0"/>
        <w:jc w:val="both"/>
      </w:pPr>
      <w:r>
        <w:rPr>
          <w:rFonts w:ascii="Times New Roman"/>
          <w:b w:val="false"/>
          <w:i w:val="false"/>
          <w:color w:val="000000"/>
          <w:sz w:val="28"/>
        </w:rPr>
        <w:t>
      Жоғары кәсіптік білімі туралы дипломы</w:t>
      </w:r>
    </w:p>
    <w:p>
      <w:pPr>
        <w:spacing w:after="0"/>
        <w:ind w:left="0"/>
        <w:jc w:val="both"/>
      </w:pPr>
      <w:r>
        <w:rPr>
          <w:rFonts w:ascii="Times New Roman"/>
          <w:b w:val="false"/>
          <w:i w:val="false"/>
          <w:color w:val="000000"/>
          <w:sz w:val="28"/>
        </w:rPr>
        <w:t>
      16. Білімі________________________________________________________________________</w:t>
      </w:r>
    </w:p>
    <w:p>
      <w:pPr>
        <w:spacing w:after="0"/>
        <w:ind w:left="0"/>
        <w:jc w:val="both"/>
      </w:pPr>
      <w:r>
        <w:rPr>
          <w:rFonts w:ascii="Times New Roman"/>
          <w:b w:val="false"/>
          <w:i w:val="false"/>
          <w:color w:val="000000"/>
          <w:sz w:val="28"/>
        </w:rPr>
        <w:t>
      17. Дипломның нөмірі</w:t>
      </w:r>
    </w:p>
    <w:p>
      <w:pPr>
        <w:spacing w:after="0"/>
        <w:ind w:left="0"/>
        <w:jc w:val="both"/>
      </w:pPr>
      <w:r>
        <w:rPr>
          <w:rFonts w:ascii="Times New Roman"/>
          <w:b w:val="false"/>
          <w:i w:val="false"/>
          <w:color w:val="000000"/>
          <w:sz w:val="28"/>
        </w:rPr>
        <w:t>
      18. Дипломның сериясы</w:t>
      </w:r>
    </w:p>
    <w:p>
      <w:pPr>
        <w:spacing w:after="0"/>
        <w:ind w:left="0"/>
        <w:jc w:val="both"/>
      </w:pPr>
      <w:r>
        <w:rPr>
          <w:rFonts w:ascii="Times New Roman"/>
          <w:b w:val="false"/>
          <w:i w:val="false"/>
          <w:color w:val="000000"/>
          <w:sz w:val="28"/>
        </w:rPr>
        <w:t>
      19. Үміткердің оқыған елі __________________________________________________________</w:t>
      </w:r>
    </w:p>
    <w:p>
      <w:pPr>
        <w:spacing w:after="0"/>
        <w:ind w:left="0"/>
        <w:jc w:val="both"/>
      </w:pPr>
      <w:r>
        <w:rPr>
          <w:rFonts w:ascii="Times New Roman"/>
          <w:b w:val="false"/>
          <w:i w:val="false"/>
          <w:color w:val="000000"/>
          <w:sz w:val="28"/>
        </w:rPr>
        <w:t>
      20. Түскен жылы_________________________________________________________________</w:t>
      </w:r>
    </w:p>
    <w:p>
      <w:pPr>
        <w:spacing w:after="0"/>
        <w:ind w:left="0"/>
        <w:jc w:val="both"/>
      </w:pPr>
      <w:r>
        <w:rPr>
          <w:rFonts w:ascii="Times New Roman"/>
          <w:b w:val="false"/>
          <w:i w:val="false"/>
          <w:color w:val="000000"/>
          <w:sz w:val="28"/>
        </w:rPr>
        <w:t>
      21. Бітірген жылы_________________________________________________________________</w:t>
      </w:r>
    </w:p>
    <w:p>
      <w:pPr>
        <w:spacing w:after="0"/>
        <w:ind w:left="0"/>
        <w:jc w:val="both"/>
      </w:pPr>
      <w:r>
        <w:rPr>
          <w:rFonts w:ascii="Times New Roman"/>
          <w:b w:val="false"/>
          <w:i w:val="false"/>
          <w:color w:val="000000"/>
          <w:sz w:val="28"/>
        </w:rPr>
        <w:t>
      22. Диплом бойынша мамандығы____________________________________________________</w:t>
      </w:r>
    </w:p>
    <w:p>
      <w:pPr>
        <w:spacing w:after="0"/>
        <w:ind w:left="0"/>
        <w:jc w:val="both"/>
      </w:pPr>
      <w:r>
        <w:rPr>
          <w:rFonts w:ascii="Times New Roman"/>
          <w:b w:val="false"/>
          <w:i w:val="false"/>
          <w:color w:val="000000"/>
          <w:sz w:val="28"/>
        </w:rPr>
        <w:t>
      23. Диплом бойынша біліктілігі_____________________________________________________</w:t>
      </w:r>
    </w:p>
    <w:p>
      <w:pPr>
        <w:spacing w:after="0"/>
        <w:ind w:left="0"/>
        <w:jc w:val="both"/>
      </w:pPr>
      <w:r>
        <w:rPr>
          <w:rFonts w:ascii="Times New Roman"/>
          <w:b w:val="false"/>
          <w:i w:val="false"/>
          <w:color w:val="000000"/>
          <w:sz w:val="28"/>
        </w:rPr>
        <w:t>
      24. Дипломның нострификациясы (қажет болған жағдайда) _____________________________</w:t>
      </w:r>
    </w:p>
    <w:p>
      <w:pPr>
        <w:spacing w:after="0"/>
        <w:ind w:left="0"/>
        <w:jc w:val="both"/>
      </w:pPr>
      <w:r>
        <w:rPr>
          <w:rFonts w:ascii="Times New Roman"/>
          <w:b w:val="false"/>
          <w:i w:val="false"/>
          <w:color w:val="000000"/>
          <w:sz w:val="28"/>
        </w:rPr>
        <w:t>
      Соңғы бес жылда біліктілік даярлығын (біліктілік арттыру) өткендігі туралы мәлеметтер</w:t>
      </w:r>
    </w:p>
    <w:p>
      <w:pPr>
        <w:spacing w:after="0"/>
        <w:ind w:left="0"/>
        <w:jc w:val="both"/>
      </w:pPr>
      <w:r>
        <w:rPr>
          <w:rFonts w:ascii="Times New Roman"/>
          <w:b w:val="false"/>
          <w:i w:val="false"/>
          <w:color w:val="000000"/>
          <w:sz w:val="28"/>
        </w:rPr>
        <w:t xml:space="preserve">
      25. Сот сарапшыларының біліктілігін даярлаудың (біліктілігін арттырудың) өту </w:t>
      </w:r>
    </w:p>
    <w:p>
      <w:pPr>
        <w:spacing w:after="0"/>
        <w:ind w:left="0"/>
        <w:jc w:val="both"/>
      </w:pPr>
      <w:r>
        <w:rPr>
          <w:rFonts w:ascii="Times New Roman"/>
          <w:b w:val="false"/>
          <w:i w:val="false"/>
          <w:color w:val="000000"/>
          <w:sz w:val="28"/>
        </w:rPr>
        <w:t>
      орны___________________________________________________________________________</w:t>
      </w:r>
    </w:p>
    <w:p>
      <w:pPr>
        <w:spacing w:after="0"/>
        <w:ind w:left="0"/>
        <w:jc w:val="both"/>
      </w:pPr>
      <w:r>
        <w:rPr>
          <w:rFonts w:ascii="Times New Roman"/>
          <w:b w:val="false"/>
          <w:i w:val="false"/>
          <w:color w:val="000000"/>
          <w:sz w:val="28"/>
        </w:rPr>
        <w:t>
      26. Мамандығы_____________________________________________________________________</w:t>
      </w:r>
    </w:p>
    <w:p>
      <w:pPr>
        <w:spacing w:after="0"/>
        <w:ind w:left="0"/>
        <w:jc w:val="both"/>
      </w:pPr>
      <w:r>
        <w:rPr>
          <w:rFonts w:ascii="Times New Roman"/>
          <w:b w:val="false"/>
          <w:i w:val="false"/>
          <w:color w:val="000000"/>
          <w:sz w:val="28"/>
        </w:rPr>
        <w:t xml:space="preserve">
      27. Сот сарапшыларының біліктілігін даярлаудың (біліктілігін арттырудың) басталу күні </w:t>
      </w:r>
    </w:p>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xml:space="preserve">
      28. Сот сарапшыларының біліктілігін даярлаудың (біліктілігін арттырудың) аяқталған </w:t>
      </w:r>
    </w:p>
    <w:p>
      <w:pPr>
        <w:spacing w:after="0"/>
        <w:ind w:left="0"/>
        <w:jc w:val="both"/>
      </w:pPr>
      <w:r>
        <w:rPr>
          <w:rFonts w:ascii="Times New Roman"/>
          <w:b w:val="false"/>
          <w:i w:val="false"/>
          <w:color w:val="000000"/>
          <w:sz w:val="28"/>
        </w:rPr>
        <w:t>
      күні____________________________________________________________________________</w:t>
      </w:r>
    </w:p>
    <w:p>
      <w:pPr>
        <w:spacing w:after="0"/>
        <w:ind w:left="0"/>
        <w:jc w:val="both"/>
      </w:pPr>
      <w:r>
        <w:rPr>
          <w:rFonts w:ascii="Times New Roman"/>
          <w:b w:val="false"/>
          <w:i w:val="false"/>
          <w:color w:val="000000"/>
          <w:sz w:val="28"/>
        </w:rPr>
        <w:t xml:space="preserve">
      29. Сот сарапшыларының біліктілігін даярлау (біліктілігін арттыру) өткен уақытта зерделеген </w:t>
      </w:r>
    </w:p>
    <w:p>
      <w:pPr>
        <w:spacing w:after="0"/>
        <w:ind w:left="0"/>
        <w:jc w:val="both"/>
      </w:pPr>
      <w:r>
        <w:rPr>
          <w:rFonts w:ascii="Times New Roman"/>
          <w:b w:val="false"/>
          <w:i w:val="false"/>
          <w:color w:val="000000"/>
          <w:sz w:val="28"/>
        </w:rPr>
        <w:t>
      материалдар_____________________________________________________________________</w:t>
      </w:r>
    </w:p>
    <w:p>
      <w:pPr>
        <w:spacing w:after="0"/>
        <w:ind w:left="0"/>
        <w:jc w:val="both"/>
      </w:pPr>
      <w:r>
        <w:rPr>
          <w:rFonts w:ascii="Times New Roman"/>
          <w:b w:val="false"/>
          <w:i w:val="false"/>
          <w:color w:val="000000"/>
          <w:sz w:val="28"/>
        </w:rPr>
        <w:t xml:space="preserve">
      30. Сот сарапшыларының біліктілігін даярлау (біліктілігін арттыру) басшысының тегі, аты, </w:t>
      </w:r>
    </w:p>
    <w:p>
      <w:pPr>
        <w:spacing w:after="0"/>
        <w:ind w:left="0"/>
        <w:jc w:val="both"/>
      </w:pPr>
      <w:r>
        <w:rPr>
          <w:rFonts w:ascii="Times New Roman"/>
          <w:b w:val="false"/>
          <w:i w:val="false"/>
          <w:color w:val="000000"/>
          <w:sz w:val="28"/>
        </w:rPr>
        <w:t>
      әкесінің аты (ол болған жағдайда), лауазымы__________________________________________</w:t>
      </w:r>
    </w:p>
    <w:p>
      <w:pPr>
        <w:spacing w:after="0"/>
        <w:ind w:left="0"/>
        <w:jc w:val="both"/>
      </w:pPr>
      <w:r>
        <w:rPr>
          <w:rFonts w:ascii="Times New Roman"/>
          <w:b w:val="false"/>
          <w:i w:val="false"/>
          <w:color w:val="000000"/>
          <w:sz w:val="28"/>
        </w:rPr>
        <w:t xml:space="preserve">
      31. Сот сарапшыларының біліктілігін даярлау (біліктілігін арттыру) өткендігі туралы </w:t>
      </w:r>
    </w:p>
    <w:p>
      <w:pPr>
        <w:spacing w:after="0"/>
        <w:ind w:left="0"/>
        <w:jc w:val="both"/>
      </w:pPr>
      <w:r>
        <w:rPr>
          <w:rFonts w:ascii="Times New Roman"/>
          <w:b w:val="false"/>
          <w:i w:val="false"/>
          <w:color w:val="000000"/>
          <w:sz w:val="28"/>
        </w:rPr>
        <w:t>
      есеп____________________________________________________________________________</w:t>
      </w:r>
    </w:p>
    <w:p>
      <w:pPr>
        <w:spacing w:after="0"/>
        <w:ind w:left="0"/>
        <w:jc w:val="both"/>
      </w:pPr>
      <w:r>
        <w:rPr>
          <w:rFonts w:ascii="Times New Roman"/>
          <w:b w:val="false"/>
          <w:i w:val="false"/>
          <w:color w:val="000000"/>
          <w:sz w:val="28"/>
        </w:rPr>
        <w:t>
      Қызметті жүзеге асыруы туралы мәліметтер</w:t>
      </w:r>
    </w:p>
    <w:p>
      <w:pPr>
        <w:spacing w:after="0"/>
        <w:ind w:left="0"/>
        <w:jc w:val="both"/>
      </w:pPr>
      <w:r>
        <w:rPr>
          <w:rFonts w:ascii="Times New Roman"/>
          <w:b w:val="false"/>
          <w:i w:val="false"/>
          <w:color w:val="000000"/>
          <w:sz w:val="28"/>
        </w:rPr>
        <w:t>
      32. Сот сараптама қызметін жүзеге асырудың өз тәсіліңізді таңдаңыз</w:t>
      </w:r>
    </w:p>
    <w:p>
      <w:pPr>
        <w:spacing w:after="0"/>
        <w:ind w:left="0"/>
        <w:jc w:val="both"/>
      </w:pPr>
      <w:r>
        <w:rPr>
          <w:rFonts w:ascii="Times New Roman"/>
          <w:b w:val="false"/>
          <w:i w:val="false"/>
          <w:color w:val="000000"/>
          <w:sz w:val="28"/>
        </w:rPr>
        <w:t>
      -көрсетілетін қызметті берушінің, Орталықтың қызметкері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68"/>
        <w:gridCol w:w="3660"/>
        <w:gridCol w:w="1272"/>
      </w:tblGrid>
      <w:tr>
        <w:trPr>
          <w:trHeight w:val="30" w:hRule="atLeast"/>
        </w:trPr>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куәлігі (оған қосымшасымен бірге) номері</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беру құжатының мерзімі</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w:t>
            </w:r>
          </w:p>
        </w:tc>
      </w:tr>
      <w:tr>
        <w:trPr>
          <w:trHeight w:val="30" w:hRule="atLeast"/>
        </w:trPr>
        <w:tc>
          <w:tcPr>
            <w:tcW w:w="7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-сот-сараптама қызметін лицензия негізінде жүзеге асыратын адам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57"/>
        <w:gridCol w:w="7143"/>
      </w:tblGrid>
      <w:tr>
        <w:trPr>
          <w:trHeight w:val="30" w:hRule="atLeast"/>
        </w:trPr>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нөмірі</w:t>
            </w:r>
          </w:p>
        </w:tc>
        <w:tc>
          <w:tcPr>
            <w:tcW w:w="7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берген күні</w:t>
            </w:r>
          </w:p>
        </w:tc>
      </w:tr>
      <w:tr>
        <w:trPr>
          <w:trHeight w:val="30" w:hRule="atLeast"/>
        </w:trPr>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Қазіргі уақыттағы жұмыс орны туралы мәліметтер: </w:t>
      </w:r>
    </w:p>
    <w:p>
      <w:pPr>
        <w:spacing w:after="0"/>
        <w:ind w:left="0"/>
        <w:jc w:val="both"/>
      </w:pPr>
      <w:r>
        <w:rPr>
          <w:rFonts w:ascii="Times New Roman"/>
          <w:b w:val="false"/>
          <w:i w:val="false"/>
          <w:color w:val="000000"/>
          <w:sz w:val="28"/>
        </w:rPr>
        <w:t>
      33. Мәлімделген мамандық бойынша еңбек өтілі (жылы, айы, күні)_____________</w:t>
      </w:r>
    </w:p>
    <w:p>
      <w:pPr>
        <w:spacing w:after="0"/>
        <w:ind w:left="0"/>
        <w:jc w:val="both"/>
      </w:pPr>
      <w:r>
        <w:rPr>
          <w:rFonts w:ascii="Times New Roman"/>
          <w:b w:val="false"/>
          <w:i w:val="false"/>
          <w:color w:val="000000"/>
          <w:sz w:val="28"/>
        </w:rPr>
        <w:t>
      34. Жалпы еңбек өтілі (жылы, айы, күні)_____________</w:t>
      </w:r>
    </w:p>
    <w:p>
      <w:pPr>
        <w:spacing w:after="0"/>
        <w:ind w:left="0"/>
        <w:jc w:val="both"/>
      </w:pPr>
      <w:r>
        <w:rPr>
          <w:rFonts w:ascii="Times New Roman"/>
          <w:b w:val="false"/>
          <w:i w:val="false"/>
          <w:color w:val="000000"/>
          <w:sz w:val="28"/>
        </w:rPr>
        <w:t>
      35. Қазіргі уақыттағы жұмыс орны_____________</w:t>
      </w:r>
    </w:p>
    <w:p>
      <w:pPr>
        <w:spacing w:after="0"/>
        <w:ind w:left="0"/>
        <w:jc w:val="both"/>
      </w:pPr>
      <w:r>
        <w:rPr>
          <w:rFonts w:ascii="Times New Roman"/>
          <w:b w:val="false"/>
          <w:i w:val="false"/>
          <w:color w:val="000000"/>
          <w:sz w:val="28"/>
        </w:rPr>
        <w:t>
      36. Атқаратын лауазымы_____________</w:t>
      </w:r>
    </w:p>
    <w:p>
      <w:pPr>
        <w:spacing w:after="0"/>
        <w:ind w:left="0"/>
        <w:jc w:val="both"/>
      </w:pPr>
      <w:r>
        <w:rPr>
          <w:rFonts w:ascii="Times New Roman"/>
          <w:b w:val="false"/>
          <w:i w:val="false"/>
          <w:color w:val="000000"/>
          <w:sz w:val="28"/>
        </w:rPr>
        <w:t>
      37. Осы лауазымға тағайындалған күні_____________</w:t>
      </w:r>
    </w:p>
    <w:p>
      <w:pPr>
        <w:spacing w:after="0"/>
        <w:ind w:left="0"/>
        <w:jc w:val="both"/>
      </w:pPr>
      <w:r>
        <w:rPr>
          <w:rFonts w:ascii="Times New Roman"/>
          <w:b w:val="false"/>
          <w:i w:val="false"/>
          <w:color w:val="000000"/>
          <w:sz w:val="28"/>
        </w:rPr>
        <w:t>
      Мәлімделген мамандық бойынша еңбек өтілі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94"/>
        <w:gridCol w:w="1994"/>
        <w:gridCol w:w="1440"/>
        <w:gridCol w:w="1440"/>
        <w:gridCol w:w="1995"/>
        <w:gridCol w:w="1441"/>
        <w:gridCol w:w="1996"/>
      </w:tblGrid>
      <w:tr>
        <w:trPr>
          <w:trHeight w:val="30" w:hRule="atLeast"/>
        </w:trPr>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қабылданған күні</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Жұмыстан босатылған күні</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Атқаратын қызметі</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Жұмысы туралы мәліметтер</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Бұйрықтың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Бұйрықтың шығарылған күні</w:t>
            </w:r>
          </w:p>
        </w:tc>
      </w:tr>
      <w:tr>
        <w:trPr>
          <w:trHeight w:val="30" w:hRule="atLeast"/>
        </w:trPr>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Тәртіптік, әкімшілік жазалар, көтермелеу туралы мәліметтер (соңғы алты айда)</w:t>
      </w:r>
    </w:p>
    <w:p>
      <w:pPr>
        <w:spacing w:after="0"/>
        <w:ind w:left="0"/>
        <w:jc w:val="both"/>
      </w:pPr>
      <w:r>
        <w:rPr>
          <w:rFonts w:ascii="Times New Roman"/>
          <w:b w:val="false"/>
          <w:i w:val="false"/>
          <w:color w:val="000000"/>
          <w:sz w:val="28"/>
        </w:rPr>
        <w:t>
      Тәртіптік жазалардың болуы туралы мәліметтер (қажеттісінің астын сызу)</w:t>
      </w:r>
    </w:p>
    <w:p>
      <w:pPr>
        <w:spacing w:after="0"/>
        <w:ind w:left="0"/>
        <w:jc w:val="both"/>
      </w:pPr>
      <w:r>
        <w:rPr>
          <w:rFonts w:ascii="Times New Roman"/>
          <w:b w:val="false"/>
          <w:i w:val="false"/>
          <w:color w:val="000000"/>
          <w:sz w:val="28"/>
        </w:rPr>
        <w:t>
      1) Ескерту</w:t>
      </w:r>
    </w:p>
    <w:p>
      <w:pPr>
        <w:spacing w:after="0"/>
        <w:ind w:left="0"/>
        <w:jc w:val="both"/>
      </w:pPr>
      <w:r>
        <w:rPr>
          <w:rFonts w:ascii="Times New Roman"/>
          <w:b w:val="false"/>
          <w:i w:val="false"/>
          <w:color w:val="000000"/>
          <w:sz w:val="28"/>
        </w:rPr>
        <w:t>
      2) Сөгіс</w:t>
      </w:r>
    </w:p>
    <w:p>
      <w:pPr>
        <w:spacing w:after="0"/>
        <w:ind w:left="0"/>
        <w:jc w:val="both"/>
      </w:pPr>
      <w:r>
        <w:rPr>
          <w:rFonts w:ascii="Times New Roman"/>
          <w:b w:val="false"/>
          <w:i w:val="false"/>
          <w:color w:val="000000"/>
          <w:sz w:val="28"/>
        </w:rPr>
        <w:t>
      3) Қатаң сөгіс</w:t>
      </w:r>
    </w:p>
    <w:p>
      <w:pPr>
        <w:spacing w:after="0"/>
        <w:ind w:left="0"/>
        <w:jc w:val="both"/>
      </w:pPr>
      <w:r>
        <w:rPr>
          <w:rFonts w:ascii="Times New Roman"/>
          <w:b w:val="false"/>
          <w:i w:val="false"/>
          <w:color w:val="000000"/>
          <w:sz w:val="28"/>
        </w:rPr>
        <w:t>
      4) Еңбек шартын бұзу</w:t>
      </w:r>
    </w:p>
    <w:p>
      <w:pPr>
        <w:spacing w:after="0"/>
        <w:ind w:left="0"/>
        <w:jc w:val="both"/>
      </w:pPr>
      <w:r>
        <w:rPr>
          <w:rFonts w:ascii="Times New Roman"/>
          <w:b w:val="false"/>
          <w:i w:val="false"/>
          <w:color w:val="000000"/>
          <w:sz w:val="28"/>
        </w:rPr>
        <w:t>
      Көтермелеу______________________________________________________________________</w:t>
      </w:r>
    </w:p>
    <w:p>
      <w:pPr>
        <w:spacing w:after="0"/>
        <w:ind w:left="0"/>
        <w:jc w:val="both"/>
      </w:pPr>
      <w:r>
        <w:rPr>
          <w:rFonts w:ascii="Times New Roman"/>
          <w:b w:val="false"/>
          <w:i w:val="false"/>
          <w:color w:val="000000"/>
          <w:sz w:val="28"/>
        </w:rPr>
        <w:t>
      Мекенжайы</w:t>
      </w:r>
    </w:p>
    <w:p>
      <w:pPr>
        <w:spacing w:after="0"/>
        <w:ind w:left="0"/>
        <w:jc w:val="both"/>
      </w:pPr>
      <w:r>
        <w:rPr>
          <w:rFonts w:ascii="Times New Roman"/>
          <w:b w:val="false"/>
          <w:i w:val="false"/>
          <w:color w:val="000000"/>
          <w:sz w:val="28"/>
        </w:rPr>
        <w:t>
      38. Пошталық индексі_____________________________________________________________</w:t>
      </w:r>
    </w:p>
    <w:p>
      <w:pPr>
        <w:spacing w:after="0"/>
        <w:ind w:left="0"/>
        <w:jc w:val="both"/>
      </w:pPr>
      <w:r>
        <w:rPr>
          <w:rFonts w:ascii="Times New Roman"/>
          <w:b w:val="false"/>
          <w:i w:val="false"/>
          <w:color w:val="000000"/>
          <w:sz w:val="28"/>
        </w:rPr>
        <w:t>
      39. Ел, облысы, ауданы, елді мекені__________________________________________________</w:t>
      </w:r>
    </w:p>
    <w:p>
      <w:pPr>
        <w:spacing w:after="0"/>
        <w:ind w:left="0"/>
        <w:jc w:val="both"/>
      </w:pPr>
      <w:r>
        <w:rPr>
          <w:rFonts w:ascii="Times New Roman"/>
          <w:b w:val="false"/>
          <w:i w:val="false"/>
          <w:color w:val="000000"/>
          <w:sz w:val="28"/>
        </w:rPr>
        <w:t>
      40. Көшенің аты__________________________________________________________________</w:t>
      </w:r>
    </w:p>
    <w:p>
      <w:pPr>
        <w:spacing w:after="0"/>
        <w:ind w:left="0"/>
        <w:jc w:val="both"/>
      </w:pPr>
      <w:r>
        <w:rPr>
          <w:rFonts w:ascii="Times New Roman"/>
          <w:b w:val="false"/>
          <w:i w:val="false"/>
          <w:color w:val="000000"/>
          <w:sz w:val="28"/>
        </w:rPr>
        <w:t>
      41. Үйдің, ғимараттың нөмірі_______________________________________________________</w:t>
      </w:r>
    </w:p>
    <w:p>
      <w:pPr>
        <w:spacing w:after="0"/>
        <w:ind w:left="0"/>
        <w:jc w:val="both"/>
      </w:pPr>
      <w:r>
        <w:rPr>
          <w:rFonts w:ascii="Times New Roman"/>
          <w:b w:val="false"/>
          <w:i w:val="false"/>
          <w:color w:val="000000"/>
          <w:sz w:val="28"/>
        </w:rPr>
        <w:t>
      42. Пәтердің, кеңсенің нөмірі_______________________________________________________</w:t>
      </w:r>
    </w:p>
    <w:p>
      <w:pPr>
        <w:spacing w:after="0"/>
        <w:ind w:left="0"/>
        <w:jc w:val="both"/>
      </w:pPr>
      <w:r>
        <w:rPr>
          <w:rFonts w:ascii="Times New Roman"/>
          <w:b w:val="false"/>
          <w:i w:val="false"/>
          <w:color w:val="000000"/>
          <w:sz w:val="28"/>
        </w:rPr>
        <w:t>
      Телефондардың нөмірі____________________________________________________________</w:t>
      </w:r>
    </w:p>
    <w:p>
      <w:pPr>
        <w:spacing w:after="0"/>
        <w:ind w:left="0"/>
        <w:jc w:val="both"/>
      </w:pPr>
      <w:r>
        <w:rPr>
          <w:rFonts w:ascii="Times New Roman"/>
          <w:b w:val="false"/>
          <w:i w:val="false"/>
          <w:color w:val="000000"/>
          <w:sz w:val="28"/>
        </w:rPr>
        <w:t>
      Электрондық пошта_______________________________________________________________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 м.а.</w:t>
            </w:r>
            <w:r>
              <w:br/>
            </w:r>
            <w:r>
              <w:rPr>
                <w:rFonts w:ascii="Times New Roman"/>
                <w:b w:val="false"/>
                <w:i w:val="false"/>
                <w:color w:val="000000"/>
                <w:sz w:val="20"/>
              </w:rPr>
              <w:t>2018 жылғы 5 қаңтардағы</w:t>
            </w:r>
            <w:r>
              <w:br/>
            </w:r>
            <w:r>
              <w:rPr>
                <w:rFonts w:ascii="Times New Roman"/>
                <w:b w:val="false"/>
                <w:i w:val="false"/>
                <w:color w:val="000000"/>
                <w:sz w:val="20"/>
              </w:rPr>
              <w:t>№ 19 бұйрығына</w:t>
            </w:r>
            <w:r>
              <w:br/>
            </w:r>
            <w:r>
              <w:rPr>
                <w:rFonts w:ascii="Times New Roman"/>
                <w:b w:val="false"/>
                <w:i w:val="false"/>
                <w:color w:val="000000"/>
                <w:sz w:val="20"/>
              </w:rPr>
              <w:t>4-қосымша</w:t>
            </w:r>
          </w:p>
        </w:tc>
      </w:tr>
    </w:tbl>
    <w:bookmarkStart w:name="z86" w:id="71"/>
    <w:p>
      <w:pPr>
        <w:spacing w:after="0"/>
        <w:ind w:left="0"/>
        <w:jc w:val="left"/>
      </w:pPr>
      <w:r>
        <w:rPr>
          <w:rFonts w:ascii="Times New Roman"/>
          <w:b/>
          <w:i w:val="false"/>
          <w:color w:val="000000"/>
        </w:rPr>
        <w:t xml:space="preserve"> "Сот-медициналық, сот-психиатриялық және сот-наркологиялық сараптамалардың белгілі түрін жүргізу құқығына біліктілік беру"  мемлекеттік көрсетілетін қызметінің стандарты 1-тарау. Жалпы ережелер</w:t>
      </w:r>
    </w:p>
    <w:bookmarkEnd w:id="71"/>
    <w:bookmarkStart w:name="z87" w:id="72"/>
    <w:p>
      <w:pPr>
        <w:spacing w:after="0"/>
        <w:ind w:left="0"/>
        <w:jc w:val="both"/>
      </w:pPr>
      <w:r>
        <w:rPr>
          <w:rFonts w:ascii="Times New Roman"/>
          <w:b w:val="false"/>
          <w:i w:val="false"/>
          <w:color w:val="000000"/>
          <w:sz w:val="28"/>
        </w:rPr>
        <w:t>
      1. "Сот-медициналық, сот-психиатриялық және сот-наркологиялық сараптамалардың белгілі түрін жүргізу құқығына біліктілік беру" мемлекеттік көрсетілетін қызметі (бұдан әрі – мемлекеттік көрсетілетін қызмет).</w:t>
      </w:r>
    </w:p>
    <w:bookmarkEnd w:id="72"/>
    <w:bookmarkStart w:name="z88" w:id="73"/>
    <w:p>
      <w:pPr>
        <w:spacing w:after="0"/>
        <w:ind w:left="0"/>
        <w:jc w:val="both"/>
      </w:pPr>
      <w:r>
        <w:rPr>
          <w:rFonts w:ascii="Times New Roman"/>
          <w:b w:val="false"/>
          <w:i w:val="false"/>
          <w:color w:val="000000"/>
          <w:sz w:val="28"/>
        </w:rPr>
        <w:t>
      2. Мемлекеттік көрсетілетін қызмет стандарты Қазақстан Республикасы Әділет министрлігімен әзірленген.</w:t>
      </w:r>
    </w:p>
    <w:bookmarkEnd w:id="73"/>
    <w:bookmarkStart w:name="z89" w:id="74"/>
    <w:p>
      <w:pPr>
        <w:spacing w:after="0"/>
        <w:ind w:left="0"/>
        <w:jc w:val="both"/>
      </w:pPr>
      <w:r>
        <w:rPr>
          <w:rFonts w:ascii="Times New Roman"/>
          <w:b w:val="false"/>
          <w:i w:val="false"/>
          <w:color w:val="000000"/>
          <w:sz w:val="28"/>
        </w:rPr>
        <w:t>
      3. Мемлекеттік көрсетілетін қызмет "Қазақстан Республикасы Әділет министрлігінің Сот сараптамалары орталығы" РМҚК-мен (бұдан әрі – көрсетілетін қызметті беруші) көрсетіледі.</w:t>
      </w:r>
    </w:p>
    <w:bookmarkEnd w:id="74"/>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"электронды үкімет" www.egov.kz веб-порталы (бұдан әрі – портал) арқылы жүзеге асырылады.</w:t>
      </w:r>
    </w:p>
    <w:bookmarkStart w:name="z90" w:id="75"/>
    <w:p>
      <w:pPr>
        <w:spacing w:after="0"/>
        <w:ind w:left="0"/>
        <w:jc w:val="left"/>
      </w:pPr>
      <w:r>
        <w:rPr>
          <w:rFonts w:ascii="Times New Roman"/>
          <w:b/>
          <w:i w:val="false"/>
          <w:color w:val="000000"/>
        </w:rPr>
        <w:t xml:space="preserve"> 2-тарау. Мемлекеттік қызметті көрсетудің тәртібі</w:t>
      </w:r>
    </w:p>
    <w:bookmarkEnd w:id="75"/>
    <w:bookmarkStart w:name="z91" w:id="76"/>
    <w:p>
      <w:pPr>
        <w:spacing w:after="0"/>
        <w:ind w:left="0"/>
        <w:jc w:val="both"/>
      </w:pPr>
      <w:r>
        <w:rPr>
          <w:rFonts w:ascii="Times New Roman"/>
          <w:b w:val="false"/>
          <w:i w:val="false"/>
          <w:color w:val="000000"/>
          <w:sz w:val="28"/>
        </w:rPr>
        <w:t>
      4. Мемлекеттік қызметті көрсетудің мерзімі – 15 (он бес) жұмыс күні.</w:t>
      </w:r>
    </w:p>
    <w:bookmarkEnd w:id="76"/>
    <w:p>
      <w:pPr>
        <w:spacing w:after="0"/>
        <w:ind w:left="0"/>
        <w:jc w:val="both"/>
      </w:pPr>
      <w:r>
        <w:rPr>
          <w:rFonts w:ascii="Times New Roman"/>
          <w:b w:val="false"/>
          <w:i w:val="false"/>
          <w:color w:val="000000"/>
          <w:sz w:val="28"/>
        </w:rPr>
        <w:t>
      Көрсетілетін қызметті беруші көрсетілетін қызметті алушының құжаттарын алған кезден бастап 2 (екі) жұмыс күні ішінде ұсынылған құжаттардың толықтығын тексереді.</w:t>
      </w:r>
    </w:p>
    <w:p>
      <w:pPr>
        <w:spacing w:after="0"/>
        <w:ind w:left="0"/>
        <w:jc w:val="both"/>
      </w:pPr>
      <w:r>
        <w:rPr>
          <w:rFonts w:ascii="Times New Roman"/>
          <w:b w:val="false"/>
          <w:i w:val="false"/>
          <w:color w:val="000000"/>
          <w:sz w:val="28"/>
        </w:rPr>
        <w:t xml:space="preserve">
      Көрсетілетін қызметті алушымен ұсынылған құжаттардың осы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толық емес және (немесе) мерзімі өткен жағдайларда көрсетілетін қызметті беруші көрсетілген мерзімде өтінішті қарауды тоқтату туралы жазбаша дәлелді бас тарту береді.</w:t>
      </w:r>
    </w:p>
    <w:bookmarkStart w:name="z92" w:id="77"/>
    <w:p>
      <w:pPr>
        <w:spacing w:after="0"/>
        <w:ind w:left="0"/>
        <w:jc w:val="both"/>
      </w:pPr>
      <w:r>
        <w:rPr>
          <w:rFonts w:ascii="Times New Roman"/>
          <w:b w:val="false"/>
          <w:i w:val="false"/>
          <w:color w:val="000000"/>
          <w:sz w:val="28"/>
        </w:rPr>
        <w:t>
      5. Мемлекеттік қызметті көрсетудің нысаны: электрондық.</w:t>
      </w:r>
    </w:p>
    <w:bookmarkEnd w:id="77"/>
    <w:bookmarkStart w:name="z93" w:id="78"/>
    <w:p>
      <w:pPr>
        <w:spacing w:after="0"/>
        <w:ind w:left="0"/>
        <w:jc w:val="both"/>
      </w:pPr>
      <w:r>
        <w:rPr>
          <w:rFonts w:ascii="Times New Roman"/>
          <w:b w:val="false"/>
          <w:i w:val="false"/>
          <w:color w:val="000000"/>
          <w:sz w:val="28"/>
        </w:rPr>
        <w:t>
      6. Мемлекеттік қызметті көрсету нәтижесі:</w:t>
      </w:r>
    </w:p>
    <w:bookmarkEnd w:id="78"/>
    <w:p>
      <w:pPr>
        <w:spacing w:after="0"/>
        <w:ind w:left="0"/>
        <w:jc w:val="both"/>
      </w:pPr>
      <w:r>
        <w:rPr>
          <w:rFonts w:ascii="Times New Roman"/>
          <w:b w:val="false"/>
          <w:i w:val="false"/>
          <w:color w:val="000000"/>
          <w:sz w:val="28"/>
        </w:rPr>
        <w:t xml:space="preserve">
      1)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сот сараптамасының белгілі бір түрін жүргізу құқығына біліктілік куәлігі (бұдан әрі – куәлік) не осы стандарттың </w:t>
      </w:r>
      <w:r>
        <w:rPr>
          <w:rFonts w:ascii="Times New Roman"/>
          <w:b w:val="false"/>
          <w:i w:val="false"/>
          <w:color w:val="000000"/>
          <w:sz w:val="28"/>
        </w:rPr>
        <w:t>10-тармағында</w:t>
      </w:r>
      <w:r>
        <w:rPr>
          <w:rFonts w:ascii="Times New Roman"/>
          <w:b w:val="false"/>
          <w:i w:val="false"/>
          <w:color w:val="000000"/>
          <w:sz w:val="28"/>
        </w:rPr>
        <w:t xml:space="preserve"> белгіленген негіздер бойынша мемлекеттік қызметті көрсетуден бас тарту туралы дәлелді жауап. Куәлік біліктілік емтиханынан оң нәтижемен өткен жағдайда беріледі.</w:t>
      </w:r>
    </w:p>
    <w:p>
      <w:pPr>
        <w:spacing w:after="0"/>
        <w:ind w:left="0"/>
        <w:jc w:val="both"/>
      </w:pPr>
      <w:r>
        <w:rPr>
          <w:rFonts w:ascii="Times New Roman"/>
          <w:b w:val="false"/>
          <w:i w:val="false"/>
          <w:color w:val="000000"/>
          <w:sz w:val="28"/>
        </w:rPr>
        <w:t xml:space="preserve">
      2)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сот сараптамасының белгілі бір түрін жүргізу құқығына біліктілік куәлігіне қосымша (бұдан әрі – куәлікке қосымша) не осы стандарттың 10-тармағында белгіленген негіздер бойынша мемлекеттік қызметті көрсетуден бас тарту туралы дәлелді жауап. Куәлікке қосымша, куәлігі бар көрсетілетін қызметті алушыларға біліктілік емтиханын оң нәтижемен тапсырған жағдайда беріледі.</w:t>
      </w:r>
    </w:p>
    <w:p>
      <w:pPr>
        <w:spacing w:after="0"/>
        <w:ind w:left="0"/>
        <w:jc w:val="both"/>
      </w:pPr>
      <w:r>
        <w:rPr>
          <w:rFonts w:ascii="Times New Roman"/>
          <w:b w:val="false"/>
          <w:i w:val="false"/>
          <w:color w:val="000000"/>
          <w:sz w:val="28"/>
        </w:rPr>
        <w:t>
      Мемлекеттік қызметтікөрсету нәтижесін ұсыну нысаны: электрондық.</w:t>
      </w:r>
    </w:p>
    <w:p>
      <w:pPr>
        <w:spacing w:after="0"/>
        <w:ind w:left="0"/>
        <w:jc w:val="both"/>
      </w:pPr>
      <w:r>
        <w:rPr>
          <w:rFonts w:ascii="Times New Roman"/>
          <w:b w:val="false"/>
          <w:i w:val="false"/>
          <w:color w:val="000000"/>
          <w:sz w:val="28"/>
        </w:rPr>
        <w:t>
      Көрсетілетін қызметті алушы портал арқылы жүгінген кезде мемлекеттік қызметті көрсету нәтижесі көрсетілетін қызметті алушының "жеке кабинетіне", комиссия төрағасының электрондық цифрлық қолтаңбасымен (бұдан әрі – ЭЦҚ) куәландырылған электрондық құжат нысанында жолданады және сақталады.</w:t>
      </w:r>
    </w:p>
    <w:bookmarkStart w:name="z94" w:id="79"/>
    <w:p>
      <w:pPr>
        <w:spacing w:after="0"/>
        <w:ind w:left="0"/>
        <w:jc w:val="both"/>
      </w:pPr>
      <w:r>
        <w:rPr>
          <w:rFonts w:ascii="Times New Roman"/>
          <w:b w:val="false"/>
          <w:i w:val="false"/>
          <w:color w:val="000000"/>
          <w:sz w:val="28"/>
        </w:rPr>
        <w:t>
      7. Мемлекеттік көрсетілетін қызмет жеке тұлғаларға (бұдан әрі - көрсетілетін қызметті алушы) тегін көрсетіледі.</w:t>
      </w:r>
    </w:p>
    <w:bookmarkEnd w:id="79"/>
    <w:bookmarkStart w:name="z95" w:id="80"/>
    <w:p>
      <w:pPr>
        <w:spacing w:after="0"/>
        <w:ind w:left="0"/>
        <w:jc w:val="both"/>
      </w:pPr>
      <w:r>
        <w:rPr>
          <w:rFonts w:ascii="Times New Roman"/>
          <w:b w:val="false"/>
          <w:i w:val="false"/>
          <w:color w:val="000000"/>
          <w:sz w:val="28"/>
        </w:rPr>
        <w:t>
      8. Порталдың жұмыс кестесі – жөндеу жұмыстарын жүргізуге байланысты техникалық үзілістерді қоспағанда тәулік бойы, сондай-ақ көрсетілетін қызметті алушы жұмыс уақыты аяқталғаннан кейін, демалыс және мереке күндері жүгінген кезде Қазақстан Республикасының еңбек заңнамасына сәйкес өтінішті қабылдау және мемлекеттік қызметті көрсету нәтижесін ұсыну келесі жұмыс күнінде жүзеге асырылады.</w:t>
      </w:r>
    </w:p>
    <w:bookmarkEnd w:id="80"/>
    <w:p>
      <w:pPr>
        <w:spacing w:after="0"/>
        <w:ind w:left="0"/>
        <w:jc w:val="both"/>
      </w:pPr>
      <w:r>
        <w:rPr>
          <w:rFonts w:ascii="Times New Roman"/>
          <w:b w:val="false"/>
          <w:i w:val="false"/>
          <w:color w:val="000000"/>
          <w:sz w:val="28"/>
        </w:rPr>
        <w:t xml:space="preserve">
      Мемлекеттік көрсетілетін қызмет, осы мемлекеттік көрсетілетін қызмет стандартының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интернет-қорда орналастырылған, көрсетілетін қызметті берушінің басшысы бекітетін тізімге сәйкес, алдын ала жазылусыз және жеделдетілген қызмет көрсетусіз, кезек күту тәртібімен көрсетіледі.</w:t>
      </w:r>
    </w:p>
    <w:bookmarkStart w:name="z96" w:id="81"/>
    <w:p>
      <w:pPr>
        <w:spacing w:after="0"/>
        <w:ind w:left="0"/>
        <w:jc w:val="both"/>
      </w:pPr>
      <w:r>
        <w:rPr>
          <w:rFonts w:ascii="Times New Roman"/>
          <w:b w:val="false"/>
          <w:i w:val="false"/>
          <w:color w:val="000000"/>
          <w:sz w:val="28"/>
        </w:rPr>
        <w:t>
      9. Порталға жүгінген кезде мемлекеттік қызметті көрсету үшін қажетті құжаттардың тізбесі:</w:t>
      </w:r>
    </w:p>
    <w:bookmarkEnd w:id="81"/>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электрондық құжат нысанындағы өтініш;</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4-қосымшаға</w:t>
      </w:r>
      <w:r>
        <w:rPr>
          <w:rFonts w:ascii="Times New Roman"/>
          <w:b w:val="false"/>
          <w:i w:val="false"/>
          <w:color w:val="000000"/>
          <w:sz w:val="28"/>
        </w:rPr>
        <w:t xml:space="preserve"> сәйкес нысандағы мәліметтер.</w:t>
      </w:r>
    </w:p>
    <w:p>
      <w:pPr>
        <w:spacing w:after="0"/>
        <w:ind w:left="0"/>
        <w:jc w:val="both"/>
      </w:pPr>
      <w:r>
        <w:rPr>
          <w:rFonts w:ascii="Times New Roman"/>
          <w:b w:val="false"/>
          <w:i w:val="false"/>
          <w:color w:val="000000"/>
          <w:sz w:val="28"/>
        </w:rPr>
        <w:t>
      Көрсетілетін қызметті алушының жеке басын куәландыратын құжаты туралы мәліметтерді көрсетілетін қызметті беруші "электрондық үкімет" шлюздері арқылы тиісті мемлекеттік ақпараттық жүйелерден алады.</w:t>
      </w:r>
    </w:p>
    <w:p>
      <w:pPr>
        <w:spacing w:after="0"/>
        <w:ind w:left="0"/>
        <w:jc w:val="both"/>
      </w:pPr>
      <w:r>
        <w:rPr>
          <w:rFonts w:ascii="Times New Roman"/>
          <w:b w:val="false"/>
          <w:i w:val="false"/>
          <w:color w:val="000000"/>
          <w:sz w:val="28"/>
        </w:rPr>
        <w:t>
      Мемлекеттік қызметті көрсету кезінде көрсетілетін қызметті алушы, егер Қазақстан Республикасының заңдарында өзгеше көзделмесе, ақпараттық жүйелерде қамтылған, заңмен қорғалатын құпияны құрайтын мәліметтерді пайдалануға келісім береді.</w:t>
      </w:r>
    </w:p>
    <w:p>
      <w:pPr>
        <w:spacing w:after="0"/>
        <w:ind w:left="0"/>
        <w:jc w:val="both"/>
      </w:pPr>
      <w:r>
        <w:rPr>
          <w:rFonts w:ascii="Times New Roman"/>
          <w:b w:val="false"/>
          <w:i w:val="false"/>
          <w:color w:val="000000"/>
          <w:sz w:val="28"/>
        </w:rPr>
        <w:t>
      Көрсетілетін қызметті алушы барлық қажетті құжаттарды портал арқылы тапсырған кезде – көрсетілетін қызметті алушының "жеке кабинетінде" мемлекеттік қызмет көрсету үшін сұрау салудың қабылдануы туралы мәртебесі көрсетіледі.</w:t>
      </w:r>
    </w:p>
    <w:bookmarkStart w:name="z97" w:id="82"/>
    <w:p>
      <w:pPr>
        <w:spacing w:after="0"/>
        <w:ind w:left="0"/>
        <w:jc w:val="both"/>
      </w:pPr>
      <w:r>
        <w:rPr>
          <w:rFonts w:ascii="Times New Roman"/>
          <w:b w:val="false"/>
          <w:i w:val="false"/>
          <w:color w:val="000000"/>
          <w:sz w:val="28"/>
        </w:rPr>
        <w:t>
      10. Көрсетілетін мемлекеттік қызметті көрсетуден бас тартудың негіздері:</w:t>
      </w:r>
    </w:p>
    <w:bookmarkEnd w:id="82"/>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0"/>
        <w:ind w:left="0"/>
        <w:jc w:val="both"/>
      </w:pPr>
      <w:r>
        <w:rPr>
          <w:rFonts w:ascii="Times New Roman"/>
          <w:b w:val="false"/>
          <w:i w:val="false"/>
          <w:color w:val="000000"/>
          <w:sz w:val="28"/>
        </w:rPr>
        <w:t xml:space="preserve">
      2) көрсетілетін қызметті алушының және (немесе) мемлекеттік қызмет көрсету үшін қажетті ұсынылған материалдардың және деректердің (мәліметтердің) Қазақстан Республикасы Әділет министрінің 2017 жылғы 30 наурыздағы № 335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15031 болып тіркелген) бекітілген Сот сарапшысы біліктілігін беру үшін емтихандарды қабылдау қағидаларына сәйкес келмеуі;</w:t>
      </w:r>
    </w:p>
    <w:p>
      <w:pPr>
        <w:spacing w:after="0"/>
        <w:ind w:left="0"/>
        <w:jc w:val="both"/>
      </w:pPr>
      <w:r>
        <w:rPr>
          <w:rFonts w:ascii="Times New Roman"/>
          <w:b w:val="false"/>
          <w:i w:val="false"/>
          <w:color w:val="000000"/>
          <w:sz w:val="28"/>
        </w:rPr>
        <w:t>
      3)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 бойынша мемлекеттік қызметтерді көрсетуден бас тартады.</w:t>
      </w:r>
    </w:p>
    <w:bookmarkStart w:name="z98" w:id="83"/>
    <w:p>
      <w:pPr>
        <w:spacing w:after="0"/>
        <w:ind w:left="0"/>
        <w:jc w:val="left"/>
      </w:pPr>
      <w:r>
        <w:rPr>
          <w:rFonts w:ascii="Times New Roman"/>
          <w:b/>
          <w:i w:val="false"/>
          <w:color w:val="000000"/>
        </w:rPr>
        <w:t xml:space="preserve"> 3-тарау. Көрсетілетін қызметті берушінің және (немесе) олардың лауазымды тұлғаларының мемлекеттік қызмет көрсету мәселелері бойынша шешімдеріне, әрекеттеріне (әрекетсіздігіне) шағымдану тәртібі</w:t>
      </w:r>
    </w:p>
    <w:bookmarkEnd w:id="83"/>
    <w:bookmarkStart w:name="z99" w:id="84"/>
    <w:p>
      <w:pPr>
        <w:spacing w:after="0"/>
        <w:ind w:left="0"/>
        <w:jc w:val="both"/>
      </w:pPr>
      <w:r>
        <w:rPr>
          <w:rFonts w:ascii="Times New Roman"/>
          <w:b w:val="false"/>
          <w:i w:val="false"/>
          <w:color w:val="000000"/>
          <w:sz w:val="28"/>
        </w:rPr>
        <w:t xml:space="preserve">
      11. Көрсетілетін қызметті берушінің және (немесе) оның лауазымды тұлғаларының, сондай-ақ қызметкерлердің мемлекеттік қызмет көрсету мәселелері бойынша шешімдеріне, әрекеттеріне (әрекетсіздігіне) шағымдану: шағымдар осы мемлекеттік көрсетілетін қызмет стандартының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мекенжайлар бойынша көрсетілетін қызметті берушінің басшысының атына: 010000, Қазақстан Республикасы, Астана қаласы, Сарыарқа ауданы, Сарырақа даңғылы, 3/1 үй, 15 СК мекенжайы бойынша беріледі.</w:t>
      </w:r>
    </w:p>
    <w:bookmarkEnd w:id="84"/>
    <w:p>
      <w:pPr>
        <w:spacing w:after="0"/>
        <w:ind w:left="0"/>
        <w:jc w:val="both"/>
      </w:pPr>
      <w:r>
        <w:rPr>
          <w:rFonts w:ascii="Times New Roman"/>
          <w:b w:val="false"/>
          <w:i w:val="false"/>
          <w:color w:val="000000"/>
          <w:sz w:val="28"/>
        </w:rPr>
        <w:t>
      Шағым пошта арқылы жазбаша түрде немесе көрсетілетін қызметті берушінің кеңсесі, сондай-ақ портал арқылы беріледі. Шағымға көрсетілетін қызметті алушы тегі, аты, әкесінің аты (ол болған жағдайда), пошталық мекенжайын көрсете отырып, қол қояды.</w:t>
      </w:r>
    </w:p>
    <w:p>
      <w:pPr>
        <w:spacing w:after="0"/>
        <w:ind w:left="0"/>
        <w:jc w:val="both"/>
      </w:pPr>
      <w:r>
        <w:rPr>
          <w:rFonts w:ascii="Times New Roman"/>
          <w:b w:val="false"/>
          <w:i w:val="false"/>
          <w:color w:val="000000"/>
          <w:sz w:val="28"/>
        </w:rPr>
        <w:t>
      Көрсетілетін қызметті берушінің кеңсесінде шағымның қабылданғанын растау, оны қабылдаған тұлғаның тегі, байланыс деректері, сондай-ақ жауапты алу орны мен мерзімі, лауазымды тұлғалардың байланыс деректері көрсетілген талонды бере отырып тіркеу (мөртабаны, кіріс нөмірі мен күні) болып табылады.</w:t>
      </w:r>
    </w:p>
    <w:p>
      <w:pPr>
        <w:spacing w:after="0"/>
        <w:ind w:left="0"/>
        <w:jc w:val="both"/>
      </w:pPr>
      <w:r>
        <w:rPr>
          <w:rFonts w:ascii="Times New Roman"/>
          <w:b w:val="false"/>
          <w:i w:val="false"/>
          <w:color w:val="000000"/>
          <w:sz w:val="28"/>
        </w:rPr>
        <w:t>
      Көрсетілетін қызметті берушінің мекенжайына келіп түскен көрсетілетін қызметті алушының шағымы тіркелген күнінен бастап бес жұмыс күні ішінде қарауға жатады. Шағымды қарау нәтижелері көрсетілетін қызметті алушыға пошталық байланыс арқылы жіберіледі немесе көрсетілетін қызметті берушінің кеңсесінде қолма-қол беріледі.</w:t>
      </w:r>
    </w:p>
    <w:p>
      <w:pPr>
        <w:spacing w:after="0"/>
        <w:ind w:left="0"/>
        <w:jc w:val="both"/>
      </w:pPr>
      <w:r>
        <w:rPr>
          <w:rFonts w:ascii="Times New Roman"/>
          <w:b w:val="false"/>
          <w:i w:val="false"/>
          <w:color w:val="000000"/>
          <w:sz w:val="28"/>
        </w:rPr>
        <w:t>
      Портал арқылы жүгінген кезде шағымдану тәртібі туралы ақпаратты Бірыңғай байланыс орталығының телефоны бойынша алуға болады.</w:t>
      </w:r>
    </w:p>
    <w:p>
      <w:pPr>
        <w:spacing w:after="0"/>
        <w:ind w:left="0"/>
        <w:jc w:val="both"/>
      </w:pPr>
      <w:r>
        <w:rPr>
          <w:rFonts w:ascii="Times New Roman"/>
          <w:b w:val="false"/>
          <w:i w:val="false"/>
          <w:color w:val="000000"/>
          <w:sz w:val="28"/>
        </w:rPr>
        <w:t>
      Шағымды портал арқылы жіберген кезде көрсетілетін қызметті алушыға "жеке кабинетінен" шағым туралы ақпарат қолжетімді болады, ол көрсетілетін қызметті беруші шағымды өңдеген кезде жаңартылып отырады (жеткізу, тіркеу, орындау туралы белгі, шағымды қарау немесе қараудан бас тарту туралы жауап).</w:t>
      </w:r>
    </w:p>
    <w:p>
      <w:pPr>
        <w:spacing w:after="0"/>
        <w:ind w:left="0"/>
        <w:jc w:val="both"/>
      </w:pPr>
      <w:r>
        <w:rPr>
          <w:rFonts w:ascii="Times New Roman"/>
          <w:b w:val="false"/>
          <w:i w:val="false"/>
          <w:color w:val="000000"/>
          <w:sz w:val="28"/>
        </w:rPr>
        <w:t>
      Көрсетілетін мемлекеттік қызметті көрсетудің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он бес жұмыс күні ішінде қаралады.</w:t>
      </w:r>
    </w:p>
    <w:bookmarkStart w:name="z100" w:id="85"/>
    <w:p>
      <w:pPr>
        <w:spacing w:after="0"/>
        <w:ind w:left="0"/>
        <w:jc w:val="both"/>
      </w:pPr>
      <w:r>
        <w:rPr>
          <w:rFonts w:ascii="Times New Roman"/>
          <w:b w:val="false"/>
          <w:i w:val="false"/>
          <w:color w:val="000000"/>
          <w:sz w:val="28"/>
        </w:rPr>
        <w:t>
      12. Көрсетілетін мемлекеттік қызметті көрсетудің нәтижелерімен келіспеген жағдайда көрсетілетін қызметті алушы заңнамада белгіленген тәртіппен сотқа жүгінуге құқылы.</w:t>
      </w:r>
    </w:p>
    <w:bookmarkEnd w:id="85"/>
    <w:bookmarkStart w:name="z101" w:id="86"/>
    <w:p>
      <w:pPr>
        <w:spacing w:after="0"/>
        <w:ind w:left="0"/>
        <w:jc w:val="left"/>
      </w:pPr>
      <w:r>
        <w:rPr>
          <w:rFonts w:ascii="Times New Roman"/>
          <w:b/>
          <w:i w:val="false"/>
          <w:color w:val="000000"/>
        </w:rPr>
        <w:t xml:space="preserve"> 4-тарау. Мемлекеттік қызметті көрсету, оның ішінде  электрондық нысанда көрсету ерекшеліктері ескеріле отырып  қойылатын өзге де талаптар</w:t>
      </w:r>
    </w:p>
    <w:bookmarkEnd w:id="86"/>
    <w:bookmarkStart w:name="z102" w:id="87"/>
    <w:p>
      <w:pPr>
        <w:spacing w:after="0"/>
        <w:ind w:left="0"/>
        <w:jc w:val="both"/>
      </w:pPr>
      <w:r>
        <w:rPr>
          <w:rFonts w:ascii="Times New Roman"/>
          <w:b w:val="false"/>
          <w:i w:val="false"/>
          <w:color w:val="000000"/>
          <w:sz w:val="28"/>
        </w:rPr>
        <w:t>
      13. Көрсетілетін қызметті берушінің үй-жайларында мүмкіндігі шектеулі көрсетілетін қызметті алушыларға қызмет көрсету үшін жағдайлар (пандустар және лифтілер) көзделген.</w:t>
      </w:r>
    </w:p>
    <w:bookmarkEnd w:id="87"/>
    <w:bookmarkStart w:name="z103" w:id="88"/>
    <w:p>
      <w:pPr>
        <w:spacing w:after="0"/>
        <w:ind w:left="0"/>
        <w:jc w:val="both"/>
      </w:pPr>
      <w:r>
        <w:rPr>
          <w:rFonts w:ascii="Times New Roman"/>
          <w:b w:val="false"/>
          <w:i w:val="false"/>
          <w:color w:val="000000"/>
          <w:sz w:val="28"/>
        </w:rPr>
        <w:t>
      14. Мемлекеттік қызмет көрсету орындарының мекенжайлары көрсетілетін қызметті берушінің www.adilet.gov.kz ресми интернет-қорында орналастырылған.</w:t>
      </w:r>
    </w:p>
    <w:bookmarkEnd w:id="88"/>
    <w:bookmarkStart w:name="z104" w:id="89"/>
    <w:p>
      <w:pPr>
        <w:spacing w:after="0"/>
        <w:ind w:left="0"/>
        <w:jc w:val="both"/>
      </w:pPr>
      <w:r>
        <w:rPr>
          <w:rFonts w:ascii="Times New Roman"/>
          <w:b w:val="false"/>
          <w:i w:val="false"/>
          <w:color w:val="000000"/>
          <w:sz w:val="28"/>
        </w:rPr>
        <w:t>
      15. Көрсетілетін қызметті алушы мемлекеттік көрсетілетін қызметті ЭЦҚ болған кезде портал арқылы электрондық нысанда алады.</w:t>
      </w:r>
    </w:p>
    <w:bookmarkEnd w:id="89"/>
    <w:bookmarkStart w:name="z105" w:id="90"/>
    <w:p>
      <w:pPr>
        <w:spacing w:after="0"/>
        <w:ind w:left="0"/>
        <w:jc w:val="both"/>
      </w:pPr>
      <w:r>
        <w:rPr>
          <w:rFonts w:ascii="Times New Roman"/>
          <w:b w:val="false"/>
          <w:i w:val="false"/>
          <w:color w:val="000000"/>
          <w:sz w:val="28"/>
        </w:rPr>
        <w:t>
      16. Көрсетілетін қызметті алушы мемлекеттік қызмет көрсетудің тәртібі мен мәртебесі туралы ақпаратты қашықтықтағы қолжетімділік режимінде порталдағы "жеке кабинеті", сондай-ақ Бірыңғай байланыс орталығы арқылы алады.</w:t>
      </w:r>
    </w:p>
    <w:bookmarkEnd w:id="90"/>
    <w:bookmarkStart w:name="z106" w:id="91"/>
    <w:p>
      <w:pPr>
        <w:spacing w:after="0"/>
        <w:ind w:left="0"/>
        <w:jc w:val="both"/>
      </w:pPr>
      <w:r>
        <w:rPr>
          <w:rFonts w:ascii="Times New Roman"/>
          <w:b w:val="false"/>
          <w:i w:val="false"/>
          <w:color w:val="000000"/>
          <w:sz w:val="28"/>
        </w:rPr>
        <w:t>
      17. Бірыңғай байланыс орталығы: 1414, 8-800-080-7777.</w:t>
      </w:r>
    </w:p>
    <w:bookmarkEnd w:id="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"Сот-медициналық, сот-</w:t>
            </w:r>
            <w:r>
              <w:br/>
            </w:r>
            <w:r>
              <w:rPr>
                <w:rFonts w:ascii="Times New Roman"/>
                <w:b w:val="false"/>
                <w:i w:val="false"/>
                <w:color w:val="000000"/>
                <w:sz w:val="20"/>
              </w:rPr>
              <w:t>психиатриялық және сот-</w:t>
            </w:r>
            <w:r>
              <w:br/>
            </w:r>
            <w:r>
              <w:rPr>
                <w:rFonts w:ascii="Times New Roman"/>
                <w:b w:val="false"/>
                <w:i w:val="false"/>
                <w:color w:val="000000"/>
                <w:sz w:val="20"/>
              </w:rPr>
              <w:t>наркологиялық сараптамалардың</w:t>
            </w:r>
            <w:r>
              <w:br/>
            </w:r>
            <w:r>
              <w:rPr>
                <w:rFonts w:ascii="Times New Roman"/>
                <w:b w:val="false"/>
                <w:i w:val="false"/>
                <w:color w:val="000000"/>
                <w:sz w:val="20"/>
              </w:rPr>
              <w:t>белгілі түрін жүргізу құқығына</w:t>
            </w:r>
            <w:r>
              <w:br/>
            </w:r>
            <w:r>
              <w:rPr>
                <w:rFonts w:ascii="Times New Roman"/>
                <w:b w:val="false"/>
                <w:i w:val="false"/>
                <w:color w:val="000000"/>
                <w:sz w:val="20"/>
              </w:rPr>
              <w:t>біліктілік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p>
      <w:pPr>
        <w:spacing w:after="0"/>
        <w:ind w:left="0"/>
        <w:jc w:val="left"/>
      </w:pPr>
      <w:r>
        <w:rPr>
          <w:rFonts w:ascii="Times New Roman"/>
          <w:b/>
          <w:i w:val="false"/>
          <w:color w:val="000000"/>
        </w:rPr>
        <w:t xml:space="preserve"> Сот сараптамасының  белгілі бір түрін жүргізу құқығына біліктілік куәлігі №_____</w:t>
      </w:r>
    </w:p>
    <w:p>
      <w:pPr>
        <w:spacing w:after="0"/>
        <w:ind w:left="0"/>
        <w:jc w:val="both"/>
      </w:pPr>
      <w:r>
        <w:rPr>
          <w:rFonts w:ascii="Times New Roman"/>
          <w:b w:val="false"/>
          <w:i w:val="false"/>
          <w:color w:val="000000"/>
          <w:sz w:val="28"/>
        </w:rPr>
        <w:t>
      Осы куәлік ________________________________________________________________ берілді</w:t>
      </w:r>
    </w:p>
    <w:p>
      <w:pPr>
        <w:spacing w:after="0"/>
        <w:ind w:left="0"/>
        <w:jc w:val="both"/>
      </w:pPr>
      <w:r>
        <w:rPr>
          <w:rFonts w:ascii="Times New Roman"/>
          <w:b w:val="false"/>
          <w:i w:val="false"/>
          <w:color w:val="000000"/>
          <w:sz w:val="28"/>
        </w:rPr>
        <w:t>
      (Т.А.Ә. (ол болған жағдайда)</w:t>
      </w:r>
    </w:p>
    <w:p>
      <w:pPr>
        <w:spacing w:after="0"/>
        <w:ind w:left="0"/>
        <w:jc w:val="both"/>
      </w:pPr>
      <w:r>
        <w:rPr>
          <w:rFonts w:ascii="Times New Roman"/>
          <w:b w:val="false"/>
          <w:i w:val="false"/>
          <w:color w:val="000000"/>
          <w:sz w:val="28"/>
        </w:rPr>
        <w:t>
      өйткені, оған біліктілік комиссиясының 20__ жылғы "__" ____________________ шешімімен:</w:t>
      </w:r>
    </w:p>
    <w:p>
      <w:pPr>
        <w:spacing w:after="0"/>
        <w:ind w:left="0"/>
        <w:jc w:val="both"/>
      </w:pPr>
      <w:r>
        <w:rPr>
          <w:rFonts w:ascii="Times New Roman"/>
          <w:b w:val="false"/>
          <w:i w:val="false"/>
          <w:color w:val="000000"/>
          <w:sz w:val="28"/>
        </w:rPr>
        <w:t>
      1. ______________________________________________________________________________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______________________________________________________________________________</w:t>
      </w:r>
    </w:p>
    <w:p>
      <w:pPr>
        <w:spacing w:after="0"/>
        <w:ind w:left="0"/>
        <w:jc w:val="both"/>
      </w:pPr>
      <w:r>
        <w:rPr>
          <w:rFonts w:ascii="Times New Roman"/>
          <w:b w:val="false"/>
          <w:i w:val="false"/>
          <w:color w:val="000000"/>
          <w:sz w:val="28"/>
        </w:rPr>
        <w:t>
      мамандығы бойынша сот сараптамасын жүргізу құқығымен сот сарапшысы біліктілігі берілді.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(комиссия төрағасының қолы немесе ЭЦҚ)</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"Сот-медициналық, сот-</w:t>
            </w:r>
            <w:r>
              <w:br/>
            </w:r>
            <w:r>
              <w:rPr>
                <w:rFonts w:ascii="Times New Roman"/>
                <w:b w:val="false"/>
                <w:i w:val="false"/>
                <w:color w:val="000000"/>
                <w:sz w:val="20"/>
              </w:rPr>
              <w:t>психиатриялық және сот-</w:t>
            </w:r>
            <w:r>
              <w:br/>
            </w:r>
            <w:r>
              <w:rPr>
                <w:rFonts w:ascii="Times New Roman"/>
                <w:b w:val="false"/>
                <w:i w:val="false"/>
                <w:color w:val="000000"/>
                <w:sz w:val="20"/>
              </w:rPr>
              <w:t>наркологиялық сараптамалардың</w:t>
            </w:r>
            <w:r>
              <w:br/>
            </w:r>
            <w:r>
              <w:rPr>
                <w:rFonts w:ascii="Times New Roman"/>
                <w:b w:val="false"/>
                <w:i w:val="false"/>
                <w:color w:val="000000"/>
                <w:sz w:val="20"/>
              </w:rPr>
              <w:t>белгілі түрін жүргізу құқығына</w:t>
            </w:r>
            <w:r>
              <w:br/>
            </w:r>
            <w:r>
              <w:rPr>
                <w:rFonts w:ascii="Times New Roman"/>
                <w:b w:val="false"/>
                <w:i w:val="false"/>
                <w:color w:val="000000"/>
                <w:sz w:val="20"/>
              </w:rPr>
              <w:t>біліктілік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9" w:id="92"/>
    <w:p>
      <w:pPr>
        <w:spacing w:after="0"/>
        <w:ind w:left="0"/>
        <w:jc w:val="left"/>
      </w:pPr>
      <w:r>
        <w:rPr>
          <w:rFonts w:ascii="Times New Roman"/>
          <w:b/>
          <w:i w:val="false"/>
          <w:color w:val="000000"/>
        </w:rPr>
        <w:t xml:space="preserve"> Сот сараптамасының  белгілі бір түрін жүргізу құқығына  біліктілік куәлігіне қосымша №____</w:t>
      </w:r>
    </w:p>
    <w:bookmarkEnd w:id="92"/>
    <w:p>
      <w:pPr>
        <w:spacing w:after="0"/>
        <w:ind w:left="0"/>
        <w:jc w:val="both"/>
      </w:pPr>
      <w:r>
        <w:rPr>
          <w:rFonts w:ascii="Times New Roman"/>
          <w:b w:val="false"/>
          <w:i w:val="false"/>
          <w:color w:val="000000"/>
          <w:sz w:val="28"/>
        </w:rPr>
        <w:t>
      Осы куәлік ________________________________________________________________ берілді</w:t>
      </w:r>
    </w:p>
    <w:p>
      <w:pPr>
        <w:spacing w:after="0"/>
        <w:ind w:left="0"/>
        <w:jc w:val="both"/>
      </w:pPr>
      <w:r>
        <w:rPr>
          <w:rFonts w:ascii="Times New Roman"/>
          <w:b w:val="false"/>
          <w:i w:val="false"/>
          <w:color w:val="000000"/>
          <w:sz w:val="28"/>
        </w:rPr>
        <w:t>
      (Т.А.Ә. (ол болған жағдайда)</w:t>
      </w:r>
    </w:p>
    <w:p>
      <w:pPr>
        <w:spacing w:after="0"/>
        <w:ind w:left="0"/>
        <w:jc w:val="both"/>
      </w:pPr>
      <w:r>
        <w:rPr>
          <w:rFonts w:ascii="Times New Roman"/>
          <w:b w:val="false"/>
          <w:i w:val="false"/>
          <w:color w:val="000000"/>
          <w:sz w:val="28"/>
        </w:rPr>
        <w:t>
      өйткені, оған біліктілік комиссиясының 20__ жылғы "__" ____________________ шешімімен:</w:t>
      </w:r>
    </w:p>
    <w:p>
      <w:pPr>
        <w:spacing w:after="0"/>
        <w:ind w:left="0"/>
        <w:jc w:val="both"/>
      </w:pPr>
      <w:r>
        <w:rPr>
          <w:rFonts w:ascii="Times New Roman"/>
          <w:b w:val="false"/>
          <w:i w:val="false"/>
          <w:color w:val="000000"/>
          <w:sz w:val="28"/>
        </w:rPr>
        <w:t>
      1. ______________________________________________________________________________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______________________________________________________________________________</w:t>
      </w:r>
    </w:p>
    <w:p>
      <w:pPr>
        <w:spacing w:after="0"/>
        <w:ind w:left="0"/>
        <w:jc w:val="both"/>
      </w:pPr>
      <w:r>
        <w:rPr>
          <w:rFonts w:ascii="Times New Roman"/>
          <w:b w:val="false"/>
          <w:i w:val="false"/>
          <w:color w:val="000000"/>
          <w:sz w:val="28"/>
        </w:rPr>
        <w:t>
      мамандығы бойынша сот сараптамасын жүргізу құқығымен сот сарапшысы біліктілігі берілді.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(комиссия төрағасының қолы немесе ЭЦҚ)</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"Сот-медициналық, сот-</w:t>
            </w:r>
            <w:r>
              <w:br/>
            </w:r>
            <w:r>
              <w:rPr>
                <w:rFonts w:ascii="Times New Roman"/>
                <w:b w:val="false"/>
                <w:i w:val="false"/>
                <w:color w:val="000000"/>
                <w:sz w:val="20"/>
              </w:rPr>
              <w:t>психиатриялық және сот-</w:t>
            </w:r>
            <w:r>
              <w:br/>
            </w:r>
            <w:r>
              <w:rPr>
                <w:rFonts w:ascii="Times New Roman"/>
                <w:b w:val="false"/>
                <w:i w:val="false"/>
                <w:color w:val="000000"/>
                <w:sz w:val="20"/>
              </w:rPr>
              <w:t>наркологиялық сараптамалардың</w:t>
            </w:r>
            <w:r>
              <w:br/>
            </w:r>
            <w:r>
              <w:rPr>
                <w:rFonts w:ascii="Times New Roman"/>
                <w:b w:val="false"/>
                <w:i w:val="false"/>
                <w:color w:val="000000"/>
                <w:sz w:val="20"/>
              </w:rPr>
              <w:t>белгілі түрін жүргізу құқығына</w:t>
            </w:r>
            <w:r>
              <w:br/>
            </w:r>
            <w:r>
              <w:rPr>
                <w:rFonts w:ascii="Times New Roman"/>
                <w:b w:val="false"/>
                <w:i w:val="false"/>
                <w:color w:val="000000"/>
                <w:sz w:val="20"/>
              </w:rPr>
              <w:t>біліктілік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Әділет министрлігінің</w:t>
            </w:r>
            <w:r>
              <w:br/>
            </w:r>
            <w:r>
              <w:rPr>
                <w:rFonts w:ascii="Times New Roman"/>
                <w:b w:val="false"/>
                <w:i w:val="false"/>
                <w:color w:val="000000"/>
                <w:sz w:val="20"/>
              </w:rPr>
              <w:t xml:space="preserve">Сот сарапшысы біліктілігін </w:t>
            </w:r>
            <w:r>
              <w:br/>
            </w:r>
            <w:r>
              <w:rPr>
                <w:rFonts w:ascii="Times New Roman"/>
                <w:b w:val="false"/>
                <w:i w:val="false"/>
                <w:color w:val="000000"/>
                <w:sz w:val="20"/>
              </w:rPr>
              <w:t>беруүшін біліктілік</w:t>
            </w:r>
            <w:r>
              <w:br/>
            </w:r>
            <w:r>
              <w:rPr>
                <w:rFonts w:ascii="Times New Roman"/>
                <w:b w:val="false"/>
                <w:i w:val="false"/>
                <w:color w:val="000000"/>
                <w:sz w:val="20"/>
              </w:rPr>
              <w:t xml:space="preserve">емтихандарынқабылдау </w:t>
            </w:r>
            <w:r>
              <w:br/>
            </w:r>
            <w:r>
              <w:rPr>
                <w:rFonts w:ascii="Times New Roman"/>
                <w:b w:val="false"/>
                <w:i w:val="false"/>
                <w:color w:val="000000"/>
                <w:sz w:val="20"/>
              </w:rPr>
              <w:t>комиссиясы төрағасының</w:t>
            </w:r>
            <w:r>
              <w:br/>
            </w:r>
            <w:r>
              <w:rPr>
                <w:rFonts w:ascii="Times New Roman"/>
                <w:b w:val="false"/>
                <w:i w:val="false"/>
                <w:color w:val="000000"/>
                <w:sz w:val="20"/>
              </w:rPr>
              <w:t>орынбасарына</w:t>
            </w:r>
          </w:p>
        </w:tc>
      </w:tr>
    </w:tbl>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Сізден, мені келесі ________________________________________________________________</w:t>
      </w:r>
    </w:p>
    <w:p>
      <w:pPr>
        <w:spacing w:after="0"/>
        <w:ind w:left="0"/>
        <w:jc w:val="both"/>
      </w:pPr>
      <w:r>
        <w:rPr>
          <w:rFonts w:ascii="Times New Roman"/>
          <w:b w:val="false"/>
          <w:i w:val="false"/>
          <w:color w:val="000000"/>
          <w:sz w:val="28"/>
        </w:rPr>
        <w:t>
      мамандықтар бойынша емтихан тапсыруға жіберуіңізді сұраймын:</w:t>
      </w:r>
    </w:p>
    <w:p>
      <w:pPr>
        <w:spacing w:after="0"/>
        <w:ind w:left="0"/>
        <w:jc w:val="both"/>
      </w:pPr>
      <w:r>
        <w:rPr>
          <w:rFonts w:ascii="Times New Roman"/>
          <w:b w:val="false"/>
          <w:i w:val="false"/>
          <w:color w:val="000000"/>
          <w:sz w:val="28"/>
        </w:rPr>
        <w:t>
      Қоса берілген құжаттардың тізімі:</w:t>
      </w:r>
    </w:p>
    <w:p>
      <w:pPr>
        <w:spacing w:after="0"/>
        <w:ind w:left="0"/>
        <w:jc w:val="both"/>
      </w:pPr>
      <w:r>
        <w:rPr>
          <w:rFonts w:ascii="Times New Roman"/>
          <w:b w:val="false"/>
          <w:i w:val="false"/>
          <w:color w:val="000000"/>
          <w:sz w:val="28"/>
        </w:rPr>
        <w:t>
      1. ______________________________________________________________________________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______________________________________________________________________________</w:t>
      </w:r>
    </w:p>
    <w:p>
      <w:pPr>
        <w:spacing w:after="0"/>
        <w:ind w:left="0"/>
        <w:jc w:val="both"/>
      </w:pPr>
      <w:r>
        <w:rPr>
          <w:rFonts w:ascii="Times New Roman"/>
          <w:b w:val="false"/>
          <w:i w:val="false"/>
          <w:color w:val="000000"/>
          <w:sz w:val="28"/>
        </w:rPr>
        <w:t>
      Ақпараттық жүйелердегі, заңмен қорғалған құпиялардағымәліметтерді қолдануға келісемін.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(Т.А.Ә. (ол болған жағдайда) және көрсетілетін қызметті алушының қолы)</w:t>
      </w:r>
    </w:p>
    <w:p>
      <w:pPr>
        <w:spacing w:after="0"/>
        <w:ind w:left="0"/>
        <w:jc w:val="both"/>
      </w:pPr>
      <w:r>
        <w:rPr>
          <w:rFonts w:ascii="Times New Roman"/>
          <w:b w:val="false"/>
          <w:i w:val="false"/>
          <w:color w:val="000000"/>
          <w:sz w:val="28"/>
        </w:rPr>
        <w:t>
      ______________________</w:t>
      </w:r>
    </w:p>
    <w:p>
      <w:pPr>
        <w:spacing w:after="0"/>
        <w:ind w:left="0"/>
        <w:jc w:val="both"/>
      </w:pPr>
      <w:r>
        <w:rPr>
          <w:rFonts w:ascii="Times New Roman"/>
          <w:b w:val="false"/>
          <w:i w:val="false"/>
          <w:color w:val="000000"/>
          <w:sz w:val="28"/>
        </w:rPr>
        <w:t>
      (Жыл, күн, ай)</w:t>
      </w:r>
    </w:p>
    <w:p>
      <w:pPr>
        <w:spacing w:after="0"/>
        <w:ind w:left="0"/>
        <w:jc w:val="both"/>
      </w:pPr>
      <w:r>
        <w:rPr>
          <w:rFonts w:ascii="Times New Roman"/>
          <w:b w:val="false"/>
          <w:i w:val="false"/>
          <w:color w:val="000000"/>
          <w:sz w:val="28"/>
        </w:rPr>
        <w:t xml:space="preserve">
      * - құжаттар тізімі осы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болуы тиіс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"Сот-медициналық, сот-</w:t>
            </w:r>
            <w:r>
              <w:br/>
            </w:r>
            <w:r>
              <w:rPr>
                <w:rFonts w:ascii="Times New Roman"/>
                <w:b w:val="false"/>
                <w:i w:val="false"/>
                <w:color w:val="000000"/>
                <w:sz w:val="20"/>
              </w:rPr>
              <w:t>психиатриялық және сот-</w:t>
            </w:r>
            <w:r>
              <w:br/>
            </w:r>
            <w:r>
              <w:rPr>
                <w:rFonts w:ascii="Times New Roman"/>
                <w:b w:val="false"/>
                <w:i w:val="false"/>
                <w:color w:val="000000"/>
                <w:sz w:val="20"/>
              </w:rPr>
              <w:t>наркологиялық сараптамалардың</w:t>
            </w:r>
            <w:r>
              <w:br/>
            </w:r>
            <w:r>
              <w:rPr>
                <w:rFonts w:ascii="Times New Roman"/>
                <w:b w:val="false"/>
                <w:i w:val="false"/>
                <w:color w:val="000000"/>
                <w:sz w:val="20"/>
              </w:rPr>
              <w:t>белгілі түрін жүргізу құқығына</w:t>
            </w:r>
            <w:r>
              <w:br/>
            </w:r>
            <w:r>
              <w:rPr>
                <w:rFonts w:ascii="Times New Roman"/>
                <w:b w:val="false"/>
                <w:i w:val="false"/>
                <w:color w:val="000000"/>
                <w:sz w:val="20"/>
              </w:rPr>
              <w:t>біліктілік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Мәліметтер нысаны</w:t>
      </w:r>
    </w:p>
    <w:p>
      <w:pPr>
        <w:spacing w:after="0"/>
        <w:ind w:left="0"/>
        <w:jc w:val="both"/>
      </w:pPr>
      <w:r>
        <w:rPr>
          <w:rFonts w:ascii="Times New Roman"/>
          <w:b w:val="false"/>
          <w:i w:val="false"/>
          <w:color w:val="000000"/>
          <w:sz w:val="28"/>
        </w:rPr>
        <w:t>
      Өтінім бойынша деректер</w:t>
      </w:r>
    </w:p>
    <w:p>
      <w:pPr>
        <w:spacing w:after="0"/>
        <w:ind w:left="0"/>
        <w:jc w:val="both"/>
      </w:pPr>
      <w:r>
        <w:rPr>
          <w:rFonts w:ascii="Times New Roman"/>
          <w:b w:val="false"/>
          <w:i w:val="false"/>
          <w:color w:val="000000"/>
          <w:sz w:val="28"/>
        </w:rPr>
        <w:t>
      1. Өтініш нөмірі__________________________________________________________________</w:t>
      </w:r>
    </w:p>
    <w:p>
      <w:pPr>
        <w:spacing w:after="0"/>
        <w:ind w:left="0"/>
        <w:jc w:val="both"/>
      </w:pPr>
      <w:r>
        <w:rPr>
          <w:rFonts w:ascii="Times New Roman"/>
          <w:b w:val="false"/>
          <w:i w:val="false"/>
          <w:color w:val="000000"/>
          <w:sz w:val="28"/>
        </w:rPr>
        <w:t>
      2. Қалыптастыру күні_____________________________________________________________</w:t>
      </w:r>
    </w:p>
    <w:p>
      <w:pPr>
        <w:spacing w:after="0"/>
        <w:ind w:left="0"/>
        <w:jc w:val="both"/>
      </w:pPr>
      <w:r>
        <w:rPr>
          <w:rFonts w:ascii="Times New Roman"/>
          <w:b w:val="false"/>
          <w:i w:val="false"/>
          <w:color w:val="000000"/>
          <w:sz w:val="28"/>
        </w:rPr>
        <w:t>
      Негізгі мәліметтер</w:t>
      </w:r>
    </w:p>
    <w:p>
      <w:pPr>
        <w:spacing w:after="0"/>
        <w:ind w:left="0"/>
        <w:jc w:val="both"/>
      </w:pPr>
      <w:r>
        <w:rPr>
          <w:rFonts w:ascii="Times New Roman"/>
          <w:b w:val="false"/>
          <w:i w:val="false"/>
          <w:color w:val="000000"/>
          <w:sz w:val="28"/>
        </w:rPr>
        <w:t>
      3. Ғылыми дәрежесі, атағы ________________________________________________________</w:t>
      </w:r>
    </w:p>
    <w:p>
      <w:pPr>
        <w:spacing w:after="0"/>
        <w:ind w:left="0"/>
        <w:jc w:val="both"/>
      </w:pPr>
      <w:r>
        <w:rPr>
          <w:rFonts w:ascii="Times New Roman"/>
          <w:b w:val="false"/>
          <w:i w:val="false"/>
          <w:color w:val="000000"/>
          <w:sz w:val="28"/>
        </w:rPr>
        <w:t>
      4. Ғылыми еңбектері мен жаңалықтары_______________________________________________</w:t>
      </w:r>
    </w:p>
    <w:p>
      <w:pPr>
        <w:spacing w:after="0"/>
        <w:ind w:left="0"/>
        <w:jc w:val="both"/>
      </w:pPr>
      <w:r>
        <w:rPr>
          <w:rFonts w:ascii="Times New Roman"/>
          <w:b w:val="false"/>
          <w:i w:val="false"/>
          <w:color w:val="000000"/>
          <w:sz w:val="28"/>
        </w:rPr>
        <w:t>
      5. Соңғы бес жылда жүргізілген сараптамаларының саны________________________________</w:t>
      </w:r>
    </w:p>
    <w:p>
      <w:pPr>
        <w:spacing w:after="0"/>
        <w:ind w:left="0"/>
        <w:jc w:val="both"/>
      </w:pPr>
      <w:r>
        <w:rPr>
          <w:rFonts w:ascii="Times New Roman"/>
          <w:b w:val="false"/>
          <w:i w:val="false"/>
          <w:color w:val="000000"/>
          <w:sz w:val="28"/>
        </w:rPr>
        <w:t>
      Жеке басын куәландыратын құжат туралы мәліметтер</w:t>
      </w:r>
    </w:p>
    <w:p>
      <w:pPr>
        <w:spacing w:after="0"/>
        <w:ind w:left="0"/>
        <w:jc w:val="both"/>
      </w:pPr>
      <w:r>
        <w:rPr>
          <w:rFonts w:ascii="Times New Roman"/>
          <w:b w:val="false"/>
          <w:i w:val="false"/>
          <w:color w:val="000000"/>
          <w:sz w:val="28"/>
        </w:rPr>
        <w:t>
      6. ЖСН_________________________________________________________________________</w:t>
      </w:r>
    </w:p>
    <w:p>
      <w:pPr>
        <w:spacing w:after="0"/>
        <w:ind w:left="0"/>
        <w:jc w:val="both"/>
      </w:pPr>
      <w:r>
        <w:rPr>
          <w:rFonts w:ascii="Times New Roman"/>
          <w:b w:val="false"/>
          <w:i w:val="false"/>
          <w:color w:val="000000"/>
          <w:sz w:val="28"/>
        </w:rPr>
        <w:t>
      7. Тегі__________________________________________________________________________</w:t>
      </w:r>
    </w:p>
    <w:p>
      <w:pPr>
        <w:spacing w:after="0"/>
        <w:ind w:left="0"/>
        <w:jc w:val="both"/>
      </w:pPr>
      <w:r>
        <w:rPr>
          <w:rFonts w:ascii="Times New Roman"/>
          <w:b w:val="false"/>
          <w:i w:val="false"/>
          <w:color w:val="000000"/>
          <w:sz w:val="28"/>
        </w:rPr>
        <w:t>
      8. Аты__________________________________________________________________________</w:t>
      </w:r>
    </w:p>
    <w:p>
      <w:pPr>
        <w:spacing w:after="0"/>
        <w:ind w:left="0"/>
        <w:jc w:val="both"/>
      </w:pPr>
      <w:r>
        <w:rPr>
          <w:rFonts w:ascii="Times New Roman"/>
          <w:b w:val="false"/>
          <w:i w:val="false"/>
          <w:color w:val="000000"/>
          <w:sz w:val="28"/>
        </w:rPr>
        <w:t>
      9. Әкесінің аты (ол болған жағдайда) ________________________________________________</w:t>
      </w:r>
    </w:p>
    <w:p>
      <w:pPr>
        <w:spacing w:after="0"/>
        <w:ind w:left="0"/>
        <w:jc w:val="both"/>
      </w:pPr>
      <w:r>
        <w:rPr>
          <w:rFonts w:ascii="Times New Roman"/>
          <w:b w:val="false"/>
          <w:i w:val="false"/>
          <w:color w:val="000000"/>
          <w:sz w:val="28"/>
        </w:rPr>
        <w:t>
      10. Жеке басын куәландыратын құжаттың түрі_________________________________________</w:t>
      </w:r>
    </w:p>
    <w:p>
      <w:pPr>
        <w:spacing w:after="0"/>
        <w:ind w:left="0"/>
        <w:jc w:val="both"/>
      </w:pPr>
      <w:r>
        <w:rPr>
          <w:rFonts w:ascii="Times New Roman"/>
          <w:b w:val="false"/>
          <w:i w:val="false"/>
          <w:color w:val="000000"/>
          <w:sz w:val="28"/>
        </w:rPr>
        <w:t>
      11. Нөмірі_______________________________________________________________________</w:t>
      </w:r>
    </w:p>
    <w:p>
      <w:pPr>
        <w:spacing w:after="0"/>
        <w:ind w:left="0"/>
        <w:jc w:val="both"/>
      </w:pPr>
      <w:r>
        <w:rPr>
          <w:rFonts w:ascii="Times New Roman"/>
          <w:b w:val="false"/>
          <w:i w:val="false"/>
          <w:color w:val="000000"/>
          <w:sz w:val="28"/>
        </w:rPr>
        <w:t>
      12. Сериясы______________________________________________________________________</w:t>
      </w:r>
    </w:p>
    <w:p>
      <w:pPr>
        <w:spacing w:after="0"/>
        <w:ind w:left="0"/>
        <w:jc w:val="both"/>
      </w:pPr>
      <w:r>
        <w:rPr>
          <w:rFonts w:ascii="Times New Roman"/>
          <w:b w:val="false"/>
          <w:i w:val="false"/>
          <w:color w:val="000000"/>
          <w:sz w:val="28"/>
        </w:rPr>
        <w:t>
      13. Берілген күні__________________________________________________________________</w:t>
      </w:r>
    </w:p>
    <w:p>
      <w:pPr>
        <w:spacing w:after="0"/>
        <w:ind w:left="0"/>
        <w:jc w:val="both"/>
      </w:pPr>
      <w:r>
        <w:rPr>
          <w:rFonts w:ascii="Times New Roman"/>
          <w:b w:val="false"/>
          <w:i w:val="false"/>
          <w:color w:val="000000"/>
          <w:sz w:val="28"/>
        </w:rPr>
        <w:t>
      14. Аяқталу күні__________________________________________________________________</w:t>
      </w:r>
    </w:p>
    <w:p>
      <w:pPr>
        <w:spacing w:after="0"/>
        <w:ind w:left="0"/>
        <w:jc w:val="both"/>
      </w:pPr>
      <w:r>
        <w:rPr>
          <w:rFonts w:ascii="Times New Roman"/>
          <w:b w:val="false"/>
          <w:i w:val="false"/>
          <w:color w:val="000000"/>
          <w:sz w:val="28"/>
        </w:rPr>
        <w:t>
      15. Берген орган__________________________________________________________________</w:t>
      </w:r>
    </w:p>
    <w:p>
      <w:pPr>
        <w:spacing w:after="0"/>
        <w:ind w:left="0"/>
        <w:jc w:val="both"/>
      </w:pPr>
      <w:r>
        <w:rPr>
          <w:rFonts w:ascii="Times New Roman"/>
          <w:b w:val="false"/>
          <w:i w:val="false"/>
          <w:color w:val="000000"/>
          <w:sz w:val="28"/>
        </w:rPr>
        <w:t>
      Жоғары кәсіптік білімі туралы дипломы</w:t>
      </w:r>
    </w:p>
    <w:p>
      <w:pPr>
        <w:spacing w:after="0"/>
        <w:ind w:left="0"/>
        <w:jc w:val="both"/>
      </w:pPr>
      <w:r>
        <w:rPr>
          <w:rFonts w:ascii="Times New Roman"/>
          <w:b w:val="false"/>
          <w:i w:val="false"/>
          <w:color w:val="000000"/>
          <w:sz w:val="28"/>
        </w:rPr>
        <w:t>
      16. Білімі________________________________________________________________________</w:t>
      </w:r>
    </w:p>
    <w:p>
      <w:pPr>
        <w:spacing w:after="0"/>
        <w:ind w:left="0"/>
        <w:jc w:val="both"/>
      </w:pPr>
      <w:r>
        <w:rPr>
          <w:rFonts w:ascii="Times New Roman"/>
          <w:b w:val="false"/>
          <w:i w:val="false"/>
          <w:color w:val="000000"/>
          <w:sz w:val="28"/>
        </w:rPr>
        <w:t>
      17. Дипломның нөмірі</w:t>
      </w:r>
    </w:p>
    <w:p>
      <w:pPr>
        <w:spacing w:after="0"/>
        <w:ind w:left="0"/>
        <w:jc w:val="both"/>
      </w:pPr>
      <w:r>
        <w:rPr>
          <w:rFonts w:ascii="Times New Roman"/>
          <w:b w:val="false"/>
          <w:i w:val="false"/>
          <w:color w:val="000000"/>
          <w:sz w:val="28"/>
        </w:rPr>
        <w:t>
      18. Дипломның сериясы</w:t>
      </w:r>
    </w:p>
    <w:p>
      <w:pPr>
        <w:spacing w:after="0"/>
        <w:ind w:left="0"/>
        <w:jc w:val="both"/>
      </w:pPr>
      <w:r>
        <w:rPr>
          <w:rFonts w:ascii="Times New Roman"/>
          <w:b w:val="false"/>
          <w:i w:val="false"/>
          <w:color w:val="000000"/>
          <w:sz w:val="28"/>
        </w:rPr>
        <w:t>
      19. Үміткердің оқыған елі__________________________________________________________</w:t>
      </w:r>
    </w:p>
    <w:p>
      <w:pPr>
        <w:spacing w:after="0"/>
        <w:ind w:left="0"/>
        <w:jc w:val="both"/>
      </w:pPr>
      <w:r>
        <w:rPr>
          <w:rFonts w:ascii="Times New Roman"/>
          <w:b w:val="false"/>
          <w:i w:val="false"/>
          <w:color w:val="000000"/>
          <w:sz w:val="28"/>
        </w:rPr>
        <w:t>
      20. Түскен жылы_________________________________________________________________</w:t>
      </w:r>
    </w:p>
    <w:p>
      <w:pPr>
        <w:spacing w:after="0"/>
        <w:ind w:left="0"/>
        <w:jc w:val="both"/>
      </w:pPr>
      <w:r>
        <w:rPr>
          <w:rFonts w:ascii="Times New Roman"/>
          <w:b w:val="false"/>
          <w:i w:val="false"/>
          <w:color w:val="000000"/>
          <w:sz w:val="28"/>
        </w:rPr>
        <w:t>
      21. Бітірген жылы________________________________________________________________</w:t>
      </w:r>
    </w:p>
    <w:p>
      <w:pPr>
        <w:spacing w:after="0"/>
        <w:ind w:left="0"/>
        <w:jc w:val="both"/>
      </w:pPr>
      <w:r>
        <w:rPr>
          <w:rFonts w:ascii="Times New Roman"/>
          <w:b w:val="false"/>
          <w:i w:val="false"/>
          <w:color w:val="000000"/>
          <w:sz w:val="28"/>
        </w:rPr>
        <w:t>
      22. Диплом бойынша мамандығы____________________________________________________</w:t>
      </w:r>
    </w:p>
    <w:p>
      <w:pPr>
        <w:spacing w:after="0"/>
        <w:ind w:left="0"/>
        <w:jc w:val="both"/>
      </w:pPr>
      <w:r>
        <w:rPr>
          <w:rFonts w:ascii="Times New Roman"/>
          <w:b w:val="false"/>
          <w:i w:val="false"/>
          <w:color w:val="000000"/>
          <w:sz w:val="28"/>
        </w:rPr>
        <w:t>
      23. Диплом бойынша біліктілігі_____________________________________________________</w:t>
      </w:r>
    </w:p>
    <w:p>
      <w:pPr>
        <w:spacing w:after="0"/>
        <w:ind w:left="0"/>
        <w:jc w:val="both"/>
      </w:pPr>
      <w:r>
        <w:rPr>
          <w:rFonts w:ascii="Times New Roman"/>
          <w:b w:val="false"/>
          <w:i w:val="false"/>
          <w:color w:val="000000"/>
          <w:sz w:val="28"/>
        </w:rPr>
        <w:t>
      24. Дипломның нострификациясы (қажет болған жағдайда) _____________________________</w:t>
      </w:r>
    </w:p>
    <w:p>
      <w:pPr>
        <w:spacing w:after="0"/>
        <w:ind w:left="0"/>
        <w:jc w:val="both"/>
      </w:pPr>
      <w:r>
        <w:rPr>
          <w:rFonts w:ascii="Times New Roman"/>
          <w:b w:val="false"/>
          <w:i w:val="false"/>
          <w:color w:val="000000"/>
          <w:sz w:val="28"/>
        </w:rPr>
        <w:t xml:space="preserve">
      Мәлімделген мамандық бойынша интернатура немесе резидентура, не қайта даярлау өткендігі </w:t>
      </w:r>
    </w:p>
    <w:p>
      <w:pPr>
        <w:spacing w:after="0"/>
        <w:ind w:left="0"/>
        <w:jc w:val="both"/>
      </w:pPr>
      <w:r>
        <w:rPr>
          <w:rFonts w:ascii="Times New Roman"/>
          <w:b w:val="false"/>
          <w:i w:val="false"/>
          <w:color w:val="000000"/>
          <w:sz w:val="28"/>
        </w:rPr>
        <w:t xml:space="preserve">
      туралы мәліметтер (сот-медициналық, сот-наркологиялық, сот-психиатриялық </w:t>
      </w:r>
    </w:p>
    <w:p>
      <w:pPr>
        <w:spacing w:after="0"/>
        <w:ind w:left="0"/>
        <w:jc w:val="both"/>
      </w:pPr>
      <w:r>
        <w:rPr>
          <w:rFonts w:ascii="Times New Roman"/>
          <w:b w:val="false"/>
          <w:i w:val="false"/>
          <w:color w:val="000000"/>
          <w:sz w:val="28"/>
        </w:rPr>
        <w:t>
      мамандықтарының сот сарапшылары үшін)</w:t>
      </w:r>
    </w:p>
    <w:p>
      <w:pPr>
        <w:spacing w:after="0"/>
        <w:ind w:left="0"/>
        <w:jc w:val="both"/>
      </w:pPr>
      <w:r>
        <w:rPr>
          <w:rFonts w:ascii="Times New Roman"/>
          <w:b w:val="false"/>
          <w:i w:val="false"/>
          <w:color w:val="000000"/>
          <w:sz w:val="28"/>
        </w:rPr>
        <w:t>
      25. Нөмірі_______________________________________________________________________</w:t>
      </w:r>
    </w:p>
    <w:p>
      <w:pPr>
        <w:spacing w:after="0"/>
        <w:ind w:left="0"/>
        <w:jc w:val="both"/>
      </w:pPr>
      <w:r>
        <w:rPr>
          <w:rFonts w:ascii="Times New Roman"/>
          <w:b w:val="false"/>
          <w:i w:val="false"/>
          <w:color w:val="000000"/>
          <w:sz w:val="28"/>
        </w:rPr>
        <w:t>
      26. Мамандығы___________________________________________________________________</w:t>
      </w:r>
    </w:p>
    <w:p>
      <w:pPr>
        <w:spacing w:after="0"/>
        <w:ind w:left="0"/>
        <w:jc w:val="both"/>
      </w:pPr>
      <w:r>
        <w:rPr>
          <w:rFonts w:ascii="Times New Roman"/>
          <w:b w:val="false"/>
          <w:i w:val="false"/>
          <w:color w:val="000000"/>
          <w:sz w:val="28"/>
        </w:rPr>
        <w:t>
      27. Цикл атауы___________________________________________________________________</w:t>
      </w:r>
    </w:p>
    <w:p>
      <w:pPr>
        <w:spacing w:after="0"/>
        <w:ind w:left="0"/>
        <w:jc w:val="both"/>
      </w:pPr>
      <w:r>
        <w:rPr>
          <w:rFonts w:ascii="Times New Roman"/>
          <w:b w:val="false"/>
          <w:i w:val="false"/>
          <w:color w:val="000000"/>
          <w:sz w:val="28"/>
        </w:rPr>
        <w:t>
      28. Оқытқан ұйымның атауы_______________________________________________________</w:t>
      </w:r>
    </w:p>
    <w:p>
      <w:pPr>
        <w:spacing w:after="0"/>
        <w:ind w:left="0"/>
        <w:jc w:val="both"/>
      </w:pPr>
      <w:r>
        <w:rPr>
          <w:rFonts w:ascii="Times New Roman"/>
          <w:b w:val="false"/>
          <w:i w:val="false"/>
          <w:color w:val="000000"/>
          <w:sz w:val="28"/>
        </w:rPr>
        <w:t>
      29. Оқудың басталуы______________________________________________________________</w:t>
      </w:r>
    </w:p>
    <w:p>
      <w:pPr>
        <w:spacing w:after="0"/>
        <w:ind w:left="0"/>
        <w:jc w:val="both"/>
      </w:pPr>
      <w:r>
        <w:rPr>
          <w:rFonts w:ascii="Times New Roman"/>
          <w:b w:val="false"/>
          <w:i w:val="false"/>
          <w:color w:val="000000"/>
          <w:sz w:val="28"/>
        </w:rPr>
        <w:t>
      30. Оқудың аяқталуы______________________________________________________________</w:t>
      </w:r>
    </w:p>
    <w:p>
      <w:pPr>
        <w:spacing w:after="0"/>
        <w:ind w:left="0"/>
        <w:jc w:val="both"/>
      </w:pPr>
      <w:r>
        <w:rPr>
          <w:rFonts w:ascii="Times New Roman"/>
          <w:b w:val="false"/>
          <w:i w:val="false"/>
          <w:color w:val="000000"/>
          <w:sz w:val="28"/>
        </w:rPr>
        <w:t>
      31. Оқудың сағат бойынша көлемі___________________________________________________</w:t>
      </w:r>
    </w:p>
    <w:p>
      <w:pPr>
        <w:spacing w:after="0"/>
        <w:ind w:left="0"/>
        <w:jc w:val="both"/>
      </w:pPr>
      <w:r>
        <w:rPr>
          <w:rFonts w:ascii="Times New Roman"/>
          <w:b w:val="false"/>
          <w:i w:val="false"/>
          <w:color w:val="000000"/>
          <w:sz w:val="28"/>
        </w:rPr>
        <w:t>
      32. Берілген күні</w:t>
      </w:r>
    </w:p>
    <w:p>
      <w:pPr>
        <w:spacing w:after="0"/>
        <w:ind w:left="0"/>
        <w:jc w:val="both"/>
      </w:pPr>
      <w:r>
        <w:rPr>
          <w:rFonts w:ascii="Times New Roman"/>
          <w:b w:val="false"/>
          <w:i w:val="false"/>
          <w:color w:val="000000"/>
          <w:sz w:val="28"/>
        </w:rPr>
        <w:t>
      Соңғы бес жылда біліктілік даярлығын (біліктілік арттыру) өткендігі туралы мәлеметтер</w:t>
      </w:r>
    </w:p>
    <w:p>
      <w:pPr>
        <w:spacing w:after="0"/>
        <w:ind w:left="0"/>
        <w:jc w:val="both"/>
      </w:pPr>
      <w:r>
        <w:rPr>
          <w:rFonts w:ascii="Times New Roman"/>
          <w:b w:val="false"/>
          <w:i w:val="false"/>
          <w:color w:val="000000"/>
          <w:sz w:val="28"/>
        </w:rPr>
        <w:t xml:space="preserve">
      33. Сот сарапшыларының біліктілігін даярлаудың (біліктілігін арттырудың) өту </w:t>
      </w:r>
    </w:p>
    <w:p>
      <w:pPr>
        <w:spacing w:after="0"/>
        <w:ind w:left="0"/>
        <w:jc w:val="both"/>
      </w:pPr>
      <w:r>
        <w:rPr>
          <w:rFonts w:ascii="Times New Roman"/>
          <w:b w:val="false"/>
          <w:i w:val="false"/>
          <w:color w:val="000000"/>
          <w:sz w:val="28"/>
        </w:rPr>
        <w:t>
      орны___________________________________________________________________________</w:t>
      </w:r>
    </w:p>
    <w:p>
      <w:pPr>
        <w:spacing w:after="0"/>
        <w:ind w:left="0"/>
        <w:jc w:val="both"/>
      </w:pPr>
      <w:r>
        <w:rPr>
          <w:rFonts w:ascii="Times New Roman"/>
          <w:b w:val="false"/>
          <w:i w:val="false"/>
          <w:color w:val="000000"/>
          <w:sz w:val="28"/>
        </w:rPr>
        <w:t>
      34. Мамандығы___________________________________________________________________</w:t>
      </w:r>
    </w:p>
    <w:p>
      <w:pPr>
        <w:spacing w:after="0"/>
        <w:ind w:left="0"/>
        <w:jc w:val="both"/>
      </w:pPr>
      <w:r>
        <w:rPr>
          <w:rFonts w:ascii="Times New Roman"/>
          <w:b w:val="false"/>
          <w:i w:val="false"/>
          <w:color w:val="000000"/>
          <w:sz w:val="28"/>
        </w:rPr>
        <w:t xml:space="preserve">
      35. Сот сарапшыларының біліктілігін даярлаудың (біліктілігін арттырудың) басталу </w:t>
      </w:r>
    </w:p>
    <w:p>
      <w:pPr>
        <w:spacing w:after="0"/>
        <w:ind w:left="0"/>
        <w:jc w:val="both"/>
      </w:pPr>
      <w:r>
        <w:rPr>
          <w:rFonts w:ascii="Times New Roman"/>
          <w:b w:val="false"/>
          <w:i w:val="false"/>
          <w:color w:val="000000"/>
          <w:sz w:val="28"/>
        </w:rPr>
        <w:t>
      күні____________________________________________________________________________</w:t>
      </w:r>
    </w:p>
    <w:p>
      <w:pPr>
        <w:spacing w:after="0"/>
        <w:ind w:left="0"/>
        <w:jc w:val="both"/>
      </w:pPr>
      <w:r>
        <w:rPr>
          <w:rFonts w:ascii="Times New Roman"/>
          <w:b w:val="false"/>
          <w:i w:val="false"/>
          <w:color w:val="000000"/>
          <w:sz w:val="28"/>
        </w:rPr>
        <w:t xml:space="preserve">
      36. Сот сарапшыларының біліктілігін даярлаудың (біліктілігін арттырудың) аяқталған </w:t>
      </w:r>
    </w:p>
    <w:p>
      <w:pPr>
        <w:spacing w:after="0"/>
        <w:ind w:left="0"/>
        <w:jc w:val="both"/>
      </w:pPr>
      <w:r>
        <w:rPr>
          <w:rFonts w:ascii="Times New Roman"/>
          <w:b w:val="false"/>
          <w:i w:val="false"/>
          <w:color w:val="000000"/>
          <w:sz w:val="28"/>
        </w:rPr>
        <w:t>
      күні____________________________________________________________________________</w:t>
      </w:r>
    </w:p>
    <w:p>
      <w:pPr>
        <w:spacing w:after="0"/>
        <w:ind w:left="0"/>
        <w:jc w:val="both"/>
      </w:pPr>
      <w:r>
        <w:rPr>
          <w:rFonts w:ascii="Times New Roman"/>
          <w:b w:val="false"/>
          <w:i w:val="false"/>
          <w:color w:val="000000"/>
          <w:sz w:val="28"/>
        </w:rPr>
        <w:t xml:space="preserve">
      37. Сот сарапшыларының біліктілігін даярлау (біліктілігін арттыру) өткен уақытта зерделеген </w:t>
      </w:r>
    </w:p>
    <w:p>
      <w:pPr>
        <w:spacing w:after="0"/>
        <w:ind w:left="0"/>
        <w:jc w:val="both"/>
      </w:pPr>
      <w:r>
        <w:rPr>
          <w:rFonts w:ascii="Times New Roman"/>
          <w:b w:val="false"/>
          <w:i w:val="false"/>
          <w:color w:val="000000"/>
          <w:sz w:val="28"/>
        </w:rPr>
        <w:t>
      материалдар_____________________________________________________________________</w:t>
      </w:r>
    </w:p>
    <w:p>
      <w:pPr>
        <w:spacing w:after="0"/>
        <w:ind w:left="0"/>
        <w:jc w:val="both"/>
      </w:pPr>
      <w:r>
        <w:rPr>
          <w:rFonts w:ascii="Times New Roman"/>
          <w:b w:val="false"/>
          <w:i w:val="false"/>
          <w:color w:val="000000"/>
          <w:sz w:val="28"/>
        </w:rPr>
        <w:t xml:space="preserve">
      38. Сот сарапшыларының біліктілігін даярлау (біліктілігін арттыру) басшысының тегі, аты, </w:t>
      </w:r>
    </w:p>
    <w:p>
      <w:pPr>
        <w:spacing w:after="0"/>
        <w:ind w:left="0"/>
        <w:jc w:val="both"/>
      </w:pPr>
      <w:r>
        <w:rPr>
          <w:rFonts w:ascii="Times New Roman"/>
          <w:b w:val="false"/>
          <w:i w:val="false"/>
          <w:color w:val="000000"/>
          <w:sz w:val="28"/>
        </w:rPr>
        <w:t>
      әкесінің аты (ол болған жағдайда), лауазымы_________________________________________</w:t>
      </w:r>
    </w:p>
    <w:p>
      <w:pPr>
        <w:spacing w:after="0"/>
        <w:ind w:left="0"/>
        <w:jc w:val="both"/>
      </w:pPr>
      <w:r>
        <w:rPr>
          <w:rFonts w:ascii="Times New Roman"/>
          <w:b w:val="false"/>
          <w:i w:val="false"/>
          <w:color w:val="000000"/>
          <w:sz w:val="28"/>
        </w:rPr>
        <w:t xml:space="preserve">
      39. Сот сарапшыларының біліктілігін даярлау (біліктілігін арттыру) өткендігі туралы </w:t>
      </w:r>
    </w:p>
    <w:p>
      <w:pPr>
        <w:spacing w:after="0"/>
        <w:ind w:left="0"/>
        <w:jc w:val="both"/>
      </w:pPr>
      <w:r>
        <w:rPr>
          <w:rFonts w:ascii="Times New Roman"/>
          <w:b w:val="false"/>
          <w:i w:val="false"/>
          <w:color w:val="000000"/>
          <w:sz w:val="28"/>
        </w:rPr>
        <w:t>
      есеп____________________________________________________________________________</w:t>
      </w:r>
    </w:p>
    <w:p>
      <w:pPr>
        <w:spacing w:after="0"/>
        <w:ind w:left="0"/>
        <w:jc w:val="both"/>
      </w:pPr>
      <w:r>
        <w:rPr>
          <w:rFonts w:ascii="Times New Roman"/>
          <w:b w:val="false"/>
          <w:i w:val="false"/>
          <w:color w:val="000000"/>
          <w:sz w:val="28"/>
        </w:rPr>
        <w:t>
      Мекенжайы</w:t>
      </w:r>
    </w:p>
    <w:p>
      <w:pPr>
        <w:spacing w:after="0"/>
        <w:ind w:left="0"/>
        <w:jc w:val="both"/>
      </w:pPr>
      <w:r>
        <w:rPr>
          <w:rFonts w:ascii="Times New Roman"/>
          <w:b w:val="false"/>
          <w:i w:val="false"/>
          <w:color w:val="000000"/>
          <w:sz w:val="28"/>
        </w:rPr>
        <w:t>
      40. Пошталық индексі____________________________________________________________</w:t>
      </w:r>
    </w:p>
    <w:p>
      <w:pPr>
        <w:spacing w:after="0"/>
        <w:ind w:left="0"/>
        <w:jc w:val="both"/>
      </w:pPr>
      <w:r>
        <w:rPr>
          <w:rFonts w:ascii="Times New Roman"/>
          <w:b w:val="false"/>
          <w:i w:val="false"/>
          <w:color w:val="000000"/>
          <w:sz w:val="28"/>
        </w:rPr>
        <w:t>
      41. Ел, облысы, ауданы, елді мекені_________________________________________________</w:t>
      </w:r>
    </w:p>
    <w:p>
      <w:pPr>
        <w:spacing w:after="0"/>
        <w:ind w:left="0"/>
        <w:jc w:val="both"/>
      </w:pPr>
      <w:r>
        <w:rPr>
          <w:rFonts w:ascii="Times New Roman"/>
          <w:b w:val="false"/>
          <w:i w:val="false"/>
          <w:color w:val="000000"/>
          <w:sz w:val="28"/>
        </w:rPr>
        <w:t>
      42. Көшенің аты__________________________________________________________________</w:t>
      </w:r>
    </w:p>
    <w:p>
      <w:pPr>
        <w:spacing w:after="0"/>
        <w:ind w:left="0"/>
        <w:jc w:val="both"/>
      </w:pPr>
      <w:r>
        <w:rPr>
          <w:rFonts w:ascii="Times New Roman"/>
          <w:b w:val="false"/>
          <w:i w:val="false"/>
          <w:color w:val="000000"/>
          <w:sz w:val="28"/>
        </w:rPr>
        <w:t>
      43. Үйдің, ғимараттың нөмірі______________________________________________________</w:t>
      </w:r>
    </w:p>
    <w:p>
      <w:pPr>
        <w:spacing w:after="0"/>
        <w:ind w:left="0"/>
        <w:jc w:val="both"/>
      </w:pPr>
      <w:r>
        <w:rPr>
          <w:rFonts w:ascii="Times New Roman"/>
          <w:b w:val="false"/>
          <w:i w:val="false"/>
          <w:color w:val="000000"/>
          <w:sz w:val="28"/>
        </w:rPr>
        <w:t>
      44. Пәтердің, кеңсенің нөмірі______________________________________________________</w:t>
      </w:r>
    </w:p>
    <w:p>
      <w:pPr>
        <w:spacing w:after="0"/>
        <w:ind w:left="0"/>
        <w:jc w:val="both"/>
      </w:pPr>
      <w:r>
        <w:rPr>
          <w:rFonts w:ascii="Times New Roman"/>
          <w:b w:val="false"/>
          <w:i w:val="false"/>
          <w:color w:val="000000"/>
          <w:sz w:val="28"/>
        </w:rPr>
        <w:t>
      Телефондардың нөмірі____________________________________________________________</w:t>
      </w:r>
    </w:p>
    <w:p>
      <w:pPr>
        <w:spacing w:after="0"/>
        <w:ind w:left="0"/>
        <w:jc w:val="both"/>
      </w:pPr>
      <w:r>
        <w:rPr>
          <w:rFonts w:ascii="Times New Roman"/>
          <w:b w:val="false"/>
          <w:i w:val="false"/>
          <w:color w:val="000000"/>
          <w:sz w:val="28"/>
        </w:rPr>
        <w:t>
      Электрондық пошта_______________________________________________________________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 м.а.</w:t>
            </w:r>
            <w:r>
              <w:br/>
            </w:r>
            <w:r>
              <w:rPr>
                <w:rFonts w:ascii="Times New Roman"/>
                <w:b w:val="false"/>
                <w:i w:val="false"/>
                <w:color w:val="000000"/>
                <w:sz w:val="20"/>
              </w:rPr>
              <w:t>2017 жылғы 5 қаңтардағы</w:t>
            </w:r>
            <w:r>
              <w:br/>
            </w:r>
            <w:r>
              <w:rPr>
                <w:rFonts w:ascii="Times New Roman"/>
                <w:b w:val="false"/>
                <w:i w:val="false"/>
                <w:color w:val="000000"/>
                <w:sz w:val="20"/>
              </w:rPr>
              <w:t>№ 19 бұйрығына</w:t>
            </w:r>
            <w:r>
              <w:br/>
            </w:r>
            <w:r>
              <w:rPr>
                <w:rFonts w:ascii="Times New Roman"/>
                <w:b w:val="false"/>
                <w:i w:val="false"/>
                <w:color w:val="000000"/>
                <w:sz w:val="20"/>
              </w:rPr>
              <w:t>5-қосымша</w:t>
            </w:r>
          </w:p>
        </w:tc>
      </w:tr>
    </w:tbl>
    <w:bookmarkStart w:name="z113" w:id="93"/>
    <w:p>
      <w:pPr>
        <w:spacing w:after="0"/>
        <w:ind w:left="0"/>
        <w:jc w:val="left"/>
      </w:pPr>
      <w:r>
        <w:rPr>
          <w:rFonts w:ascii="Times New Roman"/>
          <w:b/>
          <w:i w:val="false"/>
          <w:color w:val="000000"/>
        </w:rPr>
        <w:t xml:space="preserve"> Қазақстан Республикасы Әділет министрінің күші жойылды деп тануға жататын кейбір бұйрықтарының тізбесі</w:t>
      </w:r>
    </w:p>
    <w:bookmarkEnd w:id="93"/>
    <w:bookmarkStart w:name="z114" w:id="94"/>
    <w:p>
      <w:pPr>
        <w:spacing w:after="0"/>
        <w:ind w:left="0"/>
        <w:jc w:val="both"/>
      </w:pPr>
      <w:r>
        <w:rPr>
          <w:rFonts w:ascii="Times New Roman"/>
          <w:b w:val="false"/>
          <w:i w:val="false"/>
          <w:color w:val="000000"/>
          <w:sz w:val="28"/>
        </w:rPr>
        <w:t xml:space="preserve">
      1. "Сот-сараптама қызметі саласындағы мемлекеттік көрсетілетін қызметтердің стандарттарын бекіту туралы" Қазақстан Республикасы Әділет министрінің 2015 жылғы 14 мамырдағы № 270 </w:t>
      </w:r>
      <w:r>
        <w:rPr>
          <w:rFonts w:ascii="Times New Roman"/>
          <w:b w:val="false"/>
          <w:i w:val="false"/>
          <w:color w:val="000000"/>
          <w:sz w:val="28"/>
        </w:rPr>
        <w:t>бұйрығы</w:t>
      </w:r>
      <w:r>
        <w:rPr>
          <w:rFonts w:ascii="Times New Roman"/>
          <w:b w:val="false"/>
          <w:i w:val="false"/>
          <w:color w:val="000000"/>
          <w:sz w:val="28"/>
        </w:rPr>
        <w:t xml:space="preserve"> (Нормативтiк құқықтық актілерді мемлекеттік тiркеу тiзiлiмiнде № 11339 болып тіркелген, 2015 жылғы 25 маусымда "Әділет" ақпараттық-құқықтық жүйесінде жарияланған)</w:t>
      </w:r>
    </w:p>
    <w:bookmarkEnd w:id="94"/>
    <w:bookmarkStart w:name="z115" w:id="95"/>
    <w:p>
      <w:pPr>
        <w:spacing w:after="0"/>
        <w:ind w:left="0"/>
        <w:jc w:val="both"/>
      </w:pPr>
      <w:r>
        <w:rPr>
          <w:rFonts w:ascii="Times New Roman"/>
          <w:b w:val="false"/>
          <w:i w:val="false"/>
          <w:color w:val="000000"/>
          <w:sz w:val="28"/>
        </w:rPr>
        <w:t xml:space="preserve">
      2. "Сот-сараптама қызметі саласындағы мемлекеттік көрсетілетін қызметтердің стандарттарын бекіту туралы" Қазақстан Республикасы Әділет министрінің 2015 жылғы 14 мамырдағы № 270 бұйрығына өзгеріс пен толықтырулар енгізу туралы" Қазақстан Республикасы Әділет министрінің 2017 жылғы 15 наурыздағы № 271 </w:t>
      </w:r>
      <w:r>
        <w:rPr>
          <w:rFonts w:ascii="Times New Roman"/>
          <w:b w:val="false"/>
          <w:i w:val="false"/>
          <w:color w:val="000000"/>
          <w:sz w:val="28"/>
        </w:rPr>
        <w:t>бұйрығы</w:t>
      </w:r>
      <w:r>
        <w:rPr>
          <w:rFonts w:ascii="Times New Roman"/>
          <w:b w:val="false"/>
          <w:i w:val="false"/>
          <w:color w:val="000000"/>
          <w:sz w:val="28"/>
        </w:rPr>
        <w:t xml:space="preserve"> (Нормативтiк құқықтық актілерді мемлекеттік тiркеу тiзiлiмiнде № 15013 болып тіркелген, 2017 жылғы 24 сәуірде Қазақстан Республикасының нормативтік құқықтық актілерінің эталондық бақылау банкінде жарияланған)</w:t>
      </w:r>
    </w:p>
    <w:bookmarkEnd w:id="9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