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3c3e7" w14:textId="953c3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әкімшілік қызметшілердің қызметін бағалаудың кейбір мәселелері туралы</w:t>
      </w:r>
    </w:p>
    <w:p>
      <w:pPr>
        <w:spacing w:after="0"/>
        <w:ind w:left="0"/>
        <w:jc w:val="both"/>
      </w:pPr>
      <w:r>
        <w:rPr>
          <w:rFonts w:ascii="Times New Roman"/>
          <w:b w:val="false"/>
          <w:i w:val="false"/>
          <w:color w:val="000000"/>
          <w:sz w:val="28"/>
        </w:rPr>
        <w:t>Қазақстан Республикасының Мемлекеттік қызмет істері және сыбайлас жемқорлыққа қарсы іс-қимыл агенттігі төрағасының 2018 жылғы 16 қаңтардағы № 13 бұйрығы. Қазақстан Республикасының Әділет министірлігінде 2018 жылғы 1 ақпанда № 16299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Мемлекеттік қызметі туралы" Қазақстан Республикасы Заңының 33-бабы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Преамбула жаңа редакцияда - ҚР Мемлекеттік қызмет істері агенттігі Төрағасының 28.07.2025 </w:t>
      </w:r>
      <w:r>
        <w:rPr>
          <w:rFonts w:ascii="Times New Roman"/>
          <w:b w:val="false"/>
          <w:i w:val="false"/>
          <w:color w:val="000000"/>
          <w:sz w:val="28"/>
        </w:rPr>
        <w:t>№ 121</w:t>
      </w:r>
      <w:r>
        <w:rPr>
          <w:rFonts w:ascii="Times New Roman"/>
          <w:b w:val="false"/>
          <w:i w:val="false"/>
          <w:color w:val="ff0000"/>
          <w:sz w:val="28"/>
        </w:rPr>
        <w:t xml:space="preserve"> (алғашқы ресми жарияланған күнінен бастап қолданысқа енгізіледі) бұйрығымен. </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берілген: </w:t>
      </w:r>
    </w:p>
    <w:bookmarkEnd w:id="1"/>
    <w:bookmarkStart w:name="z3" w:id="2"/>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"А" корпусы мемлекеттік әкімшілік қызметшілерінің қызметін бағалау әдістемесі;</w:t>
      </w:r>
    </w:p>
    <w:bookmarkEnd w:id="2"/>
    <w:bookmarkStart w:name="z4" w:id="3"/>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"Б" корпусы мемлекеттік әкімшілік қызметшілерінің қызметін бағалаудың үлгілік әдістемесі бекітілсін.</w:t>
      </w:r>
    </w:p>
    <w:bookmarkEnd w:id="3"/>
    <w:bookmarkStart w:name="z5" w:id="4"/>
    <w:p>
      <w:pPr>
        <w:spacing w:after="0"/>
        <w:ind w:left="0"/>
        <w:jc w:val="both"/>
      </w:pPr>
      <w:r>
        <w:rPr>
          <w:rFonts w:ascii="Times New Roman"/>
          <w:b w:val="false"/>
          <w:i w:val="false"/>
          <w:color w:val="000000"/>
          <w:sz w:val="28"/>
        </w:rPr>
        <w:t xml:space="preserve">
      2. "Мемлекеттік әкімшілік қызметшілердің қызметін бағалаудың кейбір мәселелері туралы" Қазақстан Республикасы Мемлекеттік қызмет істері және сыбайлас жемқорлыққа қарсы іс-қимыл агенттігі Төрағасының 2016 жылғы 29 желтоқсандағы № 110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12705 болып тіркелген, Қазақстан Республикасы нормативтік-құқықтық актілерінің эталондық бақылау банкінде 2017 жылғы 11 ақпанда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Мемлекеттік қызмет істері және сыбайлас жемқорлыққа қарсы іс-қимыл агенттігінің Мемлекеттік қызмет департаменті заңмен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бұйрықтың Қазақстан Республикасы Әділет министрлігінде мемлекеттік тіркелген күнінен бастап күнтізбелік он күн ішінде оның қазақ және орыс тілдеріндегі қағаз және электрондық түрдегі көшірмелерін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7"/>
    <w:bookmarkStart w:name="z9" w:id="8"/>
    <w:p>
      <w:pPr>
        <w:spacing w:after="0"/>
        <w:ind w:left="0"/>
        <w:jc w:val="both"/>
      </w:pPr>
      <w:r>
        <w:rPr>
          <w:rFonts w:ascii="Times New Roman"/>
          <w:b w:val="false"/>
          <w:i w:val="false"/>
          <w:color w:val="000000"/>
          <w:sz w:val="28"/>
        </w:rPr>
        <w:t>
      3) осы бұйрықтың ресми жарияланған күнінен кейін Қазақстан Республикасы Мемлекеттік қызмет істері және сыбайлас жемқорлыққа қарсы іс-қимыл агенттігінің интернет-ресурсында орналастырылуын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Қазақстан Республикасы Мемлекеттік қызмет істері агенттігі төрағасының мемлекеттік қызмет мәселелеріне жетекшілік ететін орынбасарына жүктелсін.</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Мемлекеттік қызмет істері агенттігі Төрағасының 25.08.2020 </w:t>
      </w:r>
      <w:r>
        <w:rPr>
          <w:rFonts w:ascii="Times New Roman"/>
          <w:b w:val="false"/>
          <w:i w:val="false"/>
          <w:color w:val="ff0000"/>
          <w:sz w:val="28"/>
        </w:rPr>
        <w:t>№ 131</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1" w:id="10"/>
    <w:p>
      <w:pPr>
        <w:spacing w:after="0"/>
        <w:ind w:left="0"/>
        <w:jc w:val="both"/>
      </w:pPr>
      <w:r>
        <w:rPr>
          <w:rFonts w:ascii="Times New Roman"/>
          <w:b w:val="false"/>
          <w:i w:val="false"/>
          <w:color w:val="000000"/>
          <w:sz w:val="28"/>
        </w:rPr>
        <w:t>
      5. Осы бұйрық алғашқы ресми жарияланған күнінен бастап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Мемлекеттік қызмет істері</w:t>
            </w:r>
          </w:p>
          <w:p>
            <w:pPr>
              <w:spacing w:after="20"/>
              <w:ind w:left="20"/>
              <w:jc w:val="both"/>
            </w:pPr>
            <w:r>
              <w:rPr>
                <w:rFonts w:ascii="Times New Roman"/>
                <w:b w:val="false"/>
                <w:i/>
                <w:color w:val="000000"/>
                <w:sz w:val="20"/>
              </w:rPr>
              <w:t>және сыбайлас жемқорлыққа</w:t>
            </w:r>
          </w:p>
          <w:p>
            <w:pPr>
              <w:spacing w:after="20"/>
              <w:ind w:left="20"/>
              <w:jc w:val="both"/>
            </w:pPr>
            <w:r>
              <w:rPr>
                <w:rFonts w:ascii="Times New Roman"/>
                <w:b w:val="false"/>
                <w:i/>
                <w:color w:val="000000"/>
                <w:sz w:val="20"/>
              </w:rPr>
              <w:t>қарсы іс-қимыл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Шпекбаев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және сыбайлас жемқорлыққа</w:t>
            </w:r>
            <w:r>
              <w:br/>
            </w:r>
            <w:r>
              <w:rPr>
                <w:rFonts w:ascii="Times New Roman"/>
                <w:b w:val="false"/>
                <w:i w:val="false"/>
                <w:color w:val="000000"/>
                <w:sz w:val="20"/>
              </w:rPr>
              <w:t>қарсы іс-қимыл агенттігі</w:t>
            </w:r>
            <w:r>
              <w:br/>
            </w:r>
            <w:r>
              <w:rPr>
                <w:rFonts w:ascii="Times New Roman"/>
                <w:b w:val="false"/>
                <w:i w:val="false"/>
                <w:color w:val="000000"/>
                <w:sz w:val="20"/>
              </w:rPr>
              <w:t>төрағасының</w:t>
            </w:r>
            <w:r>
              <w:br/>
            </w:r>
            <w:r>
              <w:rPr>
                <w:rFonts w:ascii="Times New Roman"/>
                <w:b w:val="false"/>
                <w:i w:val="false"/>
                <w:color w:val="000000"/>
                <w:sz w:val="20"/>
              </w:rPr>
              <w:t>2018 жылғы 16 қаңтардағы</w:t>
            </w:r>
            <w:r>
              <w:br/>
            </w:r>
            <w:r>
              <w:rPr>
                <w:rFonts w:ascii="Times New Roman"/>
                <w:b w:val="false"/>
                <w:i w:val="false"/>
                <w:color w:val="000000"/>
                <w:sz w:val="20"/>
              </w:rPr>
              <w:t>№ 13 бұйрығына</w:t>
            </w:r>
            <w:r>
              <w:br/>
            </w:r>
            <w:r>
              <w:rPr>
                <w:rFonts w:ascii="Times New Roman"/>
                <w:b w:val="false"/>
                <w:i w:val="false"/>
                <w:color w:val="000000"/>
                <w:sz w:val="20"/>
              </w:rPr>
              <w:t>1-қосымша</w:t>
            </w:r>
          </w:p>
        </w:tc>
      </w:tr>
    </w:tbl>
    <w:bookmarkStart w:name="z13" w:id="11"/>
    <w:p>
      <w:pPr>
        <w:spacing w:after="0"/>
        <w:ind w:left="0"/>
        <w:jc w:val="left"/>
      </w:pPr>
      <w:r>
        <w:rPr>
          <w:rFonts w:ascii="Times New Roman"/>
          <w:b/>
          <w:i w:val="false"/>
          <w:color w:val="000000"/>
        </w:rPr>
        <w:t xml:space="preserve"> "А" корпусы мемлекеттік әкімшілік қызметшілерінің қызметін бағалау әдістемесі</w:t>
      </w:r>
    </w:p>
    <w:bookmarkEnd w:id="11"/>
    <w:p>
      <w:pPr>
        <w:spacing w:after="0"/>
        <w:ind w:left="0"/>
        <w:jc w:val="both"/>
      </w:pPr>
      <w:r>
        <w:rPr>
          <w:rFonts w:ascii="Times New Roman"/>
          <w:b w:val="false"/>
          <w:i w:val="false"/>
          <w:color w:val="ff0000"/>
          <w:sz w:val="28"/>
        </w:rPr>
        <w:t xml:space="preserve">
      Ескерту. Әдістеме жаңа редакцияда - ҚР Мемлекеттік қызмет істері агенттігі Төрағасының 28.07.2025 </w:t>
      </w:r>
      <w:r>
        <w:rPr>
          <w:rFonts w:ascii="Times New Roman"/>
          <w:b w:val="false"/>
          <w:i w:val="false"/>
          <w:color w:val="ff0000"/>
          <w:sz w:val="28"/>
        </w:rPr>
        <w:t>№ 121</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p>
      <w:pPr>
        <w:spacing w:after="0"/>
        <w:ind w:left="0"/>
        <w:jc w:val="left"/>
      </w:pPr>
      <w:r>
        <w:rPr>
          <w:rFonts w:ascii="Times New Roman"/>
          <w:b/>
          <w:i w:val="false"/>
          <w:color w:val="000000"/>
        </w:rPr>
        <w:t xml:space="preserve"> 1-тарау. Жалпы ережелер</w:t>
      </w:r>
    </w:p>
    <w:bookmarkStart w:name="z303" w:id="12"/>
    <w:p>
      <w:pPr>
        <w:spacing w:after="0"/>
        <w:ind w:left="0"/>
        <w:jc w:val="both"/>
      </w:pPr>
      <w:r>
        <w:rPr>
          <w:rFonts w:ascii="Times New Roman"/>
          <w:b w:val="false"/>
          <w:i w:val="false"/>
          <w:color w:val="000000"/>
          <w:sz w:val="28"/>
        </w:rPr>
        <w:t xml:space="preserve">
      1. Осы "А" корпусы мемлекеттік әкімшілік қызметшілерінің қызметін бағалау әдістемесі (бұдан әрі – Әдістеме)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"А" корпусы мемлекеттік әкімшілік қызметшілерінің (бұдан әрі – "А" корпусының қызметшілері) қызметін бағалау алгоритмін айқындайды.</w:t>
      </w:r>
    </w:p>
    <w:bookmarkEnd w:id="12"/>
    <w:bookmarkStart w:name="z304" w:id="13"/>
    <w:p>
      <w:pPr>
        <w:spacing w:after="0"/>
        <w:ind w:left="0"/>
        <w:jc w:val="both"/>
      </w:pPr>
      <w:r>
        <w:rPr>
          <w:rFonts w:ascii="Times New Roman"/>
          <w:b w:val="false"/>
          <w:i w:val="false"/>
          <w:color w:val="000000"/>
          <w:sz w:val="28"/>
        </w:rPr>
        <w:t>
      2. "А" корпусы қызметшілерінің қызметін бағалау (бұдан әрі – бағалау) олардың жұмысының сапасы мен тиімділігін айқындау үшін өткізіледі.</w:t>
      </w:r>
    </w:p>
    <w:bookmarkEnd w:id="13"/>
    <w:bookmarkStart w:name="z305" w:id="14"/>
    <w:p>
      <w:pPr>
        <w:spacing w:after="0"/>
        <w:ind w:left="0"/>
        <w:jc w:val="both"/>
      </w:pPr>
      <w:r>
        <w:rPr>
          <w:rFonts w:ascii="Times New Roman"/>
          <w:b w:val="false"/>
          <w:i w:val="false"/>
          <w:color w:val="000000"/>
          <w:sz w:val="28"/>
        </w:rPr>
        <w:t>
      Бағалау "Е-қызмет" ықпалдастырылған цифрлық жүйесі (бұдан әрі – цифрлық жүйе) арқылы жүргізіледі.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06" w:id="15"/>
    <w:p>
      <w:pPr>
        <w:spacing w:after="0"/>
        <w:ind w:left="0"/>
        <w:jc w:val="both"/>
      </w:pPr>
      <w:r>
        <w:rPr>
          <w:rFonts w:ascii="Times New Roman"/>
          <w:b w:val="false"/>
          <w:i w:val="false"/>
          <w:color w:val="000000"/>
          <w:sz w:val="28"/>
        </w:rPr>
        <w:t>
      3. Егер "А" корпусы қызметшісінің бағаланатын кезеңде нақты лауазымда болу мерзімі бағаланатын лауазымға тағайындалған күннен бастап үш айдан аз болған жағдайда бағалау жүргізілмейді.</w:t>
      </w:r>
    </w:p>
    <w:bookmarkEnd w:id="15"/>
    <w:bookmarkStart w:name="z307" w:id="16"/>
    <w:p>
      <w:pPr>
        <w:spacing w:after="0"/>
        <w:ind w:left="0"/>
        <w:jc w:val="both"/>
      </w:pPr>
      <w:r>
        <w:rPr>
          <w:rFonts w:ascii="Times New Roman"/>
          <w:b w:val="false"/>
          <w:i w:val="false"/>
          <w:color w:val="000000"/>
          <w:sz w:val="28"/>
        </w:rPr>
        <w:t>
      Бұл ретте бағаланатын кезең "А" корпусы қызметшісінің нақты лауазымда нақты жұмыс істеген кемінде он бес жұмыс күнін қамтуға тиіс.</w:t>
      </w:r>
    </w:p>
    <w:bookmarkEnd w:id="16"/>
    <w:bookmarkStart w:name="z308" w:id="17"/>
    <w:p>
      <w:pPr>
        <w:spacing w:after="0"/>
        <w:ind w:left="0"/>
        <w:jc w:val="both"/>
      </w:pPr>
      <w:r>
        <w:rPr>
          <w:rFonts w:ascii="Times New Roman"/>
          <w:b w:val="false"/>
          <w:i w:val="false"/>
          <w:color w:val="000000"/>
          <w:sz w:val="28"/>
        </w:rPr>
        <w:t>
      Еңбек демалыстарындағы, еңбекке уақытша жарамсыздық кезеңіндегі не қайта даярлауға, біліктілігін арттыруға және іссапарға жіберілген "А" корпусы қызметшілерін, сондай-ақ жұмыстан шығарылған қызметшілерді бағалау олардың қатысуынсыз жүргізіледі.</w:t>
      </w:r>
    </w:p>
    <w:bookmarkEnd w:id="17"/>
    <w:bookmarkStart w:name="z309" w:id="18"/>
    <w:p>
      <w:pPr>
        <w:spacing w:after="0"/>
        <w:ind w:left="0"/>
        <w:jc w:val="both"/>
      </w:pPr>
      <w:r>
        <w:rPr>
          <w:rFonts w:ascii="Times New Roman"/>
          <w:b w:val="false"/>
          <w:i w:val="false"/>
          <w:color w:val="000000"/>
          <w:sz w:val="28"/>
        </w:rPr>
        <w:t>
      "А" корпусы қызметшілерін бағалау олардың нақты лауазымдағы қызметінің нәтижелері бойынша күнтізбелік жылдың қорытындылары бойынша бағаланатын жылдан кейінгі жылдың 20 қаңтарынан кешіктірілмей жүргізіледі.</w:t>
      </w:r>
    </w:p>
    <w:bookmarkEnd w:id="18"/>
    <w:bookmarkStart w:name="z310" w:id="19"/>
    <w:p>
      <w:pPr>
        <w:spacing w:after="0"/>
        <w:ind w:left="0"/>
        <w:jc w:val="both"/>
      </w:pPr>
      <w:r>
        <w:rPr>
          <w:rFonts w:ascii="Times New Roman"/>
          <w:b w:val="false"/>
          <w:i w:val="false"/>
          <w:color w:val="000000"/>
          <w:sz w:val="28"/>
        </w:rPr>
        <w:t>
      4. Бағалауды "А" корпусы мемлекеттік әкімшілік қызмет лауазымдарына тағайындау және босату құқығы бар тұлға жүргізеді (бұдан әрі – уәкілетті тұлға).</w:t>
      </w:r>
    </w:p>
    <w:bookmarkEnd w:id="19"/>
    <w:bookmarkStart w:name="z311" w:id="20"/>
    <w:p>
      <w:pPr>
        <w:spacing w:after="0"/>
        <w:ind w:left="0"/>
        <w:jc w:val="both"/>
      </w:pPr>
      <w:r>
        <w:rPr>
          <w:rFonts w:ascii="Times New Roman"/>
          <w:b w:val="false"/>
          <w:i w:val="false"/>
          <w:color w:val="000000"/>
          <w:sz w:val="28"/>
        </w:rPr>
        <w:t>
      Бағалау "А" корпусы қызметшісінің жыл сайынғы келісімде белгіленген нысаналы мақсатты индикаторлар (бұдан әрі – НМИ) қол жеткізуі тұрғысынан жүргізіледі.</w:t>
      </w:r>
    </w:p>
    <w:bookmarkEnd w:id="20"/>
    <w:bookmarkStart w:name="z312" w:id="21"/>
    <w:p>
      <w:pPr>
        <w:spacing w:after="0"/>
        <w:ind w:left="0"/>
        <w:jc w:val="both"/>
      </w:pPr>
      <w:r>
        <w:rPr>
          <w:rFonts w:ascii="Times New Roman"/>
          <w:b w:val="false"/>
          <w:i w:val="false"/>
          <w:color w:val="000000"/>
          <w:sz w:val="28"/>
        </w:rPr>
        <w:t>
      НМИ міндетті түрде белгіленетін (бұдан әрі – міндетті НМИ) және уәкілетті тұлға айқындайтын болып бөлінеді.</w:t>
      </w:r>
    </w:p>
    <w:bookmarkEnd w:id="21"/>
    <w:bookmarkStart w:name="z313" w:id="22"/>
    <w:p>
      <w:pPr>
        <w:spacing w:after="0"/>
        <w:ind w:left="0"/>
        <w:jc w:val="both"/>
      </w:pPr>
      <w:r>
        <w:rPr>
          <w:rFonts w:ascii="Times New Roman"/>
          <w:b w:val="false"/>
          <w:i w:val="false"/>
          <w:color w:val="000000"/>
          <w:sz w:val="28"/>
        </w:rPr>
        <w:t xml:space="preserve">
      5. Бағалауды ұйымдастырушылық сүйемелдеуді мемлекеттік органның персоналды басқару қызметі не ол болмаған жағдайда – бағалауды жүргізетін тұлға айқындайтын өзге құрылымдық бөлімше (бұдан әрі – персоналды басқару қызметі) қамтамасыз етеді. </w:t>
      </w:r>
    </w:p>
    <w:bookmarkEnd w:id="22"/>
    <w:bookmarkStart w:name="z314" w:id="23"/>
    <w:p>
      <w:pPr>
        <w:spacing w:after="0"/>
        <w:ind w:left="0"/>
        <w:jc w:val="both"/>
      </w:pPr>
      <w:r>
        <w:rPr>
          <w:rFonts w:ascii="Times New Roman"/>
          <w:b w:val="false"/>
          <w:i w:val="false"/>
          <w:color w:val="000000"/>
          <w:sz w:val="28"/>
        </w:rPr>
        <w:t>
      Персоналды басқару қызметі уәкілетті тұлғаны және "А" корпусы қызметшісін бағалау жүргізу тәртібімен таныстыруды қамтамасыз етеді.</w:t>
      </w:r>
    </w:p>
    <w:bookmarkEnd w:id="23"/>
    <w:bookmarkStart w:name="z315" w:id="24"/>
    <w:p>
      <w:pPr>
        <w:spacing w:after="0"/>
        <w:ind w:left="0"/>
        <w:jc w:val="left"/>
      </w:pPr>
      <w:r>
        <w:rPr>
          <w:rFonts w:ascii="Times New Roman"/>
          <w:b/>
          <w:i w:val="false"/>
          <w:color w:val="000000"/>
        </w:rPr>
        <w:t xml:space="preserve"> 2-тарау. Жыл сайынғы келісім жасау жобасын дайындау, сондай-ақ оны сақтау мен қайта қарау тәртібі</w:t>
      </w:r>
    </w:p>
    <w:bookmarkEnd w:id="24"/>
    <w:bookmarkStart w:name="z316" w:id="25"/>
    <w:p>
      <w:pPr>
        <w:spacing w:after="0"/>
        <w:ind w:left="0"/>
        <w:jc w:val="both"/>
      </w:pPr>
      <w:r>
        <w:rPr>
          <w:rFonts w:ascii="Times New Roman"/>
          <w:b w:val="false"/>
          <w:i w:val="false"/>
          <w:color w:val="000000"/>
          <w:sz w:val="28"/>
        </w:rPr>
        <w:t>
      6. "А" корпусы қызметшілері және уәкілетті тұлға арасында бағалау жүргізу үшін жыл сайынғы келісім жасалады.</w:t>
      </w:r>
    </w:p>
    <w:bookmarkEnd w:id="25"/>
    <w:bookmarkStart w:name="z317" w:id="26"/>
    <w:p>
      <w:pPr>
        <w:spacing w:after="0"/>
        <w:ind w:left="0"/>
        <w:jc w:val="both"/>
      </w:pPr>
      <w:r>
        <w:rPr>
          <w:rFonts w:ascii="Times New Roman"/>
          <w:b w:val="false"/>
          <w:i w:val="false"/>
          <w:color w:val="000000"/>
          <w:sz w:val="28"/>
        </w:rPr>
        <w:t xml:space="preserve">
      7. 1-санатқа жататын "А" корпусы қызметшілерінің (бұдан әрі – 1-санаттағы қызметшілер) жыл сайынғы келісімі осы Әдістемеге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қызмет істері жөніндегі уәкілетті органмен келісілген күннен бастап бес жұмыс күнінен кешіктірілмей жасалады.</w:t>
      </w:r>
    </w:p>
    <w:bookmarkEnd w:id="26"/>
    <w:bookmarkStart w:name="z318" w:id="27"/>
    <w:p>
      <w:pPr>
        <w:spacing w:after="0"/>
        <w:ind w:left="0"/>
        <w:jc w:val="both"/>
      </w:pPr>
      <w:r>
        <w:rPr>
          <w:rFonts w:ascii="Times New Roman"/>
          <w:b w:val="false"/>
          <w:i w:val="false"/>
          <w:color w:val="000000"/>
          <w:sz w:val="28"/>
        </w:rPr>
        <w:t xml:space="preserve">
      2-санатқа жататын "А" корпусы қызметшілерінің (бұдан әрі – 2-санатты қызметшілер) жыл сайынғы келісімі осы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бағаланатын жылдың 1 ақпанына дейін жасалады.</w:t>
      </w:r>
    </w:p>
    <w:bookmarkEnd w:id="27"/>
    <w:bookmarkStart w:name="z319" w:id="28"/>
    <w:p>
      <w:pPr>
        <w:spacing w:after="0"/>
        <w:ind w:left="0"/>
        <w:jc w:val="both"/>
      </w:pPr>
      <w:r>
        <w:rPr>
          <w:rFonts w:ascii="Times New Roman"/>
          <w:b w:val="false"/>
          <w:i w:val="false"/>
          <w:color w:val="000000"/>
          <w:sz w:val="28"/>
        </w:rPr>
        <w:t>
      1-санаттағы қызметшілердің жыл сайынғы келісімінің жобасы осы Әдістемеге 1-қосымшаға сәйкес нысан бойынша бағаланатын жылдың 20 қаңтарынан кешіктірмей мемлекеттік қызмет істері жөніндегі уәкілетті органға келісуге жіберіледі.</w:t>
      </w:r>
    </w:p>
    <w:bookmarkEnd w:id="28"/>
    <w:bookmarkStart w:name="z320" w:id="29"/>
    <w:p>
      <w:pPr>
        <w:spacing w:after="0"/>
        <w:ind w:left="0"/>
        <w:jc w:val="both"/>
      </w:pPr>
      <w:r>
        <w:rPr>
          <w:rFonts w:ascii="Times New Roman"/>
          <w:b w:val="false"/>
          <w:i w:val="false"/>
          <w:color w:val="000000"/>
          <w:sz w:val="28"/>
        </w:rPr>
        <w:t>
      Бағаланатын жылдың 20 қаңтарынан кейін лауазымға 1-санатты қызметші тағайындалған кезде жыл сайынғы келісімнің жобасы лауазымға тағайындалған күннен бастап он жұмыс күні ішінде мемлекеттік қызмет істері жөніндегі уәкілетті органға келісуге жіберіледі.</w:t>
      </w:r>
    </w:p>
    <w:bookmarkEnd w:id="29"/>
    <w:bookmarkStart w:name="z321" w:id="30"/>
    <w:p>
      <w:pPr>
        <w:spacing w:after="0"/>
        <w:ind w:left="0"/>
        <w:jc w:val="both"/>
      </w:pPr>
      <w:r>
        <w:rPr>
          <w:rFonts w:ascii="Times New Roman"/>
          <w:b w:val="false"/>
          <w:i w:val="false"/>
          <w:color w:val="000000"/>
          <w:sz w:val="28"/>
        </w:rPr>
        <w:t>
      Мемлекеттік қызмет істері жөніндегі уәкілетті орган он бес жұмыс күні ішінде жыл сайынғы келісімнің жобасын келісуді жүзеге асырады немесе ескертулер болған кезде оны пысықтауға жібереді.</w:t>
      </w:r>
    </w:p>
    <w:bookmarkEnd w:id="30"/>
    <w:bookmarkStart w:name="z322" w:id="31"/>
    <w:p>
      <w:pPr>
        <w:spacing w:after="0"/>
        <w:ind w:left="0"/>
        <w:jc w:val="both"/>
      </w:pPr>
      <w:r>
        <w:rPr>
          <w:rFonts w:ascii="Times New Roman"/>
          <w:b w:val="false"/>
          <w:i w:val="false"/>
          <w:color w:val="000000"/>
          <w:sz w:val="28"/>
        </w:rPr>
        <w:t>
      Мемлекеттік орган бес жұмыс күні ішінде мемлекеттік қызмет істері жөніндегі уәкілетті органға ескертулерді ескере отырып пысықталған жыл сайынғы келісімнің жобасын жібереді.</w:t>
      </w:r>
    </w:p>
    <w:bookmarkEnd w:id="31"/>
    <w:bookmarkStart w:name="z323" w:id="32"/>
    <w:p>
      <w:pPr>
        <w:spacing w:after="0"/>
        <w:ind w:left="0"/>
        <w:jc w:val="both"/>
      </w:pPr>
      <w:r>
        <w:rPr>
          <w:rFonts w:ascii="Times New Roman"/>
          <w:b w:val="false"/>
          <w:i w:val="false"/>
          <w:color w:val="000000"/>
          <w:sz w:val="28"/>
        </w:rPr>
        <w:t>
      Жыл сайынғы келісімнің жобасын келісу шеңберінде мемлекеттік қызмет істері жөніндегі уәкілетті орган 1-санаттағы қызметші үшін кадр мәселелері бөлігінде бір міндетті НМИ белгілейді.</w:t>
      </w:r>
    </w:p>
    <w:bookmarkEnd w:id="32"/>
    <w:bookmarkStart w:name="z326" w:id="33"/>
    <w:p>
      <w:pPr>
        <w:spacing w:after="0"/>
        <w:ind w:left="0"/>
        <w:jc w:val="both"/>
      </w:pPr>
      <w:r>
        <w:rPr>
          <w:rFonts w:ascii="Times New Roman"/>
          <w:b w:val="false"/>
          <w:i w:val="false"/>
          <w:color w:val="000000"/>
          <w:sz w:val="28"/>
        </w:rPr>
        <w:t xml:space="preserve">
      8. 1-санаттағы қызметші үшін мынадай міндетті НМИ белгіленеді: </w:t>
      </w:r>
    </w:p>
    <w:bookmarkEnd w:id="33"/>
    <w:bookmarkStart w:name="z327" w:id="34"/>
    <w:p>
      <w:pPr>
        <w:spacing w:after="0"/>
        <w:ind w:left="0"/>
        <w:jc w:val="both"/>
      </w:pPr>
      <w:r>
        <w:rPr>
          <w:rFonts w:ascii="Times New Roman"/>
          <w:b w:val="false"/>
          <w:i w:val="false"/>
          <w:color w:val="000000"/>
          <w:sz w:val="28"/>
        </w:rPr>
        <w:t>
      1) Қазақстан Республикасы Президентінің, Қазақстан Республикасы Премьер-Министрінің, Қазақстан Республикасы Президенті Әкімшілігінің және Қазақстан Республикасы Үкіметі Аппаратының тапсырмалары мен актілерінің сапалы және уақтылы орындалуын қамтамасыз ету (оның ішінде мәтіннің түпнұсқалығы, мемлекеттік және орыс тілінің сапасы, ресімделуі);</w:t>
      </w:r>
    </w:p>
    <w:bookmarkEnd w:id="34"/>
    <w:bookmarkStart w:name="z328" w:id="35"/>
    <w:p>
      <w:pPr>
        <w:spacing w:after="0"/>
        <w:ind w:left="0"/>
        <w:jc w:val="both"/>
      </w:pPr>
      <w:r>
        <w:rPr>
          <w:rFonts w:ascii="Times New Roman"/>
          <w:b w:val="false"/>
          <w:i w:val="false"/>
          <w:color w:val="000000"/>
          <w:sz w:val="28"/>
        </w:rPr>
        <w:t>
      2) жеке және заңды тұлғалардың өтініштерін уақтылы және сапалы қарауды, сондай-ақ мемлекеттік қызметтерді уақтылы және сапалы көрсетуді қамтамасыз ету;;</w:t>
      </w:r>
    </w:p>
    <w:bookmarkEnd w:id="35"/>
    <w:bookmarkStart w:name="z329" w:id="36"/>
    <w:p>
      <w:pPr>
        <w:spacing w:after="0"/>
        <w:ind w:left="0"/>
        <w:jc w:val="both"/>
      </w:pPr>
      <w:r>
        <w:rPr>
          <w:rFonts w:ascii="Times New Roman"/>
          <w:b w:val="false"/>
          <w:i w:val="false"/>
          <w:color w:val="000000"/>
          <w:sz w:val="28"/>
        </w:rPr>
        <w:t>
      3) мемлекеттік қызметшілердің еңбек жағдайларына (оның ішінде материалдық-техникалық, кадрлық және қаржылық қамтамасыз етуге) қанағаттануы;</w:t>
      </w:r>
    </w:p>
    <w:bookmarkEnd w:id="36"/>
    <w:bookmarkStart w:name="z330" w:id="37"/>
    <w:p>
      <w:pPr>
        <w:spacing w:after="0"/>
        <w:ind w:left="0"/>
        <w:jc w:val="both"/>
      </w:pPr>
      <w:r>
        <w:rPr>
          <w:rFonts w:ascii="Times New Roman"/>
          <w:b w:val="false"/>
          <w:i w:val="false"/>
          <w:color w:val="000000"/>
          <w:sz w:val="28"/>
        </w:rPr>
        <w:t>
      4) мемлекеттік қызмет істері жөніндегі уәкілетті орган белгілейтін НМИ.</w:t>
      </w:r>
    </w:p>
    <w:bookmarkEnd w:id="37"/>
    <w:bookmarkStart w:name="z331" w:id="38"/>
    <w:p>
      <w:pPr>
        <w:spacing w:after="0"/>
        <w:ind w:left="0"/>
        <w:jc w:val="both"/>
      </w:pPr>
      <w:r>
        <w:rPr>
          <w:rFonts w:ascii="Times New Roman"/>
          <w:b w:val="false"/>
          <w:i w:val="false"/>
          <w:color w:val="000000"/>
          <w:sz w:val="28"/>
        </w:rPr>
        <w:t>
      Қосымша 1-санаттағы қызметші үшін уәкілетті тұлға мемлекеттік қызмет істері жөніндегі уәкілетті органмен келісу бойынша бір НМИ айқындайды.</w:t>
      </w:r>
    </w:p>
    <w:bookmarkEnd w:id="38"/>
    <w:bookmarkStart w:name="z332" w:id="39"/>
    <w:p>
      <w:pPr>
        <w:spacing w:after="0"/>
        <w:ind w:left="0"/>
        <w:jc w:val="both"/>
      </w:pPr>
      <w:r>
        <w:rPr>
          <w:rFonts w:ascii="Times New Roman"/>
          <w:b w:val="false"/>
          <w:i w:val="false"/>
          <w:color w:val="000000"/>
          <w:sz w:val="28"/>
        </w:rPr>
        <w:t>
      9. 2-санаттағы қызметші үшін мынадай міндетті НМИ белгіленеді:</w:t>
      </w:r>
    </w:p>
    <w:bookmarkEnd w:id="39"/>
    <w:bookmarkStart w:name="z333" w:id="40"/>
    <w:p>
      <w:pPr>
        <w:spacing w:after="0"/>
        <w:ind w:left="0"/>
        <w:jc w:val="both"/>
      </w:pPr>
      <w:r>
        <w:rPr>
          <w:rFonts w:ascii="Times New Roman"/>
          <w:b w:val="false"/>
          <w:i w:val="false"/>
          <w:color w:val="000000"/>
          <w:sz w:val="28"/>
        </w:rPr>
        <w:t>
      1) Қазақстан Республикасы Президентінің, Қазақстан Республикасы Премьер-Министрінің, Қазақстан Республикасы Президенті Әкімшілігінің, Қазақстан Республикасы Үкіметі Аппаратының және орталық мемлекеттік орган басшылығының тапсырмалары мен актілерінің сапалы және уақтылы орындалуын қамтамасыз ету (оның ішінде мәтіннің түпнұсқалығы, мемлекеттік және орыс тілінің сапасы, ресімделуі);</w:t>
      </w:r>
    </w:p>
    <w:bookmarkEnd w:id="40"/>
    <w:bookmarkStart w:name="z334" w:id="41"/>
    <w:p>
      <w:pPr>
        <w:spacing w:after="0"/>
        <w:ind w:left="0"/>
        <w:jc w:val="both"/>
      </w:pPr>
      <w:r>
        <w:rPr>
          <w:rFonts w:ascii="Times New Roman"/>
          <w:b w:val="false"/>
          <w:i w:val="false"/>
          <w:color w:val="000000"/>
          <w:sz w:val="28"/>
        </w:rPr>
        <w:t>
      2) Жеке және заңды тұлғалардың өтініштерін уақтылы және сапалы қарауды, сондай-ақ мемлекеттік қызметтерді уақтылы және сапалы көрсетуді қамтамасыз ету. Қосымша 2-санаттағы қызметші үшін уәкілетті тұлға үш НМИ айқындайды.</w:t>
      </w:r>
    </w:p>
    <w:bookmarkEnd w:id="41"/>
    <w:bookmarkStart w:name="z335" w:id="42"/>
    <w:p>
      <w:pPr>
        <w:spacing w:after="0"/>
        <w:ind w:left="0"/>
        <w:jc w:val="both"/>
      </w:pPr>
      <w:r>
        <w:rPr>
          <w:rFonts w:ascii="Times New Roman"/>
          <w:b w:val="false"/>
          <w:i w:val="false"/>
          <w:color w:val="000000"/>
          <w:sz w:val="28"/>
        </w:rPr>
        <w:t>
      10. Уәкілетті тұлға айқындайтын НМИ:</w:t>
      </w:r>
    </w:p>
    <w:bookmarkEnd w:id="42"/>
    <w:bookmarkStart w:name="z336" w:id="43"/>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43"/>
    <w:bookmarkStart w:name="z337" w:id="44"/>
    <w:p>
      <w:pPr>
        <w:spacing w:after="0"/>
        <w:ind w:left="0"/>
        <w:jc w:val="both"/>
      </w:pPr>
      <w:r>
        <w:rPr>
          <w:rFonts w:ascii="Times New Roman"/>
          <w:b w:val="false"/>
          <w:i w:val="false"/>
          <w:color w:val="000000"/>
          <w:sz w:val="28"/>
        </w:rPr>
        <w:t>
      2) өлшемді (НМИ өлшеу үшін нақты критерийлер белгіленеді);</w:t>
      </w:r>
    </w:p>
    <w:bookmarkEnd w:id="44"/>
    <w:bookmarkStart w:name="z338" w:id="45"/>
    <w:p>
      <w:pPr>
        <w:spacing w:after="0"/>
        <w:ind w:left="0"/>
        <w:jc w:val="both"/>
      </w:pPr>
      <w:r>
        <w:rPr>
          <w:rFonts w:ascii="Times New Roman"/>
          <w:b w:val="false"/>
          <w:i w:val="false"/>
          <w:color w:val="000000"/>
          <w:sz w:val="28"/>
        </w:rPr>
        <w:t xml:space="preserve">
      3) қолжетімді (НМИ қолда бар ресурстарды, құзыреттер мен шектеулерді ескере отырып белгіленеді); </w:t>
      </w:r>
    </w:p>
    <w:bookmarkEnd w:id="45"/>
    <w:bookmarkStart w:name="z339" w:id="46"/>
    <w:p>
      <w:pPr>
        <w:spacing w:after="0"/>
        <w:ind w:left="0"/>
        <w:jc w:val="both"/>
      </w:pPr>
      <w:r>
        <w:rPr>
          <w:rFonts w:ascii="Times New Roman"/>
          <w:b w:val="false"/>
          <w:i w:val="false"/>
          <w:color w:val="000000"/>
          <w:sz w:val="28"/>
        </w:rPr>
        <w:t>
      4) уақытпен шектеулі (бағалау кезеңі ішінде НМИ қол жеткізу мерзімі белгіленеді);</w:t>
      </w:r>
    </w:p>
    <w:bookmarkEnd w:id="46"/>
    <w:bookmarkStart w:name="z340" w:id="47"/>
    <w:p>
      <w:pPr>
        <w:spacing w:after="0"/>
        <w:ind w:left="0"/>
        <w:jc w:val="both"/>
      </w:pPr>
      <w:r>
        <w:rPr>
          <w:rFonts w:ascii="Times New Roman"/>
          <w:b w:val="false"/>
          <w:i w:val="false"/>
          <w:color w:val="000000"/>
          <w:sz w:val="28"/>
        </w:rPr>
        <w:t>
      5) мемлекеттік жоспарлау жүйесінің құжаттарымен және/немесе мемлекеттік орган/"А" корпусы қызметшісі қызметінің ерекшелігімен өзара байланысты болулары тиіс.</w:t>
      </w:r>
    </w:p>
    <w:bookmarkEnd w:id="47"/>
    <w:bookmarkStart w:name="z341" w:id="48"/>
    <w:p>
      <w:pPr>
        <w:spacing w:after="0"/>
        <w:ind w:left="0"/>
        <w:jc w:val="both"/>
      </w:pPr>
      <w:r>
        <w:rPr>
          <w:rFonts w:ascii="Times New Roman"/>
          <w:b w:val="false"/>
          <w:i w:val="false"/>
          <w:color w:val="000000"/>
          <w:sz w:val="28"/>
        </w:rPr>
        <w:t>
      НМИ қол жеткізуді бақылауды жүзеге асыру мақсатында уәкілетті тұлға жартыжылдық қорытынды бойынша белгіленген НМИ қол жеткізуге мониторингті жүзеге асырады.</w:t>
      </w:r>
    </w:p>
    <w:bookmarkEnd w:id="48"/>
    <w:bookmarkStart w:name="z342" w:id="49"/>
    <w:p>
      <w:pPr>
        <w:spacing w:after="0"/>
        <w:ind w:left="0"/>
        <w:jc w:val="both"/>
      </w:pPr>
      <w:r>
        <w:rPr>
          <w:rFonts w:ascii="Times New Roman"/>
          <w:b w:val="false"/>
          <w:i w:val="false"/>
          <w:color w:val="000000"/>
          <w:sz w:val="28"/>
        </w:rPr>
        <w:t xml:space="preserve">
      11. НМИ саны 5 құрайды. </w:t>
      </w:r>
    </w:p>
    <w:bookmarkEnd w:id="49"/>
    <w:bookmarkStart w:name="z343" w:id="50"/>
    <w:p>
      <w:pPr>
        <w:spacing w:after="0"/>
        <w:ind w:left="0"/>
        <w:jc w:val="both"/>
      </w:pPr>
      <w:r>
        <w:rPr>
          <w:rFonts w:ascii="Times New Roman"/>
          <w:b w:val="false"/>
          <w:i w:val="false"/>
          <w:color w:val="000000"/>
          <w:sz w:val="28"/>
        </w:rPr>
        <w:t>
      12. Қызметші белгіленген НМИ келіспеген жағдайда уәкілетті тұлға қызметшінің және уәкілетті тұлғаның тиісті негіздемелерімен қоса келісімнің жобасын Қазақстан Республикасы Президенті жанындағы Кадр саясаты жөніндегі Ұлттық комиссияның (бұдан әрі – Ұлттық комиссия) жұмыс органына жолдайды.</w:t>
      </w:r>
    </w:p>
    <w:bookmarkEnd w:id="50"/>
    <w:bookmarkStart w:name="z344" w:id="51"/>
    <w:p>
      <w:pPr>
        <w:spacing w:after="0"/>
        <w:ind w:left="0"/>
        <w:jc w:val="both"/>
      </w:pPr>
      <w:r>
        <w:rPr>
          <w:rFonts w:ascii="Times New Roman"/>
          <w:b w:val="false"/>
          <w:i w:val="false"/>
          <w:color w:val="000000"/>
          <w:sz w:val="28"/>
        </w:rPr>
        <w:t>
      13. Келісім жобасын және ұсынылған негіздемелерді қарау нәтижесінде Ұлттық комиссия келесі шешімдердің біреуін қабылдайды:</w:t>
      </w:r>
    </w:p>
    <w:bookmarkEnd w:id="51"/>
    <w:bookmarkStart w:name="z345" w:id="52"/>
    <w:p>
      <w:pPr>
        <w:spacing w:after="0"/>
        <w:ind w:left="0"/>
        <w:jc w:val="both"/>
      </w:pPr>
      <w:r>
        <w:rPr>
          <w:rFonts w:ascii="Times New Roman"/>
          <w:b w:val="false"/>
          <w:i w:val="false"/>
          <w:color w:val="000000"/>
          <w:sz w:val="28"/>
        </w:rPr>
        <w:t>
      1) уәкілетті тұлғамен енгізілген келісімге "А" корпусы қызметшісіне қол қоюды ұсынады;</w:t>
      </w:r>
    </w:p>
    <w:bookmarkEnd w:id="52"/>
    <w:bookmarkStart w:name="z346" w:id="53"/>
    <w:p>
      <w:pPr>
        <w:spacing w:after="0"/>
        <w:ind w:left="0"/>
        <w:jc w:val="both"/>
      </w:pPr>
      <w:r>
        <w:rPr>
          <w:rFonts w:ascii="Times New Roman"/>
          <w:b w:val="false"/>
          <w:i w:val="false"/>
          <w:color w:val="000000"/>
          <w:sz w:val="28"/>
        </w:rPr>
        <w:t>
      2) уәкілетті тұлғаға аталған келісімге түзетулер енгізуді ұсынады.</w:t>
      </w:r>
    </w:p>
    <w:bookmarkEnd w:id="53"/>
    <w:bookmarkStart w:name="z347" w:id="54"/>
    <w:p>
      <w:pPr>
        <w:spacing w:after="0"/>
        <w:ind w:left="0"/>
        <w:jc w:val="both"/>
      </w:pPr>
      <w:r>
        <w:rPr>
          <w:rFonts w:ascii="Times New Roman"/>
          <w:b w:val="false"/>
          <w:i w:val="false"/>
          <w:color w:val="000000"/>
          <w:sz w:val="28"/>
        </w:rPr>
        <w:t xml:space="preserve">
      14. Қол қойылған келісімдер қызметші жұмыс жасайтын мемлекеттік органның персоналды басқару қызметінде үш жыл ішінде сақталады. </w:t>
      </w:r>
    </w:p>
    <w:bookmarkEnd w:id="54"/>
    <w:bookmarkStart w:name="z348" w:id="55"/>
    <w:p>
      <w:pPr>
        <w:spacing w:after="0"/>
        <w:ind w:left="0"/>
        <w:jc w:val="both"/>
      </w:pPr>
      <w:r>
        <w:rPr>
          <w:rFonts w:ascii="Times New Roman"/>
          <w:b w:val="false"/>
          <w:i w:val="false"/>
          <w:color w:val="000000"/>
          <w:sz w:val="28"/>
        </w:rPr>
        <w:t>
      15. "А" корпусы қызметшісінің Ұлттық комиссиясымен ұсынылған келісімге қол қоюдан бас тартуы, Ұлттық комиссияның қарастыруына шығаруға негіз болып табылады. Ұлттық комиссияның қарастыру қорытындысы бойынша еңбек шартын бұзу туралы ұсыныс шығарады.</w:t>
      </w:r>
    </w:p>
    <w:bookmarkEnd w:id="55"/>
    <w:bookmarkStart w:name="z349" w:id="56"/>
    <w:p>
      <w:pPr>
        <w:spacing w:after="0"/>
        <w:ind w:left="0"/>
        <w:jc w:val="left"/>
      </w:pPr>
      <w:r>
        <w:rPr>
          <w:rFonts w:ascii="Times New Roman"/>
          <w:b/>
          <w:i w:val="false"/>
          <w:color w:val="000000"/>
        </w:rPr>
        <w:t xml:space="preserve"> 3-тарау. Бағалауды өткізу, сондай-ақ бағалау нәтижелеріне шағымдану тәртібі</w:t>
      </w:r>
    </w:p>
    <w:bookmarkEnd w:id="56"/>
    <w:bookmarkStart w:name="z350" w:id="57"/>
    <w:p>
      <w:pPr>
        <w:spacing w:after="0"/>
        <w:ind w:left="0"/>
        <w:jc w:val="both"/>
      </w:pPr>
      <w:r>
        <w:rPr>
          <w:rFonts w:ascii="Times New Roman"/>
          <w:b w:val="false"/>
          <w:i w:val="false"/>
          <w:color w:val="000000"/>
          <w:sz w:val="28"/>
        </w:rPr>
        <w:t>
      16. Әңгімелесуге дайындық персоналды басқару қызметімен жүзеге асырылады және бағалау өткізу үшін қажетті материалдарды дайындау мен бағалау өткізу кестесін айқындауды қамтиды.</w:t>
      </w:r>
    </w:p>
    <w:bookmarkEnd w:id="57"/>
    <w:bookmarkStart w:name="z351" w:id="58"/>
    <w:p>
      <w:pPr>
        <w:spacing w:after="0"/>
        <w:ind w:left="0"/>
        <w:jc w:val="both"/>
      </w:pPr>
      <w:r>
        <w:rPr>
          <w:rFonts w:ascii="Times New Roman"/>
          <w:b w:val="false"/>
          <w:i w:val="false"/>
          <w:color w:val="000000"/>
          <w:sz w:val="28"/>
        </w:rPr>
        <w:t>
      Персоналды басқару қызметі НМИ нақты мәндерін және оларды іске асыру пайызын есептейді.</w:t>
      </w:r>
    </w:p>
    <w:bookmarkEnd w:id="58"/>
    <w:bookmarkStart w:name="z352" w:id="59"/>
    <w:p>
      <w:pPr>
        <w:spacing w:after="0"/>
        <w:ind w:left="0"/>
        <w:jc w:val="both"/>
      </w:pPr>
      <w:r>
        <w:rPr>
          <w:rFonts w:ascii="Times New Roman"/>
          <w:b w:val="false"/>
          <w:i w:val="false"/>
          <w:color w:val="000000"/>
          <w:sz w:val="28"/>
        </w:rPr>
        <w:t xml:space="preserve">
      НМИ нақты мәндері және оларды іске асыру пайызы осы Әдістемеге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бағалау парағының тиісті бағандарына енгізіледі.</w:t>
      </w:r>
    </w:p>
    <w:bookmarkEnd w:id="59"/>
    <w:p>
      <w:pPr>
        <w:spacing w:after="0"/>
        <w:ind w:left="0"/>
        <w:jc w:val="both"/>
      </w:pPr>
      <w:r>
        <w:rPr>
          <w:rFonts w:ascii="Times New Roman"/>
          <w:b w:val="false"/>
          <w:i w:val="false"/>
          <w:color w:val="000000"/>
          <w:sz w:val="28"/>
        </w:rPr>
        <w:t xml:space="preserve">
      ""Мемлекеттік қызметшілердің еңбек жағдайларына (оның ішінде материалдық-техникалық, кадрлық және қаржылық қамтамасыз етуге) қанағаттануы" міндетті НМИ есептеу үшін цифрлық жүйе арқылы осы Әдістемеге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орталық мемлекеттік орган қызметшілеріне анонимді сауалнама жүргізіледі. Мемлекеттік қызмет істері жөніндегі уәкілетті орган сауалнама жүргізуді үйлестіреді.</w:t>
      </w:r>
    </w:p>
    <w:p>
      <w:pPr>
        <w:spacing w:after="0"/>
        <w:ind w:left="0"/>
        <w:jc w:val="both"/>
      </w:pPr>
      <w:r>
        <w:rPr>
          <w:rFonts w:ascii="Times New Roman"/>
          <w:b w:val="false"/>
          <w:i w:val="false"/>
          <w:color w:val="000000"/>
          <w:sz w:val="28"/>
        </w:rPr>
        <w:t>
      "Мемлекеттік қызметшілердің еңбек жағдайларына қанағаттануы (оның ішінде материалдық-техникалық, кадрлық және қаржылық қамтамасыз ету)" міндетті НМИ қол жеткізу пайызы цифрлық жүйе арқылы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55" w:id="60"/>
    <w:p>
      <w:pPr>
        <w:spacing w:after="0"/>
        <w:ind w:left="0"/>
        <w:jc w:val="both"/>
      </w:pPr>
      <w:r>
        <w:rPr>
          <w:rFonts w:ascii="Times New Roman"/>
          <w:b w:val="false"/>
          <w:i w:val="false"/>
          <w:color w:val="000000"/>
          <w:sz w:val="28"/>
        </w:rPr>
        <w:t>
      17. Бағалауды өткізуге қажетті материалдарға:</w:t>
      </w:r>
    </w:p>
    <w:bookmarkEnd w:id="60"/>
    <w:bookmarkStart w:name="z356" w:id="61"/>
    <w:p>
      <w:pPr>
        <w:spacing w:after="0"/>
        <w:ind w:left="0"/>
        <w:jc w:val="both"/>
      </w:pPr>
      <w:r>
        <w:rPr>
          <w:rFonts w:ascii="Times New Roman"/>
          <w:b w:val="false"/>
          <w:i w:val="false"/>
          <w:color w:val="000000"/>
          <w:sz w:val="28"/>
        </w:rPr>
        <w:t>
      1) мемлекеттік органдардың құрылымдық бөлімшелерінің, олардың ведомстволық бағынысты ұйымдарының не қызметіне "А" корпусының қызметшісі жетекшілік ететін мемлекеттік органдардың қызметі туралы ақпарат;</w:t>
      </w:r>
    </w:p>
    <w:bookmarkEnd w:id="61"/>
    <w:bookmarkStart w:name="z357" w:id="62"/>
    <w:p>
      <w:pPr>
        <w:spacing w:after="0"/>
        <w:ind w:left="0"/>
        <w:jc w:val="both"/>
      </w:pPr>
      <w:r>
        <w:rPr>
          <w:rFonts w:ascii="Times New Roman"/>
          <w:b w:val="false"/>
          <w:i w:val="false"/>
          <w:color w:val="000000"/>
          <w:sz w:val="28"/>
        </w:rPr>
        <w:t>
      2) жыл сайынғы келісім және жыл сайынғы келісімнің іске асырылуын растайтын құжаттар;</w:t>
      </w:r>
    </w:p>
    <w:bookmarkEnd w:id="62"/>
    <w:bookmarkStart w:name="z358" w:id="63"/>
    <w:p>
      <w:pPr>
        <w:spacing w:after="0"/>
        <w:ind w:left="0"/>
        <w:jc w:val="both"/>
      </w:pPr>
      <w:r>
        <w:rPr>
          <w:rFonts w:ascii="Times New Roman"/>
          <w:b w:val="false"/>
          <w:i w:val="false"/>
          <w:color w:val="000000"/>
          <w:sz w:val="28"/>
        </w:rPr>
        <w:t xml:space="preserve">
      3) осы Әдістемеге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нақты мәндері және әрбір НМИ бойынша іске асыру пайызы енгізілген бағалау парағы жатады.</w:t>
      </w:r>
    </w:p>
    <w:bookmarkEnd w:id="63"/>
    <w:bookmarkStart w:name="z359" w:id="64"/>
    <w:p>
      <w:pPr>
        <w:spacing w:after="0"/>
        <w:ind w:left="0"/>
        <w:jc w:val="both"/>
      </w:pPr>
      <w:r>
        <w:rPr>
          <w:rFonts w:ascii="Times New Roman"/>
          <w:b w:val="false"/>
          <w:i w:val="false"/>
          <w:color w:val="000000"/>
          <w:sz w:val="28"/>
        </w:rPr>
        <w:t>
      18. Бағалау парағы цифрлық жүйе арқылы персоналды басқару қызметімен уәкілетті тұлғаға қарауға және баға қоюға жіберіледі.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60" w:id="65"/>
    <w:p>
      <w:pPr>
        <w:spacing w:after="0"/>
        <w:ind w:left="0"/>
        <w:jc w:val="both"/>
      </w:pPr>
      <w:r>
        <w:rPr>
          <w:rFonts w:ascii="Times New Roman"/>
          <w:b w:val="false"/>
          <w:i w:val="false"/>
          <w:color w:val="000000"/>
          <w:sz w:val="28"/>
        </w:rPr>
        <w:t xml:space="preserve">
      19. Ұсынылған материалдарды қарастырудың қорытындысы бойынша уәкілетті тұлғамен осы Әдістеменің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 нысанға сәйкес бағалау парағының сәйкесінше графасында қорытынды бағасы (0-ден 5-ке дейін) қойылады.</w:t>
      </w:r>
    </w:p>
    <w:bookmarkEnd w:id="65"/>
    <w:bookmarkStart w:name="z361" w:id="66"/>
    <w:p>
      <w:pPr>
        <w:spacing w:after="0"/>
        <w:ind w:left="0"/>
        <w:jc w:val="both"/>
      </w:pPr>
      <w:r>
        <w:rPr>
          <w:rFonts w:ascii="Times New Roman"/>
          <w:b w:val="false"/>
          <w:i w:val="false"/>
          <w:color w:val="000000"/>
          <w:sz w:val="28"/>
        </w:rPr>
        <w:t xml:space="preserve">
      Осы Әдістеменің 8-тармағының 1) тармақшасында және 9-тармағының 1) тармақшасында көрсетілген міндетті НМИ бойынша бағалар қою кезінде уәкілетті тұлға осы Әдістемеге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НМИ іске асыру пайызына қарай ең жоғары бағаны айқындау кестесін пайдаланады.</w:t>
      </w:r>
    </w:p>
    <w:bookmarkEnd w:id="66"/>
    <w:bookmarkStart w:name="z362" w:id="67"/>
    <w:p>
      <w:pPr>
        <w:spacing w:after="0"/>
        <w:ind w:left="0"/>
        <w:jc w:val="both"/>
      </w:pPr>
      <w:r>
        <w:rPr>
          <w:rFonts w:ascii="Times New Roman"/>
          <w:b w:val="false"/>
          <w:i w:val="false"/>
          <w:color w:val="000000"/>
          <w:sz w:val="28"/>
        </w:rPr>
        <w:t xml:space="preserve">
      Өзге НМИ бойынша баға қою кезінде уәкілетті тұлға осы Әдістемеге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НМИ жүзеге асыру пайызына қарай мүмкін берілетін бағаны айқындау кестесін пайдаланады.</w:t>
      </w:r>
    </w:p>
    <w:bookmarkEnd w:id="67"/>
    <w:bookmarkStart w:name="z363" w:id="68"/>
    <w:p>
      <w:pPr>
        <w:spacing w:after="0"/>
        <w:ind w:left="0"/>
        <w:jc w:val="both"/>
      </w:pPr>
      <w:r>
        <w:rPr>
          <w:rFonts w:ascii="Times New Roman"/>
          <w:b w:val="false"/>
          <w:i w:val="false"/>
          <w:color w:val="000000"/>
          <w:sz w:val="28"/>
        </w:rPr>
        <w:t>
      20. "А" корпусы қызметшісінің қорытынды бағасы келісімде көзделген НМИ-ға қол жеткізу бағаларының орташа арифметикалық мәніне тең (индикаторлар санына бөлінген НМИ бойынша барлық бағалардың сомасы).</w:t>
      </w:r>
    </w:p>
    <w:bookmarkEnd w:id="68"/>
    <w:bookmarkStart w:name="z364" w:id="69"/>
    <w:p>
      <w:pPr>
        <w:spacing w:after="0"/>
        <w:ind w:left="0"/>
        <w:jc w:val="both"/>
      </w:pPr>
      <w:r>
        <w:rPr>
          <w:rFonts w:ascii="Times New Roman"/>
          <w:b w:val="false"/>
          <w:i w:val="false"/>
          <w:color w:val="000000"/>
          <w:sz w:val="28"/>
        </w:rPr>
        <w:t>
      21. Қорытынды баға келесі мәндегі бес балдық шкала бойынша қойылады:</w:t>
      </w:r>
    </w:p>
    <w:bookmarkEnd w:id="69"/>
    <w:bookmarkStart w:name="z365" w:id="70"/>
    <w:p>
      <w:pPr>
        <w:spacing w:after="0"/>
        <w:ind w:left="0"/>
        <w:jc w:val="both"/>
      </w:pPr>
      <w:r>
        <w:rPr>
          <w:rFonts w:ascii="Times New Roman"/>
          <w:b w:val="false"/>
          <w:i w:val="false"/>
          <w:color w:val="000000"/>
          <w:sz w:val="28"/>
        </w:rPr>
        <w:t>
      0 - 2,99 балл – "қанағаттанарлықсыз";</w:t>
      </w:r>
    </w:p>
    <w:bookmarkEnd w:id="70"/>
    <w:bookmarkStart w:name="z366" w:id="71"/>
    <w:p>
      <w:pPr>
        <w:spacing w:after="0"/>
        <w:ind w:left="0"/>
        <w:jc w:val="both"/>
      </w:pPr>
      <w:r>
        <w:rPr>
          <w:rFonts w:ascii="Times New Roman"/>
          <w:b w:val="false"/>
          <w:i w:val="false"/>
          <w:color w:val="000000"/>
          <w:sz w:val="28"/>
        </w:rPr>
        <w:t>
      3 - 3,99 балл – "қанағаттанарлық";</w:t>
      </w:r>
    </w:p>
    <w:bookmarkEnd w:id="71"/>
    <w:bookmarkStart w:name="z367" w:id="72"/>
    <w:p>
      <w:pPr>
        <w:spacing w:after="0"/>
        <w:ind w:left="0"/>
        <w:jc w:val="both"/>
      </w:pPr>
      <w:r>
        <w:rPr>
          <w:rFonts w:ascii="Times New Roman"/>
          <w:b w:val="false"/>
          <w:i w:val="false"/>
          <w:color w:val="000000"/>
          <w:sz w:val="28"/>
        </w:rPr>
        <w:t>
      4 және одан жоғары – "тиімді".</w:t>
      </w:r>
    </w:p>
    <w:bookmarkEnd w:id="72"/>
    <w:bookmarkStart w:name="z368" w:id="73"/>
    <w:p>
      <w:pPr>
        <w:spacing w:after="0"/>
        <w:ind w:left="0"/>
        <w:jc w:val="both"/>
      </w:pPr>
      <w:r>
        <w:rPr>
          <w:rFonts w:ascii="Times New Roman"/>
          <w:b w:val="false"/>
          <w:i w:val="false"/>
          <w:color w:val="000000"/>
          <w:sz w:val="28"/>
        </w:rPr>
        <w:t>
      22. Бағалауға қосымша ақпарат қажет болған жағдайда бағаланушы қызметшімен әңгімелесу өткізіледі.</w:t>
      </w:r>
    </w:p>
    <w:bookmarkEnd w:id="73"/>
    <w:bookmarkStart w:name="z369" w:id="74"/>
    <w:p>
      <w:pPr>
        <w:spacing w:after="0"/>
        <w:ind w:left="0"/>
        <w:jc w:val="both"/>
      </w:pPr>
      <w:r>
        <w:rPr>
          <w:rFonts w:ascii="Times New Roman"/>
          <w:b w:val="false"/>
          <w:i w:val="false"/>
          <w:color w:val="000000"/>
          <w:sz w:val="28"/>
        </w:rPr>
        <w:t>
      Осы Әдістеменің 3-тармағының үшінші бөлігінде көрсетілген қызметшілермен әңгімелесу қашықтықтан бейнебайланыс құралдарын пайдалану арқылы жүргізіледі.</w:t>
      </w:r>
    </w:p>
    <w:bookmarkEnd w:id="74"/>
    <w:bookmarkStart w:name="z370" w:id="75"/>
    <w:p>
      <w:pPr>
        <w:spacing w:after="0"/>
        <w:ind w:left="0"/>
        <w:jc w:val="both"/>
      </w:pPr>
      <w:r>
        <w:rPr>
          <w:rFonts w:ascii="Times New Roman"/>
          <w:b w:val="false"/>
          <w:i w:val="false"/>
          <w:color w:val="000000"/>
          <w:sz w:val="28"/>
        </w:rPr>
        <w:t>
      Персоналды басқару қызметі қызметшіге әңгімелесудің өткізілуі туралы, белгілеген мерзімнен жеті күн бұрын хабарлайды.</w:t>
      </w:r>
    </w:p>
    <w:bookmarkEnd w:id="75"/>
    <w:bookmarkStart w:name="z371" w:id="76"/>
    <w:p>
      <w:pPr>
        <w:spacing w:after="0"/>
        <w:ind w:left="0"/>
        <w:jc w:val="both"/>
      </w:pPr>
      <w:r>
        <w:rPr>
          <w:rFonts w:ascii="Times New Roman"/>
          <w:b w:val="false"/>
          <w:i w:val="false"/>
          <w:color w:val="000000"/>
          <w:sz w:val="28"/>
        </w:rPr>
        <w:t>
      Осы Әдістеменің 3-тармағының үшінші бөлігінде көрсетілген қызметшілерге хабарлама тапсырылғаны туралы хабарламасы бар тапсырыс хатпен және/немесе телефонограммамен және/немесе жеделхатпен және/немесе ұялы байланыстың абоненттік нөмірі бойынша немесе электрондық мекенжай бойынша не хабарламаның немесе шақырудың тіркелуін қамтамасыз ететін өзге де байланыс құралдарын пайдалана отырып мәтіндік хабарламамен жіберіледі.</w:t>
      </w:r>
    </w:p>
    <w:bookmarkEnd w:id="76"/>
    <w:bookmarkStart w:name="z372" w:id="77"/>
    <w:p>
      <w:pPr>
        <w:spacing w:after="0"/>
        <w:ind w:left="0"/>
        <w:jc w:val="both"/>
      </w:pPr>
      <w:r>
        <w:rPr>
          <w:rFonts w:ascii="Times New Roman"/>
          <w:b w:val="false"/>
          <w:i w:val="false"/>
          <w:color w:val="000000"/>
          <w:sz w:val="28"/>
        </w:rPr>
        <w:t>
      Әңгімелесуге бағаланатын қызметші, уәкілетті тұлға, персоналды басқару қызметінің өкілі, сондай-ақ уәкілетті тұлғаның шешімімен бағаланатын қызметшінің тікелей басшысы қатысады.</w:t>
      </w:r>
    </w:p>
    <w:bookmarkEnd w:id="77"/>
    <w:bookmarkStart w:name="z373" w:id="78"/>
    <w:p>
      <w:pPr>
        <w:spacing w:after="0"/>
        <w:ind w:left="0"/>
        <w:jc w:val="both"/>
      </w:pPr>
      <w:r>
        <w:rPr>
          <w:rFonts w:ascii="Times New Roman"/>
          <w:b w:val="false"/>
          <w:i w:val="false"/>
          <w:color w:val="000000"/>
          <w:sz w:val="28"/>
        </w:rPr>
        <w:t>
      23. Бағалау жүргізу нәтижелері бойынша уәкілетті тұлғамен бағаланатын қызметшіге келісімде көрсетілген НМИ қол жеткізу туралы ақпаратты, сондай-ақ "А" корпусы қызметшісінің кәсіби деңгейі мен жеке қасиеттерінің сипаттамасын, тәртіптік жазалардың болуын/болмауын қамтитын бағаланатын кезеңдегі оның қызметі туралы пікір толтырылады.</w:t>
      </w:r>
    </w:p>
    <w:bookmarkEnd w:id="78"/>
    <w:bookmarkStart w:name="z374" w:id="79"/>
    <w:p>
      <w:pPr>
        <w:spacing w:after="0"/>
        <w:ind w:left="0"/>
        <w:jc w:val="both"/>
      </w:pPr>
      <w:r>
        <w:rPr>
          <w:rFonts w:ascii="Times New Roman"/>
          <w:b w:val="false"/>
          <w:i w:val="false"/>
          <w:color w:val="000000"/>
          <w:sz w:val="28"/>
        </w:rPr>
        <w:t>
      24. "А" корпусының бағаланатын қызметшісі өзінің бағалау нәтижелерін цифрлық жүйеде, сондай-ақ "Е-қызмет" мобильді қосымшасында алады.</w:t>
      </w:r>
    </w:p>
    <w:bookmarkEnd w:id="79"/>
    <w:bookmarkStart w:name="z375" w:id="80"/>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оның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не хабарламаның немесе шақырудың тіркелуін қамтамасыз ететін өзге де байланыс құралдарын пайдалана отырып мәтіндік хабарламаны жіберу арқылы жүзеге асырылады.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76" w:id="81"/>
    <w:p>
      <w:pPr>
        <w:spacing w:after="0"/>
        <w:ind w:left="0"/>
        <w:jc w:val="both"/>
      </w:pPr>
      <w:r>
        <w:rPr>
          <w:rFonts w:ascii="Times New Roman"/>
          <w:b w:val="false"/>
          <w:i w:val="false"/>
          <w:color w:val="000000"/>
          <w:sz w:val="28"/>
        </w:rPr>
        <w:t>
      25. "А" корпусы қызметшісі бағалау нәтижелерімен келіспеген жағдайда, бағалау нәтижелерімен танысқан күннен он жұмыс күні ішінде еркін түрде Ұлттық комиссияға тиісті өтініш жасауға құқылы.</w:t>
      </w:r>
    </w:p>
    <w:bookmarkEnd w:id="81"/>
    <w:bookmarkStart w:name="z377" w:id="82"/>
    <w:p>
      <w:pPr>
        <w:spacing w:after="0"/>
        <w:ind w:left="0"/>
        <w:jc w:val="left"/>
      </w:pPr>
      <w:r>
        <w:rPr>
          <w:rFonts w:ascii="Times New Roman"/>
          <w:b/>
          <w:i w:val="false"/>
          <w:color w:val="000000"/>
        </w:rPr>
        <w:t xml:space="preserve"> 4-тарау. Бағалау нәтижелерін мемлекеттік қызмет істері жөніндегі уәкілетті органға және кадр саясаты жөніндегі Ұлттық комиссияға жолдау тәртібі</w:t>
      </w:r>
    </w:p>
    <w:bookmarkEnd w:id="82"/>
    <w:bookmarkStart w:name="z378" w:id="83"/>
    <w:p>
      <w:pPr>
        <w:spacing w:after="0"/>
        <w:ind w:left="0"/>
        <w:jc w:val="both"/>
      </w:pPr>
      <w:r>
        <w:rPr>
          <w:rFonts w:ascii="Times New Roman"/>
          <w:b w:val="false"/>
          <w:i w:val="false"/>
          <w:color w:val="000000"/>
          <w:sz w:val="28"/>
        </w:rPr>
        <w:t>
      26. Мемлекеттік орган бағалау аяқталған күннен бастап үш жұмыс күні ішінде мемлекеттік қызмет істері жөніндегі уәкілетті органға мынадай ақпаратты жібереді:</w:t>
      </w:r>
    </w:p>
    <w:bookmarkEnd w:id="83"/>
    <w:bookmarkStart w:name="z379" w:id="84"/>
    <w:p>
      <w:pPr>
        <w:spacing w:after="0"/>
        <w:ind w:left="0"/>
        <w:jc w:val="both"/>
      </w:pPr>
      <w:r>
        <w:rPr>
          <w:rFonts w:ascii="Times New Roman"/>
          <w:b w:val="false"/>
          <w:i w:val="false"/>
          <w:color w:val="000000"/>
          <w:sz w:val="28"/>
        </w:rPr>
        <w:t>
      1) "А" корпусы бағаланған қызметшілерінің мынадай құжаттарының көшірмелері:</w:t>
      </w:r>
    </w:p>
    <w:bookmarkEnd w:id="84"/>
    <w:bookmarkStart w:name="z380" w:id="85"/>
    <w:p>
      <w:pPr>
        <w:spacing w:after="0"/>
        <w:ind w:left="0"/>
        <w:jc w:val="both"/>
      </w:pPr>
      <w:r>
        <w:rPr>
          <w:rFonts w:ascii="Times New Roman"/>
          <w:b w:val="false"/>
          <w:i w:val="false"/>
          <w:color w:val="000000"/>
          <w:sz w:val="28"/>
        </w:rPr>
        <w:t>
      "А" корпусы қызметшілерінің жыл сайынғы келісімдері;</w:t>
      </w:r>
    </w:p>
    <w:bookmarkEnd w:id="85"/>
    <w:bookmarkStart w:name="z381" w:id="86"/>
    <w:p>
      <w:pPr>
        <w:spacing w:after="0"/>
        <w:ind w:left="0"/>
        <w:jc w:val="both"/>
      </w:pPr>
      <w:r>
        <w:rPr>
          <w:rFonts w:ascii="Times New Roman"/>
          <w:b w:val="false"/>
          <w:i w:val="false"/>
          <w:color w:val="000000"/>
          <w:sz w:val="28"/>
        </w:rPr>
        <w:t>
      бағалау парақтары;</w:t>
      </w:r>
    </w:p>
    <w:bookmarkEnd w:id="86"/>
    <w:bookmarkStart w:name="z382" w:id="87"/>
    <w:p>
      <w:pPr>
        <w:spacing w:after="0"/>
        <w:ind w:left="0"/>
        <w:jc w:val="both"/>
      </w:pPr>
      <w:r>
        <w:rPr>
          <w:rFonts w:ascii="Times New Roman"/>
          <w:b w:val="false"/>
          <w:i w:val="false"/>
          <w:color w:val="000000"/>
          <w:sz w:val="28"/>
        </w:rPr>
        <w:t>
      "А" корпусы қызметшілерінің қызметі туралы пікірлер.</w:t>
      </w:r>
    </w:p>
    <w:bookmarkEnd w:id="87"/>
    <w:bookmarkStart w:name="z383" w:id="88"/>
    <w:p>
      <w:pPr>
        <w:spacing w:after="0"/>
        <w:ind w:left="0"/>
        <w:jc w:val="both"/>
      </w:pPr>
      <w:r>
        <w:rPr>
          <w:rFonts w:ascii="Times New Roman"/>
          <w:b w:val="false"/>
          <w:i w:val="false"/>
          <w:color w:val="000000"/>
          <w:sz w:val="28"/>
        </w:rPr>
        <w:t>
      2) себептері көрсетіле отырып, оларға қатысты бағалау жүргізілмеген "А" корпусының қызметшілері туралы ақпаратты қамтиды.</w:t>
      </w:r>
    </w:p>
    <w:bookmarkEnd w:id="88"/>
    <w:bookmarkStart w:name="z384" w:id="89"/>
    <w:p>
      <w:pPr>
        <w:spacing w:after="0"/>
        <w:ind w:left="0"/>
        <w:jc w:val="both"/>
      </w:pPr>
      <w:r>
        <w:rPr>
          <w:rFonts w:ascii="Times New Roman"/>
          <w:b w:val="false"/>
          <w:i w:val="false"/>
          <w:color w:val="000000"/>
          <w:sz w:val="28"/>
        </w:rPr>
        <w:t>
      Мемлекеттік қызмет істері жөніндегі уәкілетті органға есепті кезеңнен кейінгі айдың оныншы күнінен кешіктірмей бірінші жартыжылдықтың қорытындысы бойынша белгіленген НМИ қол жеткізу мониторингін жібереді.</w:t>
      </w:r>
    </w:p>
    <w:bookmarkEnd w:id="89"/>
    <w:bookmarkStart w:name="z385" w:id="90"/>
    <w:p>
      <w:pPr>
        <w:spacing w:after="0"/>
        <w:ind w:left="0"/>
        <w:jc w:val="both"/>
      </w:pPr>
      <w:r>
        <w:rPr>
          <w:rFonts w:ascii="Times New Roman"/>
          <w:b w:val="false"/>
          <w:i w:val="false"/>
          <w:color w:val="000000"/>
          <w:sz w:val="28"/>
        </w:rPr>
        <w:t>
      Осы Әдістеме күшіне енгенге дейін жасалған келісімдерде көзделген НМИ-ге 2025 жылдың бірінші жартыжылдығының қорытындылары бойынша қол жеткізу мониторингі мемлекеттік қызмет істері жөніндегі уәкілетті органға 2025 жылғы 15 тамызға дейін жолданады.</w:t>
      </w:r>
    </w:p>
    <w:bookmarkEnd w:id="90"/>
    <w:bookmarkStart w:name="z386" w:id="91"/>
    <w:p>
      <w:pPr>
        <w:spacing w:after="0"/>
        <w:ind w:left="0"/>
        <w:jc w:val="both"/>
      </w:pPr>
      <w:r>
        <w:rPr>
          <w:rFonts w:ascii="Times New Roman"/>
          <w:b w:val="false"/>
          <w:i w:val="false"/>
          <w:color w:val="000000"/>
          <w:sz w:val="28"/>
        </w:rPr>
        <w:t>
      27. Мемлекеттік қызмет істері жөніндегі уәкілетті орган қызметшілердің жылдық бағалауына талдау жүргізеді және 1 наурыздан кешіктірмей оларды Ұлттық комиссияның жұмыс органына енгізеді.</w:t>
      </w:r>
    </w:p>
    <w:bookmarkEnd w:id="91"/>
    <w:bookmarkStart w:name="z387" w:id="92"/>
    <w:p>
      <w:pPr>
        <w:spacing w:after="0"/>
        <w:ind w:left="0"/>
        <w:jc w:val="both"/>
      </w:pPr>
      <w:r>
        <w:rPr>
          <w:rFonts w:ascii="Times New Roman"/>
          <w:b w:val="false"/>
          <w:i w:val="false"/>
          <w:color w:val="000000"/>
          <w:sz w:val="28"/>
        </w:rPr>
        <w:t>
      28. Президент Әкімшілігінің құжаттамалық қамтамасыз ету мәселелері жөніндегі жауапты құрылымдық бөлімшесі Ұлттық комиссияның жұмыс органына осы Әдістеменің 8-тармағының 1) тармақшасында көрсетілген НМИ 1-санаты қызметшілерінің орындалуына өзіндік баға береді.</w:t>
      </w:r>
    </w:p>
    <w:bookmarkEnd w:id="92"/>
    <w:bookmarkStart w:name="z388" w:id="93"/>
    <w:p>
      <w:pPr>
        <w:spacing w:after="0"/>
        <w:ind w:left="0"/>
        <w:jc w:val="both"/>
      </w:pPr>
      <w:r>
        <w:rPr>
          <w:rFonts w:ascii="Times New Roman"/>
          <w:b w:val="false"/>
          <w:i w:val="false"/>
          <w:color w:val="000000"/>
          <w:sz w:val="28"/>
        </w:rPr>
        <w:t>
      Ұлттық комиссияның жұмыс органы уәкілетті органмен ұсынылған материалдар, сондай-ақ құжаттамалық қамтамасыз ету мәселелері бойынша Президент Әкімшілігінің жауапты құрылымдық бөлімшесінің ақпараты негізінде оларды Ұлттық комиссияның қарауына шығару туралы шешім қабылдайды.</w:t>
      </w:r>
    </w:p>
    <w:bookmarkEnd w:id="93"/>
    <w:bookmarkStart w:name="z389" w:id="94"/>
    <w:p>
      <w:pPr>
        <w:spacing w:after="0"/>
        <w:ind w:left="0"/>
        <w:jc w:val="both"/>
      </w:pPr>
      <w:r>
        <w:rPr>
          <w:rFonts w:ascii="Times New Roman"/>
          <w:b w:val="false"/>
          <w:i w:val="false"/>
          <w:color w:val="000000"/>
          <w:sz w:val="28"/>
        </w:rPr>
        <w:t>
      29. Ұлттық комиссия жұмыс органымен ұсынылған материалдарды қарау және "А" корпусы қызметшісімен әңгімелесу өткізу (қажеттілігіне қарай) қорытындысы бойынша келесі шешімдердің бірін қабылдайды:</w:t>
      </w:r>
    </w:p>
    <w:bookmarkEnd w:id="94"/>
    <w:bookmarkStart w:name="z390" w:id="95"/>
    <w:p>
      <w:pPr>
        <w:spacing w:after="0"/>
        <w:ind w:left="0"/>
        <w:jc w:val="both"/>
      </w:pPr>
      <w:r>
        <w:rPr>
          <w:rFonts w:ascii="Times New Roman"/>
          <w:b w:val="false"/>
          <w:i w:val="false"/>
          <w:color w:val="000000"/>
          <w:sz w:val="28"/>
        </w:rPr>
        <w:t>
      1) атқаратын лауазымына сай;</w:t>
      </w:r>
    </w:p>
    <w:bookmarkEnd w:id="95"/>
    <w:bookmarkStart w:name="z391" w:id="96"/>
    <w:p>
      <w:pPr>
        <w:spacing w:after="0"/>
        <w:ind w:left="0"/>
        <w:jc w:val="both"/>
      </w:pPr>
      <w:r>
        <w:rPr>
          <w:rFonts w:ascii="Times New Roman"/>
          <w:b w:val="false"/>
          <w:i w:val="false"/>
          <w:color w:val="000000"/>
          <w:sz w:val="28"/>
        </w:rPr>
        <w:t>
      2) атқаратын лауазымына сай емес.</w:t>
      </w:r>
    </w:p>
    <w:bookmarkEnd w:id="96"/>
    <w:bookmarkStart w:name="z392" w:id="97"/>
    <w:p>
      <w:pPr>
        <w:spacing w:after="0"/>
        <w:ind w:left="0"/>
        <w:jc w:val="both"/>
      </w:pPr>
      <w:r>
        <w:rPr>
          <w:rFonts w:ascii="Times New Roman"/>
          <w:b w:val="false"/>
          <w:i w:val="false"/>
          <w:color w:val="000000"/>
          <w:sz w:val="28"/>
        </w:rPr>
        <w:t>
      30. Бағалаудың әділетсіздігі немесе дәлелсіздігі анықталған жағдайда Ұлттық комиссия бағалаудың нәтижесін қайта қарайды, хаттамада тиісті себептер мен түсіндірмелер, сондай-ақ жүргізілген бағалаудың сапасы және уәкілетті тұлғаға қатысты тәртіптік шара бойынша ұсынымдар көрсетіледі.</w:t>
      </w:r>
    </w:p>
    <w:bookmarkEnd w:id="97"/>
    <w:bookmarkStart w:name="z393" w:id="98"/>
    <w:p>
      <w:pPr>
        <w:spacing w:after="0"/>
        <w:ind w:left="0"/>
        <w:jc w:val="both"/>
      </w:pPr>
      <w:r>
        <w:rPr>
          <w:rFonts w:ascii="Times New Roman"/>
          <w:b w:val="false"/>
          <w:i w:val="false"/>
          <w:color w:val="000000"/>
          <w:sz w:val="28"/>
        </w:rPr>
        <w:t xml:space="preserve">
      31. Ұлттық комиссия отырысының хаттамасын рәсімдеу және оны уәкілетті тұлғаға жолдау оның жұмыс органымен жүргізіледі. </w:t>
      </w:r>
    </w:p>
    <w:bookmarkEnd w:id="98"/>
    <w:bookmarkStart w:name="z394" w:id="99"/>
    <w:p>
      <w:pPr>
        <w:spacing w:after="0"/>
        <w:ind w:left="0"/>
        <w:jc w:val="both"/>
      </w:pPr>
      <w:r>
        <w:rPr>
          <w:rFonts w:ascii="Times New Roman"/>
          <w:b w:val="false"/>
          <w:i w:val="false"/>
          <w:color w:val="000000"/>
          <w:sz w:val="28"/>
        </w:rPr>
        <w:t>
      32. Ұлттық комиссияның шешімі келесі шешімдер қабылдауға негіз болып табылады:</w:t>
      </w:r>
    </w:p>
    <w:bookmarkEnd w:id="99"/>
    <w:bookmarkStart w:name="z395" w:id="100"/>
    <w:p>
      <w:pPr>
        <w:spacing w:after="0"/>
        <w:ind w:left="0"/>
        <w:jc w:val="both"/>
      </w:pPr>
      <w:r>
        <w:rPr>
          <w:rFonts w:ascii="Times New Roman"/>
          <w:b w:val="false"/>
          <w:i w:val="false"/>
          <w:color w:val="000000"/>
          <w:sz w:val="28"/>
        </w:rPr>
        <w:t>
      1) қызметшімен еңбек шартын ұзарту туралы;</w:t>
      </w:r>
    </w:p>
    <w:bookmarkEnd w:id="100"/>
    <w:bookmarkStart w:name="z396" w:id="101"/>
    <w:p>
      <w:pPr>
        <w:spacing w:after="0"/>
        <w:ind w:left="0"/>
        <w:jc w:val="both"/>
      </w:pPr>
      <w:r>
        <w:rPr>
          <w:rFonts w:ascii="Times New Roman"/>
          <w:b w:val="false"/>
          <w:i w:val="false"/>
          <w:color w:val="000000"/>
          <w:sz w:val="28"/>
        </w:rPr>
        <w:t>
      2) қызметшімен еңбек шартын бұзу туралы;</w:t>
      </w:r>
    </w:p>
    <w:bookmarkEnd w:id="101"/>
    <w:bookmarkStart w:name="z397" w:id="102"/>
    <w:p>
      <w:pPr>
        <w:spacing w:after="0"/>
        <w:ind w:left="0"/>
        <w:jc w:val="both"/>
      </w:pPr>
      <w:r>
        <w:rPr>
          <w:rFonts w:ascii="Times New Roman"/>
          <w:b w:val="false"/>
          <w:i w:val="false"/>
          <w:color w:val="000000"/>
          <w:sz w:val="28"/>
        </w:rPr>
        <w:t>
      3) қызметшіні ротациялау туралы;</w:t>
      </w:r>
    </w:p>
    <w:bookmarkEnd w:id="102"/>
    <w:bookmarkStart w:name="z398" w:id="103"/>
    <w:p>
      <w:pPr>
        <w:spacing w:after="0"/>
        <w:ind w:left="0"/>
        <w:jc w:val="both"/>
      </w:pPr>
      <w:r>
        <w:rPr>
          <w:rFonts w:ascii="Times New Roman"/>
          <w:b w:val="false"/>
          <w:i w:val="false"/>
          <w:color w:val="000000"/>
          <w:sz w:val="28"/>
        </w:rPr>
        <w:t>
      4) бонус төлеуге.</w:t>
      </w:r>
    </w:p>
    <w:bookmarkEnd w:id="1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 әдістемесіне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476" w:id="104"/>
    <w:p>
      <w:pPr>
        <w:spacing w:after="0"/>
        <w:ind w:left="0"/>
        <w:jc w:val="left"/>
      </w:pPr>
      <w:r>
        <w:rPr>
          <w:rFonts w:ascii="Times New Roman"/>
          <w:b/>
          <w:i w:val="false"/>
          <w:color w:val="000000"/>
        </w:rPr>
        <w:t xml:space="preserve"> "А" корпусы қызметшілерінің жыл сайынғы келісімі (1-санаттағы қызметшілер үшін)</w:t>
      </w:r>
    </w:p>
    <w:bookmarkEnd w:id="104"/>
    <w:bookmarkStart w:name="z477" w:id="105"/>
    <w:p>
      <w:pPr>
        <w:spacing w:after="0"/>
        <w:ind w:left="0"/>
        <w:jc w:val="left"/>
      </w:pPr>
      <w:r>
        <w:rPr>
          <w:rFonts w:ascii="Times New Roman"/>
          <w:b/>
          <w:i w:val="false"/>
          <w:color w:val="000000"/>
        </w:rPr>
        <w:t xml:space="preserve"> ________________________________________________________</w:t>
      </w:r>
    </w:p>
    <w:bookmarkEnd w:id="105"/>
    <w:bookmarkStart w:name="z478" w:id="106"/>
    <w:p>
      <w:pPr>
        <w:spacing w:after="0"/>
        <w:ind w:left="0"/>
        <w:jc w:val="left"/>
      </w:pPr>
      <w:r>
        <w:rPr>
          <w:rFonts w:ascii="Times New Roman"/>
          <w:b/>
          <w:i w:val="false"/>
          <w:color w:val="000000"/>
        </w:rPr>
        <w:t xml:space="preserve"> (Т.А.Ә. (болған жағдайда), бағаланатын тұлғаның лауазымы)</w:t>
      </w:r>
    </w:p>
    <w:bookmarkEnd w:id="106"/>
    <w:bookmarkStart w:name="z479" w:id="107"/>
    <w:p>
      <w:pPr>
        <w:spacing w:after="0"/>
        <w:ind w:left="0"/>
        <w:jc w:val="left"/>
      </w:pPr>
      <w:r>
        <w:rPr>
          <w:rFonts w:ascii="Times New Roman"/>
          <w:b/>
          <w:i w:val="false"/>
          <w:color w:val="000000"/>
        </w:rPr>
        <w:t xml:space="preserve"> _____________________________________</w:t>
      </w:r>
    </w:p>
    <w:bookmarkEnd w:id="107"/>
    <w:bookmarkStart w:name="z480" w:id="108"/>
    <w:p>
      <w:pPr>
        <w:spacing w:after="0"/>
        <w:ind w:left="0"/>
        <w:jc w:val="left"/>
      </w:pPr>
      <w:r>
        <w:rPr>
          <w:rFonts w:ascii="Times New Roman"/>
          <w:b/>
          <w:i w:val="false"/>
          <w:color w:val="000000"/>
        </w:rPr>
        <w:t xml:space="preserve"> (бағаланатын жыл)</w:t>
      </w:r>
    </w:p>
    <w:bookmarkEnd w:id="108"/>
    <w:bookmarkStart w:name="z481" w:id="109"/>
    <w:p>
      <w:pPr>
        <w:spacing w:after="0"/>
        <w:ind w:left="0"/>
        <w:jc w:val="left"/>
      </w:pPr>
      <w:r>
        <w:rPr>
          <w:rFonts w:ascii="Times New Roman"/>
          <w:b/>
          <w:i w:val="false"/>
          <w:color w:val="000000"/>
        </w:rPr>
        <w:t xml:space="preserve"> Уәкілетті тұлға айқындаған нысаналы мақсатты индикаторлар</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 w:id="110"/>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110"/>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НМИ </w:t>
            </w:r>
            <w:r>
              <w:rPr>
                <w:rFonts w:ascii="Times New Roman"/>
                <w:b/>
                <w:i w:val="false"/>
                <w:color w:val="000000"/>
                <w:sz w:val="20"/>
              </w:rPr>
              <w:t>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жоспарлау</w:t>
            </w:r>
            <w:r>
              <w:rPr>
                <w:rFonts w:ascii="Times New Roman"/>
                <w:b w:val="false"/>
                <w:i w:val="false"/>
                <w:color w:val="000000"/>
                <w:sz w:val="20"/>
              </w:rPr>
              <w:t xml:space="preserve"> </w:t>
            </w:r>
            <w:r>
              <w:rPr>
                <w:rFonts w:ascii="Times New Roman"/>
                <w:b/>
                <w:i w:val="false"/>
                <w:color w:val="000000"/>
                <w:sz w:val="20"/>
              </w:rPr>
              <w:t>жүйесінің</w:t>
            </w:r>
            <w:r>
              <w:rPr>
                <w:rFonts w:ascii="Times New Roman"/>
                <w:b w:val="false"/>
                <w:i w:val="false"/>
                <w:color w:val="000000"/>
                <w:sz w:val="20"/>
              </w:rPr>
              <w:t xml:space="preserve"> </w:t>
            </w:r>
            <w:r>
              <w:rPr>
                <w:rFonts w:ascii="Times New Roman"/>
                <w:b/>
                <w:i w:val="false"/>
                <w:color w:val="000000"/>
                <w:sz w:val="20"/>
              </w:rPr>
              <w:t>құжаттарымен</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i w:val="false"/>
                <w:color w:val="000000"/>
                <w:sz w:val="20"/>
              </w:rPr>
              <w:t xml:space="preserve"> органы</w:t>
            </w:r>
            <w:r>
              <w:rPr>
                <w:rFonts w:ascii="Times New Roman"/>
                <w:b/>
                <w:i w:val="false"/>
                <w:color w:val="000000"/>
                <w:sz w:val="20"/>
              </w:rPr>
              <w:t>/"А</w:t>
            </w:r>
            <w:r>
              <w:rPr>
                <w:rFonts w:ascii="Times New Roman"/>
                <w:b/>
                <w:i w:val="false"/>
                <w:color w:val="000000"/>
                <w:sz w:val="20"/>
              </w:rPr>
              <w:t xml:space="preserve">" корпусы </w:t>
            </w:r>
            <w:r>
              <w:rPr>
                <w:rFonts w:ascii="Times New Roman"/>
                <w:b/>
                <w:i w:val="false"/>
                <w:color w:val="000000"/>
                <w:sz w:val="20"/>
              </w:rPr>
              <w:t>қызметшісі</w:t>
            </w:r>
            <w:r>
              <w:rPr>
                <w:rFonts w:ascii="Times New Roman"/>
                <w:b w:val="false"/>
                <w:i w:val="false"/>
                <w:color w:val="000000"/>
                <w:sz w:val="20"/>
              </w:rPr>
              <w:t xml:space="preserve"> </w:t>
            </w:r>
            <w:r>
              <w:rPr>
                <w:rFonts w:ascii="Times New Roman"/>
                <w:b/>
                <w:i w:val="false"/>
                <w:color w:val="000000"/>
                <w:sz w:val="20"/>
              </w:rPr>
              <w:t>қызметінің</w:t>
            </w:r>
            <w:r>
              <w:rPr>
                <w:rFonts w:ascii="Times New Roman"/>
                <w:b w:val="false"/>
                <w:i w:val="false"/>
                <w:color w:val="000000"/>
                <w:sz w:val="20"/>
              </w:rPr>
              <w:t xml:space="preserve"> </w:t>
            </w:r>
            <w:r>
              <w:rPr>
                <w:rFonts w:ascii="Times New Roman"/>
                <w:b/>
                <w:i w:val="false"/>
                <w:color w:val="000000"/>
                <w:sz w:val="20"/>
              </w:rPr>
              <w:t>ерекшелігімен</w:t>
            </w:r>
            <w:r>
              <w:rPr>
                <w:rFonts w:ascii="Times New Roman"/>
                <w:b w:val="false"/>
                <w:i w:val="false"/>
                <w:color w:val="000000"/>
                <w:sz w:val="20"/>
              </w:rPr>
              <w:t xml:space="preserve"> </w:t>
            </w:r>
            <w:r>
              <w:rPr>
                <w:rFonts w:ascii="Times New Roman"/>
                <w:b/>
                <w:i w:val="false"/>
                <w:color w:val="000000"/>
                <w:sz w:val="20"/>
              </w:rPr>
              <w:t>өзара</w:t>
            </w:r>
            <w:r>
              <w:rPr>
                <w:rFonts w:ascii="Times New Roman"/>
                <w:b w:val="false"/>
                <w:i w:val="false"/>
                <w:color w:val="000000"/>
                <w:sz w:val="20"/>
              </w:rPr>
              <w:t xml:space="preserve"> </w:t>
            </w:r>
            <w:r>
              <w:rPr>
                <w:rFonts w:ascii="Times New Roman"/>
                <w:b/>
                <w:i w:val="false"/>
                <w:color w:val="000000"/>
                <w:sz w:val="20"/>
              </w:rPr>
              <w:t>байланыс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 w:id="111"/>
          <w:p>
            <w:pPr>
              <w:spacing w:after="20"/>
              <w:ind w:left="20"/>
              <w:jc w:val="both"/>
            </w:pPr>
            <w:r>
              <w:rPr>
                <w:rFonts w:ascii="Times New Roman"/>
                <w:b w:val="false"/>
                <w:i w:val="false"/>
                <w:color w:val="000000"/>
                <w:sz w:val="20"/>
              </w:rPr>
              <w:t>
</w:t>
            </w:r>
            <w:r>
              <w:rPr>
                <w:rFonts w:ascii="Times New Roman"/>
                <w:b/>
                <w:i w:val="false"/>
                <w:color w:val="000000"/>
                <w:sz w:val="20"/>
              </w:rPr>
              <w:t>Өлшем</w:t>
            </w:r>
          </w:p>
          <w:bookmarkEnd w:id="111"/>
          <w:p>
            <w:pPr>
              <w:spacing w:after="20"/>
              <w:ind w:left="20"/>
              <w:jc w:val="both"/>
            </w:pPr>
            <w:r>
              <w:rPr>
                <w:rFonts w:ascii="Times New Roman"/>
                <w:b w:val="false"/>
                <w:i w:val="false"/>
                <w:color w:val="000000"/>
                <w:sz w:val="20"/>
              </w:rPr>
              <w:t>
</w:t>
            </w:r>
            <w:r>
              <w:rPr>
                <w:rFonts w:ascii="Times New Roman"/>
                <w:b/>
                <w:i w:val="false"/>
                <w:color w:val="000000"/>
                <w:sz w:val="20"/>
              </w:rPr>
              <w:t xml:space="preserve">Б </w:t>
            </w:r>
            <w:r>
              <w:rPr>
                <w:rFonts w:ascii="Times New Roman"/>
                <w:b/>
                <w:i w:val="false"/>
                <w:color w:val="000000"/>
                <w:sz w:val="20"/>
              </w:rPr>
              <w:t>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w:t>
            </w:r>
            <w:r>
              <w:rPr>
                <w:rFonts w:ascii="Times New Roman"/>
                <w:b w:val="false"/>
                <w:i w:val="false"/>
                <w:color w:val="000000"/>
                <w:sz w:val="20"/>
              </w:rPr>
              <w:t xml:space="preserve"> </w:t>
            </w:r>
            <w:r>
              <w:rPr>
                <w:rFonts w:ascii="Times New Roman"/>
                <w:b/>
                <w:i w:val="false"/>
                <w:color w:val="000000"/>
                <w:sz w:val="20"/>
              </w:rPr>
              <w:t>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w:t>
            </w:r>
            <w:r>
              <w:rPr>
                <w:rFonts w:ascii="Times New Roman"/>
                <w:b w:val="false"/>
                <w:i w:val="false"/>
                <w:color w:val="000000"/>
                <w:sz w:val="20"/>
              </w:rPr>
              <w:t xml:space="preserve"> </w:t>
            </w:r>
            <w:r>
              <w:rPr>
                <w:rFonts w:ascii="Times New Roman"/>
                <w:b/>
                <w:i w:val="false"/>
                <w:color w:val="000000"/>
                <w:sz w:val="20"/>
              </w:rPr>
              <w:t>жеткізу</w:t>
            </w:r>
            <w:r>
              <w:rPr>
                <w:rFonts w:ascii="Times New Roman"/>
                <w:b w:val="false"/>
                <w:i w:val="false"/>
                <w:color w:val="000000"/>
                <w:sz w:val="20"/>
              </w:rPr>
              <w:t xml:space="preserve"> </w:t>
            </w:r>
            <w:r>
              <w:rPr>
                <w:rFonts w:ascii="Times New Roman"/>
                <w:b/>
                <w:i w:val="false"/>
                <w:color w:val="000000"/>
                <w:sz w:val="20"/>
              </w:rPr>
              <w:t>мерзімдері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Түйінді</w:t>
            </w:r>
            <w:r>
              <w:rPr>
                <w:rFonts w:ascii="Times New Roman"/>
                <w:b w:val="false"/>
                <w:i w:val="false"/>
                <w:color w:val="000000"/>
                <w:sz w:val="20"/>
              </w:rPr>
              <w:t xml:space="preserve"> </w:t>
            </w:r>
            <w:r>
              <w:rPr>
                <w:rFonts w:ascii="Times New Roman"/>
                <w:b/>
                <w:i w:val="false"/>
                <w:color w:val="000000"/>
                <w:sz w:val="20"/>
              </w:rPr>
              <w:t>нәтиже</w:t>
            </w:r>
            <w:r>
              <w:rPr>
                <w:rFonts w:ascii="Times New Roman"/>
                <w:b/>
                <w:i w:val="false"/>
                <w:color w:val="000000"/>
                <w:sz w:val="20"/>
              </w:rPr>
              <w:t>*</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2" w:id="112"/>
    <w:p>
      <w:pPr>
        <w:spacing w:after="0"/>
        <w:ind w:left="0"/>
        <w:jc w:val="both"/>
      </w:pPr>
      <w:r>
        <w:rPr>
          <w:rFonts w:ascii="Times New Roman"/>
          <w:b w:val="false"/>
          <w:i w:val="false"/>
          <w:color w:val="000000"/>
          <w:sz w:val="28"/>
        </w:rPr>
        <w:t>
      Міндетті тәртіппен белгіленетін НМИ (міндетті НМИ)</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113"/>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113"/>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w:t>
            </w:r>
            <w:r>
              <w:rPr>
                <w:rFonts w:ascii="Times New Roman"/>
                <w:b w:val="false"/>
                <w:i w:val="false"/>
                <w:color w:val="000000"/>
                <w:sz w:val="20"/>
              </w:rPr>
              <w:t xml:space="preserve"> </w:t>
            </w:r>
            <w:r>
              <w:rPr>
                <w:rFonts w:ascii="Times New Roman"/>
                <w:b/>
                <w:i w:val="false"/>
                <w:color w:val="000000"/>
                <w:sz w:val="20"/>
              </w:rPr>
              <w:t>түйінді</w:t>
            </w:r>
            <w:r>
              <w:rPr>
                <w:rFonts w:ascii="Times New Roman"/>
                <w:b/>
                <w:i w:val="false"/>
                <w:color w:val="000000"/>
                <w:sz w:val="20"/>
              </w:rPr>
              <w:t xml:space="preserve"> НМИ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w:t>
            </w:r>
            <w:r>
              <w:rPr>
                <w:rFonts w:ascii="Times New Roman"/>
                <w:b w:val="false"/>
                <w:i w:val="false"/>
                <w:color w:val="000000"/>
                <w:sz w:val="20"/>
              </w:rPr>
              <w:t xml:space="preserve"> </w:t>
            </w:r>
            <w:r>
              <w:rPr>
                <w:rFonts w:ascii="Times New Roman"/>
                <w:b/>
                <w:i w:val="false"/>
                <w:color w:val="000000"/>
                <w:sz w:val="20"/>
              </w:rPr>
              <w:t>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w:t>
            </w:r>
            <w:r>
              <w:rPr>
                <w:rFonts w:ascii="Times New Roman"/>
                <w:b w:val="false"/>
                <w:i w:val="false"/>
                <w:color w:val="000000"/>
                <w:sz w:val="20"/>
              </w:rPr>
              <w:t xml:space="preserve"> </w:t>
            </w:r>
            <w:r>
              <w:rPr>
                <w:rFonts w:ascii="Times New Roman"/>
                <w:b/>
                <w:i w:val="false"/>
                <w:color w:val="000000"/>
                <w:sz w:val="20"/>
              </w:rPr>
              <w:t>жеткізу</w:t>
            </w:r>
            <w:r>
              <w:rPr>
                <w:rFonts w:ascii="Times New Roman"/>
                <w:b w:val="false"/>
                <w:i w:val="false"/>
                <w:color w:val="000000"/>
                <w:sz w:val="20"/>
              </w:rPr>
              <w:t xml:space="preserve"> </w:t>
            </w:r>
            <w:r>
              <w:rPr>
                <w:rFonts w:ascii="Times New Roman"/>
                <w:b/>
                <w:i w:val="false"/>
                <w:color w:val="000000"/>
                <w:sz w:val="20"/>
              </w:rPr>
              <w:t>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Қорытынды</w:t>
            </w:r>
            <w:r>
              <w:rPr>
                <w:rFonts w:ascii="Times New Roman"/>
                <w:b w:val="false"/>
                <w:i w:val="false"/>
                <w:color w:val="000000"/>
                <w:sz w:val="20"/>
              </w:rPr>
              <w:t xml:space="preserve"> </w:t>
            </w:r>
            <w:r>
              <w:rPr>
                <w:rFonts w:ascii="Times New Roman"/>
                <w:b/>
                <w:i w:val="false"/>
                <w:color w:val="000000"/>
                <w:sz w:val="20"/>
              </w:rPr>
              <w:t>нәтиже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11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w:t>
            </w:r>
          </w:p>
          <w:bookmarkEnd w:id="11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Қазақстан Республикасы Премьер-Министрінің, Қазақстан Республикасы Президенті Әкімшілігінің және Қазақстан Республикасы Үкіметі Аппаратының тапсырмалары мен актілерінің сапалы және уақтылы орындалуын қамтамасыз ету (оның ішінде мәтіннің түпнұсқалығы, мемлекеттік және орыс тілінің сапасы, ресімделуі)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кезеңнің қорытындысы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Қазақстан Республикасы Премьер-Министрінің, Қазақстан Республикасы Президенті Әкімшілігінің және Қазақстан Республикасы Үкіметі Аппаратының тапсырмалары мен актілерін сапалы және уақтылы орындау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11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w:t>
            </w:r>
          </w:p>
          <w:bookmarkEnd w:id="11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өтініштерін уақтылы және сапалы қарауды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кезеңнің қорытындысы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өтініштерін сапалы қарау және мерзімдерін сақтау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11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w:t>
            </w:r>
          </w:p>
          <w:bookmarkEnd w:id="11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қызметшілердің еңбек жағдайларына қанағаттануы (оның ішінде материалдық-техникалық, кадрлық және қаржылық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кезеңнің қорытындысы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жағдайларын қамтамасыз ету бойынша бағаланатын адамның қызметіне қызметшілердің қолайлы қатынасы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11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w:t>
            </w:r>
          </w:p>
          <w:bookmarkEnd w:id="11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істері жөніндегі уәкілетті орган белгілейтін НМИ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9" w:id="118"/>
    <w:p>
      <w:pPr>
        <w:spacing w:after="0"/>
        <w:ind w:left="0"/>
        <w:jc w:val="both"/>
      </w:pPr>
      <w:r>
        <w:rPr>
          <w:rFonts w:ascii="Times New Roman"/>
          <w:b w:val="false"/>
          <w:i w:val="false"/>
          <w:color w:val="000000"/>
          <w:sz w:val="28"/>
        </w:rPr>
        <w:t>
      *Түйінді нәтиже - НМИ қол жеткізуден күтілетін оң өзгерістер</w:t>
      </w:r>
    </w:p>
    <w:bookmarkEnd w:id="118"/>
    <w:bookmarkStart w:name="z570" w:id="119"/>
    <w:p>
      <w:pPr>
        <w:spacing w:after="0"/>
        <w:ind w:left="0"/>
        <w:jc w:val="both"/>
      </w:pPr>
      <w:r>
        <w:rPr>
          <w:rFonts w:ascii="Times New Roman"/>
          <w:b w:val="false"/>
          <w:i w:val="false"/>
          <w:color w:val="000000"/>
          <w:sz w:val="28"/>
        </w:rPr>
        <w:t>
      Уәкілетті тұлға ___________________________________________________</w:t>
      </w:r>
    </w:p>
    <w:bookmarkEnd w:id="119"/>
    <w:bookmarkStart w:name="z571" w:id="120"/>
    <w:p>
      <w:pPr>
        <w:spacing w:after="0"/>
        <w:ind w:left="0"/>
        <w:jc w:val="both"/>
      </w:pPr>
      <w:r>
        <w:rPr>
          <w:rFonts w:ascii="Times New Roman"/>
          <w:b w:val="false"/>
          <w:i w:val="false"/>
          <w:color w:val="000000"/>
          <w:sz w:val="28"/>
        </w:rPr>
        <w:t>
      (тегі, аты, әкесінің аты (болған жағдайда))</w:t>
      </w:r>
    </w:p>
    <w:bookmarkEnd w:id="120"/>
    <w:bookmarkStart w:name="z572" w:id="121"/>
    <w:p>
      <w:pPr>
        <w:spacing w:after="0"/>
        <w:ind w:left="0"/>
        <w:jc w:val="both"/>
      </w:pPr>
      <w:r>
        <w:rPr>
          <w:rFonts w:ascii="Times New Roman"/>
          <w:b w:val="false"/>
          <w:i w:val="false"/>
          <w:color w:val="000000"/>
          <w:sz w:val="28"/>
        </w:rPr>
        <w:t>
      Лауазымы _______________________________________________________</w:t>
      </w:r>
    </w:p>
    <w:bookmarkEnd w:id="121"/>
    <w:bookmarkStart w:name="z573" w:id="122"/>
    <w:p>
      <w:pPr>
        <w:spacing w:after="0"/>
        <w:ind w:left="0"/>
        <w:jc w:val="both"/>
      </w:pPr>
      <w:r>
        <w:rPr>
          <w:rFonts w:ascii="Times New Roman"/>
          <w:b w:val="false"/>
          <w:i w:val="false"/>
          <w:color w:val="000000"/>
          <w:sz w:val="28"/>
        </w:rPr>
        <w:t xml:space="preserve">
      Қолы ________________ </w:t>
      </w:r>
    </w:p>
    <w:bookmarkEnd w:id="122"/>
    <w:bookmarkStart w:name="z574" w:id="123"/>
    <w:p>
      <w:pPr>
        <w:spacing w:after="0"/>
        <w:ind w:left="0"/>
        <w:jc w:val="both"/>
      </w:pPr>
      <w:r>
        <w:rPr>
          <w:rFonts w:ascii="Times New Roman"/>
          <w:b w:val="false"/>
          <w:i w:val="false"/>
          <w:color w:val="000000"/>
          <w:sz w:val="28"/>
        </w:rPr>
        <w:t>
      (электрондық цифрлық қолтаңба арқылы куәләндырылған)</w:t>
      </w:r>
    </w:p>
    <w:bookmarkEnd w:id="123"/>
    <w:bookmarkStart w:name="z575" w:id="124"/>
    <w:p>
      <w:pPr>
        <w:spacing w:after="0"/>
        <w:ind w:left="0"/>
        <w:jc w:val="both"/>
      </w:pPr>
      <w:r>
        <w:rPr>
          <w:rFonts w:ascii="Times New Roman"/>
          <w:b w:val="false"/>
          <w:i w:val="false"/>
          <w:color w:val="000000"/>
          <w:sz w:val="28"/>
        </w:rPr>
        <w:t>
      Күні ________________</w:t>
      </w:r>
    </w:p>
    <w:bookmarkEnd w:id="124"/>
    <w:bookmarkStart w:name="z576" w:id="125"/>
    <w:p>
      <w:pPr>
        <w:spacing w:after="0"/>
        <w:ind w:left="0"/>
        <w:jc w:val="both"/>
      </w:pPr>
      <w:r>
        <w:rPr>
          <w:rFonts w:ascii="Times New Roman"/>
          <w:b w:val="false"/>
          <w:i w:val="false"/>
          <w:color w:val="000000"/>
          <w:sz w:val="28"/>
        </w:rPr>
        <w:t>
      Қызметші________________________________________________________</w:t>
      </w:r>
    </w:p>
    <w:bookmarkEnd w:id="125"/>
    <w:bookmarkStart w:name="z577" w:id="126"/>
    <w:p>
      <w:pPr>
        <w:spacing w:after="0"/>
        <w:ind w:left="0"/>
        <w:jc w:val="both"/>
      </w:pPr>
      <w:r>
        <w:rPr>
          <w:rFonts w:ascii="Times New Roman"/>
          <w:b w:val="false"/>
          <w:i w:val="false"/>
          <w:color w:val="000000"/>
          <w:sz w:val="28"/>
        </w:rPr>
        <w:t>
      (тегі, аты, әкесінің аты (болған жағдайда))</w:t>
      </w:r>
    </w:p>
    <w:bookmarkEnd w:id="126"/>
    <w:bookmarkStart w:name="z578" w:id="127"/>
    <w:p>
      <w:pPr>
        <w:spacing w:after="0"/>
        <w:ind w:left="0"/>
        <w:jc w:val="both"/>
      </w:pPr>
      <w:r>
        <w:rPr>
          <w:rFonts w:ascii="Times New Roman"/>
          <w:b w:val="false"/>
          <w:i w:val="false"/>
          <w:color w:val="000000"/>
          <w:sz w:val="28"/>
        </w:rPr>
        <w:t xml:space="preserve">
      Қолы ________________ </w:t>
      </w:r>
    </w:p>
    <w:bookmarkEnd w:id="127"/>
    <w:bookmarkStart w:name="z579" w:id="128"/>
    <w:p>
      <w:pPr>
        <w:spacing w:after="0"/>
        <w:ind w:left="0"/>
        <w:jc w:val="both"/>
      </w:pPr>
      <w:r>
        <w:rPr>
          <w:rFonts w:ascii="Times New Roman"/>
          <w:b w:val="false"/>
          <w:i w:val="false"/>
          <w:color w:val="000000"/>
          <w:sz w:val="28"/>
        </w:rPr>
        <w:t>
      (электрондық цифрлық қолтаңба арқылы куәләндырылған)</w:t>
      </w:r>
    </w:p>
    <w:bookmarkEnd w:id="128"/>
    <w:bookmarkStart w:name="z580" w:id="129"/>
    <w:p>
      <w:pPr>
        <w:spacing w:after="0"/>
        <w:ind w:left="0"/>
        <w:jc w:val="both"/>
      </w:pPr>
      <w:r>
        <w:rPr>
          <w:rFonts w:ascii="Times New Roman"/>
          <w:b w:val="false"/>
          <w:i w:val="false"/>
          <w:color w:val="000000"/>
          <w:sz w:val="28"/>
        </w:rPr>
        <w:t>
      Күні _________________</w:t>
      </w:r>
    </w:p>
    <w:bookmarkEnd w:id="1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 әдістемесіне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582" w:id="130"/>
    <w:p>
      <w:pPr>
        <w:spacing w:after="0"/>
        <w:ind w:left="0"/>
        <w:jc w:val="left"/>
      </w:pPr>
      <w:r>
        <w:rPr>
          <w:rFonts w:ascii="Times New Roman"/>
          <w:b/>
          <w:i w:val="false"/>
          <w:color w:val="000000"/>
        </w:rPr>
        <w:t xml:space="preserve"> "А" корпусы қызметшісінің жыл сайынғы келісімі (2-санаттағы қызметшілер үшін)</w:t>
      </w:r>
    </w:p>
    <w:bookmarkEnd w:id="130"/>
    <w:bookmarkStart w:name="z583" w:id="131"/>
    <w:p>
      <w:pPr>
        <w:spacing w:after="0"/>
        <w:ind w:left="0"/>
        <w:jc w:val="left"/>
      </w:pPr>
      <w:r>
        <w:rPr>
          <w:rFonts w:ascii="Times New Roman"/>
          <w:b/>
          <w:i w:val="false"/>
          <w:color w:val="000000"/>
        </w:rPr>
        <w:t xml:space="preserve"> ____________________________________________________</w:t>
      </w:r>
    </w:p>
    <w:bookmarkEnd w:id="131"/>
    <w:bookmarkStart w:name="z584" w:id="132"/>
    <w:p>
      <w:pPr>
        <w:spacing w:after="0"/>
        <w:ind w:left="0"/>
        <w:jc w:val="left"/>
      </w:pPr>
      <w:r>
        <w:rPr>
          <w:rFonts w:ascii="Times New Roman"/>
          <w:b/>
          <w:i w:val="false"/>
          <w:color w:val="000000"/>
        </w:rPr>
        <w:t xml:space="preserve"> (Т.А.Ә. (болған жағдайда), бағаланатын тұлғаның лауазымы)</w:t>
      </w:r>
    </w:p>
    <w:bookmarkEnd w:id="132"/>
    <w:bookmarkStart w:name="z585" w:id="133"/>
    <w:p>
      <w:pPr>
        <w:spacing w:after="0"/>
        <w:ind w:left="0"/>
        <w:jc w:val="left"/>
      </w:pPr>
      <w:r>
        <w:rPr>
          <w:rFonts w:ascii="Times New Roman"/>
          <w:b/>
          <w:i w:val="false"/>
          <w:color w:val="000000"/>
        </w:rPr>
        <w:t xml:space="preserve"> ________________________________________________________</w:t>
      </w:r>
    </w:p>
    <w:bookmarkEnd w:id="133"/>
    <w:bookmarkStart w:name="z586" w:id="134"/>
    <w:p>
      <w:pPr>
        <w:spacing w:after="0"/>
        <w:ind w:left="0"/>
        <w:jc w:val="left"/>
      </w:pPr>
      <w:r>
        <w:rPr>
          <w:rFonts w:ascii="Times New Roman"/>
          <w:b/>
          <w:i w:val="false"/>
          <w:color w:val="000000"/>
        </w:rPr>
        <w:t xml:space="preserve"> (бағаланатын жыл)</w:t>
      </w:r>
    </w:p>
    <w:bookmarkEnd w:id="134"/>
    <w:bookmarkStart w:name="z587" w:id="135"/>
    <w:p>
      <w:pPr>
        <w:spacing w:after="0"/>
        <w:ind w:left="0"/>
        <w:jc w:val="left"/>
      </w:pPr>
      <w:r>
        <w:rPr>
          <w:rFonts w:ascii="Times New Roman"/>
          <w:b/>
          <w:i w:val="false"/>
          <w:color w:val="000000"/>
        </w:rPr>
        <w:t xml:space="preserve"> Уәкілетті тұлға айқындаған НМИ</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136"/>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136"/>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НМИатауы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жоспарлау</w:t>
            </w:r>
            <w:r>
              <w:rPr>
                <w:rFonts w:ascii="Times New Roman"/>
                <w:b w:val="false"/>
                <w:i w:val="false"/>
                <w:color w:val="000000"/>
                <w:sz w:val="20"/>
              </w:rPr>
              <w:t xml:space="preserve"> </w:t>
            </w:r>
            <w:r>
              <w:rPr>
                <w:rFonts w:ascii="Times New Roman"/>
                <w:b/>
                <w:i w:val="false"/>
                <w:color w:val="000000"/>
                <w:sz w:val="20"/>
              </w:rPr>
              <w:t>жүйесінің</w:t>
            </w:r>
            <w:r>
              <w:rPr>
                <w:rFonts w:ascii="Times New Roman"/>
                <w:b w:val="false"/>
                <w:i w:val="false"/>
                <w:color w:val="000000"/>
                <w:sz w:val="20"/>
              </w:rPr>
              <w:t xml:space="preserve"> </w:t>
            </w:r>
            <w:r>
              <w:rPr>
                <w:rFonts w:ascii="Times New Roman"/>
                <w:b/>
                <w:i w:val="false"/>
                <w:color w:val="000000"/>
                <w:sz w:val="20"/>
              </w:rPr>
              <w:t>құжаттарымен</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i w:val="false"/>
                <w:color w:val="000000"/>
                <w:sz w:val="20"/>
              </w:rPr>
              <w:t xml:space="preserve"> органы</w:t>
            </w:r>
            <w:r>
              <w:rPr>
                <w:rFonts w:ascii="Times New Roman"/>
                <w:b/>
                <w:i w:val="false"/>
                <w:color w:val="000000"/>
                <w:sz w:val="20"/>
              </w:rPr>
              <w:t>/"А</w:t>
            </w:r>
            <w:r>
              <w:rPr>
                <w:rFonts w:ascii="Times New Roman"/>
                <w:b/>
                <w:i w:val="false"/>
                <w:color w:val="000000"/>
                <w:sz w:val="20"/>
              </w:rPr>
              <w:t xml:space="preserve">" корпусы </w:t>
            </w:r>
            <w:r>
              <w:rPr>
                <w:rFonts w:ascii="Times New Roman"/>
                <w:b/>
                <w:i w:val="false"/>
                <w:color w:val="000000"/>
                <w:sz w:val="20"/>
              </w:rPr>
              <w:t>қызметшісі</w:t>
            </w:r>
            <w:r>
              <w:rPr>
                <w:rFonts w:ascii="Times New Roman"/>
                <w:b w:val="false"/>
                <w:i w:val="false"/>
                <w:color w:val="000000"/>
                <w:sz w:val="20"/>
              </w:rPr>
              <w:t xml:space="preserve"> </w:t>
            </w:r>
            <w:r>
              <w:rPr>
                <w:rFonts w:ascii="Times New Roman"/>
                <w:b/>
                <w:i w:val="false"/>
                <w:color w:val="000000"/>
                <w:sz w:val="20"/>
              </w:rPr>
              <w:t>қызметінің</w:t>
            </w:r>
            <w:r>
              <w:rPr>
                <w:rFonts w:ascii="Times New Roman"/>
                <w:b w:val="false"/>
                <w:i w:val="false"/>
                <w:color w:val="000000"/>
                <w:sz w:val="20"/>
              </w:rPr>
              <w:t xml:space="preserve"> </w:t>
            </w:r>
            <w:r>
              <w:rPr>
                <w:rFonts w:ascii="Times New Roman"/>
                <w:b/>
                <w:i w:val="false"/>
                <w:color w:val="000000"/>
                <w:sz w:val="20"/>
              </w:rPr>
              <w:t>ерекшелігімен</w:t>
            </w:r>
            <w:r>
              <w:rPr>
                <w:rFonts w:ascii="Times New Roman"/>
                <w:b w:val="false"/>
                <w:i w:val="false"/>
                <w:color w:val="000000"/>
                <w:sz w:val="20"/>
              </w:rPr>
              <w:t xml:space="preserve"> </w:t>
            </w:r>
            <w:r>
              <w:rPr>
                <w:rFonts w:ascii="Times New Roman"/>
                <w:b/>
                <w:i w:val="false"/>
                <w:color w:val="000000"/>
                <w:sz w:val="20"/>
              </w:rPr>
              <w:t>өзара</w:t>
            </w:r>
            <w:r>
              <w:rPr>
                <w:rFonts w:ascii="Times New Roman"/>
                <w:b w:val="false"/>
                <w:i w:val="false"/>
                <w:color w:val="000000"/>
                <w:sz w:val="20"/>
              </w:rPr>
              <w:t xml:space="preserve"> </w:t>
            </w:r>
            <w:r>
              <w:rPr>
                <w:rFonts w:ascii="Times New Roman"/>
                <w:b/>
                <w:i w:val="false"/>
                <w:color w:val="000000"/>
                <w:sz w:val="20"/>
              </w:rPr>
              <w:t>байланыс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w:t>
            </w:r>
            <w:r>
              <w:rPr>
                <w:rFonts w:ascii="Times New Roman"/>
                <w:b w:val="false"/>
                <w:i w:val="false"/>
                <w:color w:val="000000"/>
                <w:sz w:val="20"/>
              </w:rPr>
              <w:t xml:space="preserve"> </w:t>
            </w:r>
            <w:r>
              <w:rPr>
                <w:rFonts w:ascii="Times New Roman"/>
                <w:b/>
                <w:i w:val="false"/>
                <w:color w:val="000000"/>
                <w:sz w:val="20"/>
              </w:rPr>
              <w:t>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w:t>
            </w:r>
            <w:r>
              <w:rPr>
                <w:rFonts w:ascii="Times New Roman"/>
                <w:b w:val="false"/>
                <w:i w:val="false"/>
                <w:color w:val="000000"/>
                <w:sz w:val="20"/>
              </w:rPr>
              <w:t xml:space="preserve"> </w:t>
            </w:r>
            <w:r>
              <w:rPr>
                <w:rFonts w:ascii="Times New Roman"/>
                <w:b/>
                <w:i w:val="false"/>
                <w:color w:val="000000"/>
                <w:sz w:val="20"/>
              </w:rPr>
              <w:t>жеткізу</w:t>
            </w:r>
            <w:r>
              <w:rPr>
                <w:rFonts w:ascii="Times New Roman"/>
                <w:b w:val="false"/>
                <w:i w:val="false"/>
                <w:color w:val="000000"/>
                <w:sz w:val="20"/>
              </w:rPr>
              <w:t xml:space="preserve"> </w:t>
            </w:r>
            <w:r>
              <w:rPr>
                <w:rFonts w:ascii="Times New Roman"/>
                <w:b/>
                <w:i w:val="false"/>
                <w:color w:val="000000"/>
                <w:sz w:val="20"/>
              </w:rPr>
              <w:t>мерзімі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Түйінді</w:t>
            </w:r>
            <w:r>
              <w:rPr>
                <w:rFonts w:ascii="Times New Roman"/>
                <w:b w:val="false"/>
                <w:i w:val="false"/>
                <w:color w:val="000000"/>
                <w:sz w:val="20"/>
              </w:rPr>
              <w:t xml:space="preserve"> </w:t>
            </w:r>
            <w:r>
              <w:rPr>
                <w:rFonts w:ascii="Times New Roman"/>
                <w:b/>
                <w:i w:val="false"/>
                <w:color w:val="000000"/>
                <w:sz w:val="20"/>
              </w:rPr>
              <w:t>нәтиже</w:t>
            </w:r>
            <w:r>
              <w:rPr>
                <w:rFonts w:ascii="Times New Roman"/>
                <w:b/>
                <w:i w:val="false"/>
                <w:color w:val="000000"/>
                <w:sz w:val="20"/>
              </w:rPr>
              <w:t>*</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13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13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3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13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3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1" w:id="140"/>
    <w:p>
      <w:pPr>
        <w:spacing w:after="0"/>
        <w:ind w:left="0"/>
        <w:jc w:val="both"/>
      </w:pPr>
      <w:r>
        <w:rPr>
          <w:rFonts w:ascii="Times New Roman"/>
          <w:b w:val="false"/>
          <w:i w:val="false"/>
          <w:color w:val="000000"/>
          <w:sz w:val="28"/>
        </w:rPr>
        <w:t>
      Міндетті тәртіппен белгіленетін НМИ (міндетті НМИ)</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 w:id="141"/>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141"/>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w:t>
            </w:r>
            <w:r>
              <w:rPr>
                <w:rFonts w:ascii="Times New Roman"/>
                <w:b/>
                <w:i w:val="false"/>
                <w:color w:val="000000"/>
                <w:sz w:val="20"/>
              </w:rPr>
              <w:t xml:space="preserve"> НМИ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w:t>
            </w:r>
            <w:r>
              <w:rPr>
                <w:rFonts w:ascii="Times New Roman"/>
                <w:b w:val="false"/>
                <w:i w:val="false"/>
                <w:color w:val="000000"/>
                <w:sz w:val="20"/>
              </w:rPr>
              <w:t xml:space="preserve"> </w:t>
            </w:r>
            <w:r>
              <w:rPr>
                <w:rFonts w:ascii="Times New Roman"/>
                <w:b/>
                <w:i w:val="false"/>
                <w:color w:val="000000"/>
                <w:sz w:val="20"/>
              </w:rPr>
              <w:t>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w:t>
            </w:r>
            <w:r>
              <w:rPr>
                <w:rFonts w:ascii="Times New Roman"/>
                <w:b w:val="false"/>
                <w:i w:val="false"/>
                <w:color w:val="000000"/>
                <w:sz w:val="20"/>
              </w:rPr>
              <w:t xml:space="preserve"> </w:t>
            </w:r>
            <w:r>
              <w:rPr>
                <w:rFonts w:ascii="Times New Roman"/>
                <w:b/>
                <w:i w:val="false"/>
                <w:color w:val="000000"/>
                <w:sz w:val="20"/>
              </w:rPr>
              <w:t>жеткізу</w:t>
            </w:r>
            <w:r>
              <w:rPr>
                <w:rFonts w:ascii="Times New Roman"/>
                <w:b w:val="false"/>
                <w:i w:val="false"/>
                <w:color w:val="000000"/>
                <w:sz w:val="20"/>
              </w:rPr>
              <w:t xml:space="preserve"> </w:t>
            </w:r>
            <w:r>
              <w:rPr>
                <w:rFonts w:ascii="Times New Roman"/>
                <w:b/>
                <w:i w:val="false"/>
                <w:color w:val="000000"/>
                <w:sz w:val="20"/>
              </w:rPr>
              <w:t>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Түйінді</w:t>
            </w:r>
            <w:r>
              <w:rPr>
                <w:rFonts w:ascii="Times New Roman"/>
                <w:b w:val="false"/>
                <w:i w:val="false"/>
                <w:color w:val="000000"/>
                <w:sz w:val="20"/>
              </w:rPr>
              <w:t xml:space="preserve"> </w:t>
            </w:r>
            <w:r>
              <w:rPr>
                <w:rFonts w:ascii="Times New Roman"/>
                <w:b/>
                <w:i w:val="false"/>
                <w:color w:val="000000"/>
                <w:sz w:val="20"/>
              </w:rPr>
              <w:t>нәтиже</w:t>
            </w:r>
            <w:r>
              <w:rPr>
                <w:rFonts w:ascii="Times New Roman"/>
                <w:b/>
                <w:i w:val="false"/>
                <w:color w:val="000000"/>
                <w:sz w:val="20"/>
              </w:rPr>
              <w:t>*</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14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Қазақстан Республикасы Премьер-Министрінің, Қазақстан Республикасы Президенті Әкімшілігінің және Қазақстан Республикасы Үкіметі Аппаратының тапсырмалары мен актілерінің сапалы және уақтылы орындалуын қамтамасыз ету (оның ішінде мәтіннің түпнұсқалығы, мемлекеттік және орыс тілінің сапасы, ресімделуі)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кезеңнің қорытындысы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Қазақстан Республикасы Премьер-Министрінің, Қазақстан Республикасы Президенті Әкімшілігінің 7және Қазақстан Республикасы Үкіметі Аппаратының тапсырмалары мен актілерін сапалы және уақтылы орындау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14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4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өтініштерін уақтылы және сапалы қарауды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кезеңнің қорытындысы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өтініштерін сапалы қарау және мерзімдерін сақтау</w:t>
            </w:r>
          </w:p>
        </w:tc>
      </w:tr>
    </w:tbl>
    <w:bookmarkStart w:name="z644" w:id="144"/>
    <w:p>
      <w:pPr>
        <w:spacing w:after="0"/>
        <w:ind w:left="0"/>
        <w:jc w:val="both"/>
      </w:pPr>
      <w:r>
        <w:rPr>
          <w:rFonts w:ascii="Times New Roman"/>
          <w:b w:val="false"/>
          <w:i w:val="false"/>
          <w:color w:val="000000"/>
          <w:sz w:val="28"/>
        </w:rPr>
        <w:t>
      *Түйінді нәтиже - НМИ қол жеткізуден күтілетін оң өзгерістер</w:t>
      </w:r>
    </w:p>
    <w:bookmarkEnd w:id="144"/>
    <w:bookmarkStart w:name="z645" w:id="145"/>
    <w:p>
      <w:pPr>
        <w:spacing w:after="0"/>
        <w:ind w:left="0"/>
        <w:jc w:val="both"/>
      </w:pPr>
      <w:r>
        <w:rPr>
          <w:rFonts w:ascii="Times New Roman"/>
          <w:b w:val="false"/>
          <w:i w:val="false"/>
          <w:color w:val="000000"/>
          <w:sz w:val="28"/>
        </w:rPr>
        <w:t>
      Уәкілетті тұлға ___________________________________________________</w:t>
      </w:r>
    </w:p>
    <w:bookmarkEnd w:id="145"/>
    <w:bookmarkStart w:name="z646" w:id="146"/>
    <w:p>
      <w:pPr>
        <w:spacing w:after="0"/>
        <w:ind w:left="0"/>
        <w:jc w:val="both"/>
      </w:pPr>
      <w:r>
        <w:rPr>
          <w:rFonts w:ascii="Times New Roman"/>
          <w:b w:val="false"/>
          <w:i w:val="false"/>
          <w:color w:val="000000"/>
          <w:sz w:val="28"/>
        </w:rPr>
        <w:t>
      (тегі, аты, әкесінің аты (болған жағдайда))</w:t>
      </w:r>
    </w:p>
    <w:bookmarkEnd w:id="146"/>
    <w:bookmarkStart w:name="z647" w:id="147"/>
    <w:p>
      <w:pPr>
        <w:spacing w:after="0"/>
        <w:ind w:left="0"/>
        <w:jc w:val="both"/>
      </w:pPr>
      <w:r>
        <w:rPr>
          <w:rFonts w:ascii="Times New Roman"/>
          <w:b w:val="false"/>
          <w:i w:val="false"/>
          <w:color w:val="000000"/>
          <w:sz w:val="28"/>
        </w:rPr>
        <w:t>
      Лауазымы _______________________________________________________</w:t>
      </w:r>
    </w:p>
    <w:bookmarkEnd w:id="147"/>
    <w:bookmarkStart w:name="z648" w:id="148"/>
    <w:p>
      <w:pPr>
        <w:spacing w:after="0"/>
        <w:ind w:left="0"/>
        <w:jc w:val="both"/>
      </w:pPr>
      <w:r>
        <w:rPr>
          <w:rFonts w:ascii="Times New Roman"/>
          <w:b w:val="false"/>
          <w:i w:val="false"/>
          <w:color w:val="000000"/>
          <w:sz w:val="28"/>
        </w:rPr>
        <w:t xml:space="preserve">
      Қолы ________________ </w:t>
      </w:r>
    </w:p>
    <w:bookmarkEnd w:id="148"/>
    <w:bookmarkStart w:name="z649" w:id="149"/>
    <w:p>
      <w:pPr>
        <w:spacing w:after="0"/>
        <w:ind w:left="0"/>
        <w:jc w:val="both"/>
      </w:pPr>
      <w:r>
        <w:rPr>
          <w:rFonts w:ascii="Times New Roman"/>
          <w:b w:val="false"/>
          <w:i w:val="false"/>
          <w:color w:val="000000"/>
          <w:sz w:val="28"/>
        </w:rPr>
        <w:t>
      (электрондық цифрлық қолтаңба арқылы куәләндырылған)</w:t>
      </w:r>
    </w:p>
    <w:bookmarkEnd w:id="149"/>
    <w:bookmarkStart w:name="z650" w:id="150"/>
    <w:p>
      <w:pPr>
        <w:spacing w:after="0"/>
        <w:ind w:left="0"/>
        <w:jc w:val="both"/>
      </w:pPr>
      <w:r>
        <w:rPr>
          <w:rFonts w:ascii="Times New Roman"/>
          <w:b w:val="false"/>
          <w:i w:val="false"/>
          <w:color w:val="000000"/>
          <w:sz w:val="28"/>
        </w:rPr>
        <w:t>
      Күні ________________</w:t>
      </w:r>
    </w:p>
    <w:bookmarkEnd w:id="150"/>
    <w:bookmarkStart w:name="z651" w:id="151"/>
    <w:p>
      <w:pPr>
        <w:spacing w:after="0"/>
        <w:ind w:left="0"/>
        <w:jc w:val="both"/>
      </w:pPr>
      <w:r>
        <w:rPr>
          <w:rFonts w:ascii="Times New Roman"/>
          <w:b w:val="false"/>
          <w:i w:val="false"/>
          <w:color w:val="000000"/>
          <w:sz w:val="28"/>
        </w:rPr>
        <w:t>
      Қызметші________________________________________________________</w:t>
      </w:r>
    </w:p>
    <w:bookmarkEnd w:id="151"/>
    <w:bookmarkStart w:name="z652" w:id="152"/>
    <w:p>
      <w:pPr>
        <w:spacing w:after="0"/>
        <w:ind w:left="0"/>
        <w:jc w:val="both"/>
      </w:pPr>
      <w:r>
        <w:rPr>
          <w:rFonts w:ascii="Times New Roman"/>
          <w:b w:val="false"/>
          <w:i w:val="false"/>
          <w:color w:val="000000"/>
          <w:sz w:val="28"/>
        </w:rPr>
        <w:t>
      (тегі, аты, әкесінің аты (болған жағдайда))</w:t>
      </w:r>
    </w:p>
    <w:bookmarkEnd w:id="152"/>
    <w:bookmarkStart w:name="z653" w:id="153"/>
    <w:p>
      <w:pPr>
        <w:spacing w:after="0"/>
        <w:ind w:left="0"/>
        <w:jc w:val="both"/>
      </w:pPr>
      <w:r>
        <w:rPr>
          <w:rFonts w:ascii="Times New Roman"/>
          <w:b w:val="false"/>
          <w:i w:val="false"/>
          <w:color w:val="000000"/>
          <w:sz w:val="28"/>
        </w:rPr>
        <w:t xml:space="preserve">
      Қолы ________________ </w:t>
      </w:r>
    </w:p>
    <w:bookmarkEnd w:id="153"/>
    <w:bookmarkStart w:name="z654" w:id="154"/>
    <w:p>
      <w:pPr>
        <w:spacing w:after="0"/>
        <w:ind w:left="0"/>
        <w:jc w:val="both"/>
      </w:pPr>
      <w:r>
        <w:rPr>
          <w:rFonts w:ascii="Times New Roman"/>
          <w:b w:val="false"/>
          <w:i w:val="false"/>
          <w:color w:val="000000"/>
          <w:sz w:val="28"/>
        </w:rPr>
        <w:t>
      (электрондық цифрлық қолтаңба арқылы куәләндырылған)</w:t>
      </w:r>
    </w:p>
    <w:bookmarkEnd w:id="154"/>
    <w:bookmarkStart w:name="z655" w:id="155"/>
    <w:p>
      <w:pPr>
        <w:spacing w:after="0"/>
        <w:ind w:left="0"/>
        <w:jc w:val="both"/>
      </w:pPr>
      <w:r>
        <w:rPr>
          <w:rFonts w:ascii="Times New Roman"/>
          <w:b w:val="false"/>
          <w:i w:val="false"/>
          <w:color w:val="000000"/>
          <w:sz w:val="28"/>
        </w:rPr>
        <w:t>
      Күні _________________</w:t>
      </w:r>
    </w:p>
    <w:bookmarkEnd w:id="1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 әдістемесіне</w:t>
            </w:r>
            <w:r>
              <w:br/>
            </w:r>
            <w:r>
              <w:rPr>
                <w:rFonts w:ascii="Times New Roman"/>
                <w:b w:val="false"/>
                <w:i w:val="false"/>
                <w:color w:val="000000"/>
                <w:sz w:val="20"/>
              </w:rPr>
              <w:t>3-қосымша</w:t>
            </w:r>
          </w:p>
        </w:tc>
      </w:tr>
    </w:tbl>
    <w:bookmarkStart w:name="z657" w:id="156"/>
    <w:p>
      <w:pPr>
        <w:spacing w:after="0"/>
        <w:ind w:left="0"/>
        <w:jc w:val="left"/>
      </w:pPr>
      <w:r>
        <w:rPr>
          <w:rFonts w:ascii="Times New Roman"/>
          <w:b/>
          <w:i w:val="false"/>
          <w:color w:val="000000"/>
        </w:rPr>
        <w:t xml:space="preserve"> Бағалау парағы</w:t>
      </w:r>
    </w:p>
    <w:bookmarkEnd w:id="156"/>
    <w:bookmarkStart w:name="z658" w:id="157"/>
    <w:p>
      <w:pPr>
        <w:spacing w:after="0"/>
        <w:ind w:left="0"/>
        <w:jc w:val="left"/>
      </w:pPr>
      <w:r>
        <w:rPr>
          <w:rFonts w:ascii="Times New Roman"/>
          <w:b/>
          <w:i w:val="false"/>
          <w:color w:val="000000"/>
        </w:rPr>
        <w:t xml:space="preserve"> _____________________________________________________________</w:t>
      </w:r>
    </w:p>
    <w:bookmarkEnd w:id="157"/>
    <w:bookmarkStart w:name="z659" w:id="158"/>
    <w:p>
      <w:pPr>
        <w:spacing w:after="0"/>
        <w:ind w:left="0"/>
        <w:jc w:val="left"/>
      </w:pPr>
      <w:r>
        <w:rPr>
          <w:rFonts w:ascii="Times New Roman"/>
          <w:b/>
          <w:i w:val="false"/>
          <w:color w:val="000000"/>
        </w:rPr>
        <w:t xml:space="preserve"> (бағаланатың тұлғаның тегі, аты, әкесінің аты (болған жағдайда), лауазымы)</w:t>
      </w:r>
    </w:p>
    <w:bookmarkEnd w:id="158"/>
    <w:bookmarkStart w:name="z660" w:id="159"/>
    <w:p>
      <w:pPr>
        <w:spacing w:after="0"/>
        <w:ind w:left="0"/>
        <w:jc w:val="left"/>
      </w:pPr>
      <w:r>
        <w:rPr>
          <w:rFonts w:ascii="Times New Roman"/>
          <w:b/>
          <w:i w:val="false"/>
          <w:color w:val="000000"/>
        </w:rPr>
        <w:t xml:space="preserve"> __________________________</w:t>
      </w:r>
    </w:p>
    <w:bookmarkEnd w:id="159"/>
    <w:bookmarkStart w:name="z661" w:id="160"/>
    <w:p>
      <w:pPr>
        <w:spacing w:after="0"/>
        <w:ind w:left="0"/>
        <w:jc w:val="left"/>
      </w:pPr>
      <w:r>
        <w:rPr>
          <w:rFonts w:ascii="Times New Roman"/>
          <w:b/>
          <w:i w:val="false"/>
          <w:color w:val="000000"/>
        </w:rPr>
        <w:t xml:space="preserve"> бағалау кезеңі көрсетіледі</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161"/>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161"/>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НМИ </w:t>
            </w:r>
            <w:r>
              <w:rPr>
                <w:rFonts w:ascii="Times New Roman"/>
                <w:b/>
                <w:i w:val="false"/>
                <w:color w:val="000000"/>
                <w:sz w:val="20"/>
              </w:rPr>
              <w:t>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w:t>
            </w:r>
            <w:r>
              <w:rPr>
                <w:rFonts w:ascii="Times New Roman"/>
                <w:b w:val="false"/>
                <w:i w:val="false"/>
                <w:color w:val="000000"/>
                <w:sz w:val="20"/>
              </w:rPr>
              <w:t xml:space="preserve"> </w:t>
            </w:r>
            <w:r>
              <w:rPr>
                <w:rFonts w:ascii="Times New Roman"/>
                <w:b/>
                <w:i w:val="false"/>
                <w:color w:val="000000"/>
                <w:sz w:val="20"/>
              </w:rPr>
              <w:t>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w:t>
            </w:r>
            <w:r>
              <w:rPr>
                <w:rFonts w:ascii="Times New Roman"/>
                <w:b w:val="false"/>
                <w:i w:val="false"/>
                <w:color w:val="000000"/>
                <w:sz w:val="20"/>
              </w:rPr>
              <w:t xml:space="preserve"> </w:t>
            </w:r>
            <w:r>
              <w:rPr>
                <w:rFonts w:ascii="Times New Roman"/>
                <w:b/>
                <w:i w:val="false"/>
                <w:color w:val="000000"/>
                <w:sz w:val="20"/>
              </w:rPr>
              <w:t>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НМИ </w:t>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асырудың</w:t>
            </w:r>
            <w:r>
              <w:rPr>
                <w:rFonts w:ascii="Times New Roman"/>
                <w:b w:val="false"/>
                <w:i w:val="false"/>
                <w:color w:val="000000"/>
                <w:sz w:val="20"/>
              </w:rPr>
              <w:t xml:space="preserve"> </w:t>
            </w:r>
            <w:r>
              <w:rPr>
                <w:rFonts w:ascii="Times New Roman"/>
                <w:b/>
                <w:i w:val="false"/>
                <w:color w:val="000000"/>
                <w:sz w:val="20"/>
              </w:rPr>
              <w:t>пайызы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w:t>
            </w:r>
            <w:r>
              <w:rPr>
                <w:rFonts w:ascii="Times New Roman"/>
                <w:b/>
                <w:i w:val="false"/>
                <w:color w:val="000000"/>
                <w:sz w:val="20"/>
              </w:rPr>
              <w:t xml:space="preserve"> (0-ден 5-ке </w:t>
            </w:r>
            <w:r>
              <w:rPr>
                <w:rFonts w:ascii="Times New Roman"/>
                <w:b/>
                <w:i w:val="false"/>
                <w:color w:val="000000"/>
                <w:sz w:val="20"/>
              </w:rPr>
              <w:t>дейін</w:t>
            </w:r>
            <w:r>
              <w:rPr>
                <w:rFonts w:ascii="Times New Roman"/>
                <w:b/>
                <w:i w:val="false"/>
                <w:color w:val="000000"/>
                <w:sz w:val="20"/>
              </w:rPr>
              <w:t>)*</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162"/>
          <w:p>
            <w:pPr>
              <w:spacing w:after="20"/>
              <w:ind w:left="20"/>
              <w:jc w:val="both"/>
            </w:pPr>
            <w:r>
              <w:rPr>
                <w:rFonts w:ascii="Times New Roman"/>
                <w:b w:val="false"/>
                <w:i w:val="false"/>
                <w:color w:val="000000"/>
                <w:sz w:val="20"/>
              </w:rPr>
              <w:t>
</w:t>
            </w:r>
            <w:r>
              <w:rPr>
                <w:rFonts w:ascii="Times New Roman"/>
                <w:b w:val="false"/>
                <w:i w:val="false"/>
                <w:color w:val="000000"/>
                <w:sz w:val="20"/>
              </w:rPr>
              <w:t>Қорытынды баға (НМИ санына бөлінген барлық бағалардың сомасы)</w:t>
            </w:r>
          </w:p>
          <w:bookmarkEnd w:id="162"/>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4" w:id="163"/>
    <w:p>
      <w:pPr>
        <w:spacing w:after="0"/>
        <w:ind w:left="0"/>
        <w:jc w:val="both"/>
      </w:pPr>
      <w:r>
        <w:rPr>
          <w:rFonts w:ascii="Times New Roman"/>
          <w:b w:val="false"/>
          <w:i w:val="false"/>
          <w:color w:val="000000"/>
          <w:sz w:val="28"/>
        </w:rPr>
        <w:t xml:space="preserve">
      * Бағалау осы Әдістемеге 4 және 5-қосымшаларға сәйкес НМИ іске асыру пайызына байланысты қойылады. </w:t>
      </w:r>
    </w:p>
    <w:bookmarkEnd w:id="163"/>
    <w:bookmarkStart w:name="z715" w:id="164"/>
    <w:p>
      <w:pPr>
        <w:spacing w:after="0"/>
        <w:ind w:left="0"/>
        <w:jc w:val="both"/>
      </w:pPr>
      <w:r>
        <w:rPr>
          <w:rFonts w:ascii="Times New Roman"/>
          <w:b w:val="false"/>
          <w:i w:val="false"/>
          <w:color w:val="000000"/>
          <w:sz w:val="28"/>
        </w:rPr>
        <w:t>
      Бұл ретте тапсырмаларды орындау бойынша НМИ үшін бағалау ең жоғары мәннен аспауға тиіс.</w:t>
      </w:r>
    </w:p>
    <w:bookmarkEnd w:id="164"/>
    <w:bookmarkStart w:name="z716" w:id="165"/>
    <w:p>
      <w:pPr>
        <w:spacing w:after="0"/>
        <w:ind w:left="0"/>
        <w:jc w:val="both"/>
      </w:pPr>
      <w:r>
        <w:rPr>
          <w:rFonts w:ascii="Times New Roman"/>
          <w:b w:val="false"/>
          <w:i w:val="false"/>
          <w:color w:val="000000"/>
          <w:sz w:val="28"/>
        </w:rPr>
        <w:t>
      Рұқсат етілген диапазондағы қалған НМИ үшін уәкілетті тұлға өз қалауы бойынша баға қояды.</w:t>
      </w:r>
    </w:p>
    <w:bookmarkEnd w:id="165"/>
    <w:bookmarkStart w:name="z717" w:id="166"/>
    <w:p>
      <w:pPr>
        <w:spacing w:after="0"/>
        <w:ind w:left="0"/>
        <w:jc w:val="both"/>
      </w:pPr>
      <w:r>
        <w:rPr>
          <w:rFonts w:ascii="Times New Roman"/>
          <w:b w:val="false"/>
          <w:i w:val="false"/>
          <w:color w:val="000000"/>
          <w:sz w:val="28"/>
        </w:rPr>
        <w:t>
      Бағалау нәтижесі __________________________</w:t>
      </w:r>
    </w:p>
    <w:bookmarkEnd w:id="166"/>
    <w:bookmarkStart w:name="z718" w:id="167"/>
    <w:p>
      <w:pPr>
        <w:spacing w:after="0"/>
        <w:ind w:left="0"/>
        <w:jc w:val="both"/>
      </w:pPr>
      <w:r>
        <w:rPr>
          <w:rFonts w:ascii="Times New Roman"/>
          <w:b w:val="false"/>
          <w:i w:val="false"/>
          <w:color w:val="000000"/>
          <w:sz w:val="28"/>
        </w:rPr>
        <w:t>
      (қанағаттанарлықсыз, қанағаттанарлық, тиімді)</w:t>
      </w:r>
    </w:p>
    <w:bookmarkEnd w:id="167"/>
    <w:bookmarkStart w:name="z719" w:id="168"/>
    <w:p>
      <w:pPr>
        <w:spacing w:after="0"/>
        <w:ind w:left="0"/>
        <w:jc w:val="both"/>
      </w:pPr>
      <w:r>
        <w:rPr>
          <w:rFonts w:ascii="Times New Roman"/>
          <w:b w:val="false"/>
          <w:i w:val="false"/>
          <w:color w:val="000000"/>
          <w:sz w:val="28"/>
        </w:rPr>
        <w:t>
      Уәкілетті тұлға ___________________________________________________</w:t>
      </w:r>
    </w:p>
    <w:bookmarkEnd w:id="168"/>
    <w:bookmarkStart w:name="z720" w:id="169"/>
    <w:p>
      <w:pPr>
        <w:spacing w:after="0"/>
        <w:ind w:left="0"/>
        <w:jc w:val="both"/>
      </w:pPr>
      <w:r>
        <w:rPr>
          <w:rFonts w:ascii="Times New Roman"/>
          <w:b w:val="false"/>
          <w:i w:val="false"/>
          <w:color w:val="000000"/>
          <w:sz w:val="28"/>
        </w:rPr>
        <w:t>
      (тегі, аты, әкесінің аты (болған жағдайда))</w:t>
      </w:r>
    </w:p>
    <w:bookmarkEnd w:id="169"/>
    <w:bookmarkStart w:name="z721" w:id="170"/>
    <w:p>
      <w:pPr>
        <w:spacing w:after="0"/>
        <w:ind w:left="0"/>
        <w:jc w:val="both"/>
      </w:pPr>
      <w:r>
        <w:rPr>
          <w:rFonts w:ascii="Times New Roman"/>
          <w:b w:val="false"/>
          <w:i w:val="false"/>
          <w:color w:val="000000"/>
          <w:sz w:val="28"/>
        </w:rPr>
        <w:t>
      Лауазымы _______________________________________________________</w:t>
      </w:r>
    </w:p>
    <w:bookmarkEnd w:id="170"/>
    <w:bookmarkStart w:name="z722" w:id="171"/>
    <w:p>
      <w:pPr>
        <w:spacing w:after="0"/>
        <w:ind w:left="0"/>
        <w:jc w:val="both"/>
      </w:pPr>
      <w:r>
        <w:rPr>
          <w:rFonts w:ascii="Times New Roman"/>
          <w:b w:val="false"/>
          <w:i w:val="false"/>
          <w:color w:val="000000"/>
          <w:sz w:val="28"/>
        </w:rPr>
        <w:t xml:space="preserve">
      Қолы ________________ </w:t>
      </w:r>
    </w:p>
    <w:bookmarkEnd w:id="171"/>
    <w:bookmarkStart w:name="z723" w:id="172"/>
    <w:p>
      <w:pPr>
        <w:spacing w:after="0"/>
        <w:ind w:left="0"/>
        <w:jc w:val="both"/>
      </w:pPr>
      <w:r>
        <w:rPr>
          <w:rFonts w:ascii="Times New Roman"/>
          <w:b w:val="false"/>
          <w:i w:val="false"/>
          <w:color w:val="000000"/>
          <w:sz w:val="28"/>
        </w:rPr>
        <w:t>
      (электрондық цифрлық қолтаңба арқылы куәләндырылған)</w:t>
      </w:r>
    </w:p>
    <w:bookmarkEnd w:id="172"/>
    <w:bookmarkStart w:name="z724" w:id="173"/>
    <w:p>
      <w:pPr>
        <w:spacing w:after="0"/>
        <w:ind w:left="0"/>
        <w:jc w:val="both"/>
      </w:pPr>
      <w:r>
        <w:rPr>
          <w:rFonts w:ascii="Times New Roman"/>
          <w:b w:val="false"/>
          <w:i w:val="false"/>
          <w:color w:val="000000"/>
          <w:sz w:val="28"/>
        </w:rPr>
        <w:t>
      Күні ________________</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 әдістемесіне</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726" w:id="174"/>
    <w:p>
      <w:pPr>
        <w:spacing w:after="0"/>
        <w:ind w:left="0"/>
        <w:jc w:val="left"/>
      </w:pPr>
      <w:r>
        <w:rPr>
          <w:rFonts w:ascii="Times New Roman"/>
          <w:b/>
          <w:i w:val="false"/>
          <w:color w:val="000000"/>
        </w:rPr>
        <w:t xml:space="preserve"> Тапсырмалардың сапалы және уақтылы орындалуын қамтамасыз ету бойынша НМИ іске асыру пайызына қарай максималды бағалауды айқындау кестесі</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175"/>
          <w:p>
            <w:pPr>
              <w:spacing w:after="20"/>
              <w:ind w:left="20"/>
              <w:jc w:val="both"/>
            </w:pPr>
            <w:r>
              <w:rPr>
                <w:rFonts w:ascii="Times New Roman"/>
                <w:b w:val="false"/>
                <w:i w:val="false"/>
                <w:color w:val="000000"/>
                <w:sz w:val="20"/>
              </w:rPr>
              <w:t>
</w:t>
            </w:r>
            <w:r>
              <w:rPr>
                <w:rFonts w:ascii="Times New Roman"/>
                <w:b/>
                <w:i w:val="false"/>
                <w:color w:val="000000"/>
                <w:sz w:val="20"/>
              </w:rPr>
              <w:t xml:space="preserve">НМИ </w:t>
            </w:r>
            <w:r>
              <w:rPr>
                <w:rFonts w:ascii="Times New Roman"/>
                <w:b/>
                <w:i w:val="false"/>
                <w:color w:val="000000"/>
                <w:sz w:val="20"/>
              </w:rPr>
              <w:t>іске</w:t>
            </w:r>
            <w:r>
              <w:rPr>
                <w:rFonts w:ascii="Times New Roman"/>
                <w:b w:val="false"/>
                <w:i w:val="false"/>
                <w:color w:val="000000"/>
                <w:sz w:val="20"/>
              </w:rPr>
              <w:t xml:space="preserve"> </w:t>
            </w:r>
            <w:r>
              <w:rPr>
                <w:rFonts w:ascii="Times New Roman"/>
                <w:b/>
                <w:i w:val="false"/>
                <w:color w:val="000000"/>
                <w:sz w:val="20"/>
              </w:rPr>
              <w:t>асырудың</w:t>
            </w:r>
            <w:r>
              <w:rPr>
                <w:rFonts w:ascii="Times New Roman"/>
                <w:b w:val="false"/>
                <w:i w:val="false"/>
                <w:color w:val="000000"/>
                <w:sz w:val="20"/>
              </w:rPr>
              <w:t xml:space="preserve"> </w:t>
            </w:r>
            <w:r>
              <w:rPr>
                <w:rFonts w:ascii="Times New Roman"/>
                <w:b/>
                <w:i w:val="false"/>
                <w:color w:val="000000"/>
                <w:sz w:val="20"/>
              </w:rPr>
              <w:t>пайызы</w:t>
            </w:r>
          </w:p>
          <w:bookmarkEnd w:id="17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Максималды</w:t>
            </w:r>
            <w:r>
              <w:rPr>
                <w:rFonts w:ascii="Times New Roman"/>
                <w:b w:val="false"/>
                <w:i w:val="false"/>
                <w:color w:val="000000"/>
                <w:sz w:val="20"/>
              </w:rPr>
              <w:t xml:space="preserve"> </w:t>
            </w:r>
            <w:r>
              <w:rPr>
                <w:rFonts w:ascii="Times New Roman"/>
                <w:b/>
                <w:i w:val="false"/>
                <w:color w:val="000000"/>
                <w:sz w:val="20"/>
              </w:rPr>
              <w:t>баға</w:t>
            </w:r>
            <w:r>
              <w:rPr>
                <w:rFonts w:ascii="Times New Roman"/>
                <w:b/>
                <w:i w:val="false"/>
                <w:color w:val="000000"/>
                <w:sz w:val="20"/>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176"/>
          <w:p>
            <w:pPr>
              <w:spacing w:after="20"/>
              <w:ind w:left="20"/>
              <w:jc w:val="both"/>
            </w:pPr>
            <w:r>
              <w:rPr>
                <w:rFonts w:ascii="Times New Roman"/>
                <w:b w:val="false"/>
                <w:i w:val="false"/>
                <w:color w:val="000000"/>
                <w:sz w:val="20"/>
              </w:rPr>
              <w:t>
</w:t>
            </w:r>
            <w:r>
              <w:rPr>
                <w:rFonts w:ascii="Times New Roman"/>
                <w:b w:val="false"/>
                <w:i w:val="false"/>
                <w:color w:val="000000"/>
                <w:sz w:val="20"/>
              </w:rPr>
              <w:t>100 және одан жоғары</w:t>
            </w:r>
          </w:p>
          <w:bookmarkEnd w:id="17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 w:id="177"/>
          <w:p>
            <w:pPr>
              <w:spacing w:after="20"/>
              <w:ind w:left="20"/>
              <w:jc w:val="both"/>
            </w:pPr>
            <w:r>
              <w:rPr>
                <w:rFonts w:ascii="Times New Roman"/>
                <w:b w:val="false"/>
                <w:i w:val="false"/>
                <w:color w:val="000000"/>
                <w:sz w:val="20"/>
              </w:rPr>
              <w:t>
</w:t>
            </w:r>
            <w:r>
              <w:rPr>
                <w:rFonts w:ascii="Times New Roman"/>
                <w:b w:val="false"/>
                <w:i w:val="false"/>
                <w:color w:val="000000"/>
                <w:sz w:val="20"/>
              </w:rPr>
              <w:t>95-99,99</w:t>
            </w:r>
          </w:p>
          <w:bookmarkEnd w:id="17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178"/>
          <w:p>
            <w:pPr>
              <w:spacing w:after="20"/>
              <w:ind w:left="20"/>
              <w:jc w:val="both"/>
            </w:pPr>
            <w:r>
              <w:rPr>
                <w:rFonts w:ascii="Times New Roman"/>
                <w:b w:val="false"/>
                <w:i w:val="false"/>
                <w:color w:val="000000"/>
                <w:sz w:val="20"/>
              </w:rPr>
              <w:t>
</w:t>
            </w:r>
            <w:r>
              <w:rPr>
                <w:rFonts w:ascii="Times New Roman"/>
                <w:b w:val="false"/>
                <w:i w:val="false"/>
                <w:color w:val="000000"/>
                <w:sz w:val="20"/>
              </w:rPr>
              <w:t>90-94,99</w:t>
            </w:r>
          </w:p>
          <w:bookmarkEnd w:id="17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 w:id="179"/>
          <w:p>
            <w:pPr>
              <w:spacing w:after="20"/>
              <w:ind w:left="20"/>
              <w:jc w:val="both"/>
            </w:pPr>
            <w:r>
              <w:rPr>
                <w:rFonts w:ascii="Times New Roman"/>
                <w:b w:val="false"/>
                <w:i w:val="false"/>
                <w:color w:val="000000"/>
                <w:sz w:val="20"/>
              </w:rPr>
              <w:t>
</w:t>
            </w:r>
            <w:r>
              <w:rPr>
                <w:rFonts w:ascii="Times New Roman"/>
                <w:b w:val="false"/>
                <w:i w:val="false"/>
                <w:color w:val="000000"/>
                <w:sz w:val="20"/>
              </w:rPr>
              <w:t>85-89,99</w:t>
            </w:r>
          </w:p>
          <w:bookmarkEnd w:id="17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180"/>
          <w:p>
            <w:pPr>
              <w:spacing w:after="20"/>
              <w:ind w:left="20"/>
              <w:jc w:val="both"/>
            </w:pPr>
            <w:r>
              <w:rPr>
                <w:rFonts w:ascii="Times New Roman"/>
                <w:b w:val="false"/>
                <w:i w:val="false"/>
                <w:color w:val="000000"/>
                <w:sz w:val="20"/>
              </w:rPr>
              <w:t>
</w:t>
            </w:r>
            <w:r>
              <w:rPr>
                <w:rFonts w:ascii="Times New Roman"/>
                <w:b w:val="false"/>
                <w:i w:val="false"/>
                <w:color w:val="000000"/>
                <w:sz w:val="20"/>
              </w:rPr>
              <w:t>80-84,99</w:t>
            </w:r>
          </w:p>
          <w:bookmarkEnd w:id="18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 w:id="181"/>
          <w:p>
            <w:pPr>
              <w:spacing w:after="20"/>
              <w:ind w:left="20"/>
              <w:jc w:val="both"/>
            </w:pPr>
            <w:r>
              <w:rPr>
                <w:rFonts w:ascii="Times New Roman"/>
                <w:b w:val="false"/>
                <w:i w:val="false"/>
                <w:color w:val="000000"/>
                <w:sz w:val="20"/>
              </w:rPr>
              <w:t>
</w:t>
            </w:r>
            <w:r>
              <w:rPr>
                <w:rFonts w:ascii="Times New Roman"/>
                <w:b w:val="false"/>
                <w:i w:val="false"/>
                <w:color w:val="000000"/>
                <w:sz w:val="20"/>
              </w:rPr>
              <w:t>75-79,99</w:t>
            </w:r>
          </w:p>
          <w:bookmarkEnd w:id="18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 w:id="182"/>
          <w:p>
            <w:pPr>
              <w:spacing w:after="20"/>
              <w:ind w:left="20"/>
              <w:jc w:val="both"/>
            </w:pPr>
            <w:r>
              <w:rPr>
                <w:rFonts w:ascii="Times New Roman"/>
                <w:b w:val="false"/>
                <w:i w:val="false"/>
                <w:color w:val="000000"/>
                <w:sz w:val="20"/>
              </w:rPr>
              <w:t>
</w:t>
            </w:r>
            <w:r>
              <w:rPr>
                <w:rFonts w:ascii="Times New Roman"/>
                <w:b w:val="false"/>
                <w:i w:val="false"/>
                <w:color w:val="000000"/>
                <w:sz w:val="20"/>
              </w:rPr>
              <w:t>70-74,99</w:t>
            </w:r>
          </w:p>
          <w:bookmarkEnd w:id="18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183"/>
          <w:p>
            <w:pPr>
              <w:spacing w:after="20"/>
              <w:ind w:left="20"/>
              <w:jc w:val="both"/>
            </w:pPr>
            <w:r>
              <w:rPr>
                <w:rFonts w:ascii="Times New Roman"/>
                <w:b w:val="false"/>
                <w:i w:val="false"/>
                <w:color w:val="000000"/>
                <w:sz w:val="20"/>
              </w:rPr>
              <w:t>
</w:t>
            </w:r>
            <w:r>
              <w:rPr>
                <w:rFonts w:ascii="Times New Roman"/>
                <w:b w:val="false"/>
                <w:i w:val="false"/>
                <w:color w:val="000000"/>
                <w:sz w:val="20"/>
              </w:rPr>
              <w:t>65-69,99</w:t>
            </w:r>
          </w:p>
          <w:bookmarkEnd w:id="18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 w:id="184"/>
          <w:p>
            <w:pPr>
              <w:spacing w:after="20"/>
              <w:ind w:left="20"/>
              <w:jc w:val="both"/>
            </w:pPr>
            <w:r>
              <w:rPr>
                <w:rFonts w:ascii="Times New Roman"/>
                <w:b w:val="false"/>
                <w:i w:val="false"/>
                <w:color w:val="000000"/>
                <w:sz w:val="20"/>
              </w:rPr>
              <w:t>
</w:t>
            </w:r>
            <w:r>
              <w:rPr>
                <w:rFonts w:ascii="Times New Roman"/>
                <w:b w:val="false"/>
                <w:i w:val="false"/>
                <w:color w:val="000000"/>
                <w:sz w:val="20"/>
              </w:rPr>
              <w:t>60-64,99</w:t>
            </w:r>
          </w:p>
          <w:bookmarkEnd w:id="18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185"/>
          <w:p>
            <w:pPr>
              <w:spacing w:after="20"/>
              <w:ind w:left="20"/>
              <w:jc w:val="both"/>
            </w:pPr>
            <w:r>
              <w:rPr>
                <w:rFonts w:ascii="Times New Roman"/>
                <w:b w:val="false"/>
                <w:i w:val="false"/>
                <w:color w:val="000000"/>
                <w:sz w:val="20"/>
              </w:rPr>
              <w:t>
</w:t>
            </w:r>
            <w:r>
              <w:rPr>
                <w:rFonts w:ascii="Times New Roman"/>
                <w:b w:val="false"/>
                <w:i w:val="false"/>
                <w:color w:val="000000"/>
                <w:sz w:val="20"/>
              </w:rPr>
              <w:t>55-59,99</w:t>
            </w:r>
          </w:p>
          <w:bookmarkEnd w:id="18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186"/>
          <w:p>
            <w:pPr>
              <w:spacing w:after="20"/>
              <w:ind w:left="20"/>
              <w:jc w:val="both"/>
            </w:pPr>
            <w:r>
              <w:rPr>
                <w:rFonts w:ascii="Times New Roman"/>
                <w:b w:val="false"/>
                <w:i w:val="false"/>
                <w:color w:val="000000"/>
                <w:sz w:val="20"/>
              </w:rPr>
              <w:t>
</w:t>
            </w:r>
            <w:r>
              <w:rPr>
                <w:rFonts w:ascii="Times New Roman"/>
                <w:b w:val="false"/>
                <w:i w:val="false"/>
                <w:color w:val="000000"/>
                <w:sz w:val="20"/>
              </w:rPr>
              <w:t>50-54,99</w:t>
            </w:r>
          </w:p>
          <w:bookmarkEnd w:id="18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 w:id="187"/>
          <w:p>
            <w:pPr>
              <w:spacing w:after="20"/>
              <w:ind w:left="20"/>
              <w:jc w:val="both"/>
            </w:pPr>
            <w:r>
              <w:rPr>
                <w:rFonts w:ascii="Times New Roman"/>
                <w:b w:val="false"/>
                <w:i w:val="false"/>
                <w:color w:val="000000"/>
                <w:sz w:val="20"/>
              </w:rPr>
              <w:t>
</w:t>
            </w:r>
            <w:r>
              <w:rPr>
                <w:rFonts w:ascii="Times New Roman"/>
                <w:b w:val="false"/>
                <w:i w:val="false"/>
                <w:color w:val="000000"/>
                <w:sz w:val="20"/>
              </w:rPr>
              <w:t>45-49,99</w:t>
            </w:r>
          </w:p>
          <w:bookmarkEnd w:id="18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188"/>
          <w:p>
            <w:pPr>
              <w:spacing w:after="20"/>
              <w:ind w:left="20"/>
              <w:jc w:val="both"/>
            </w:pPr>
            <w:r>
              <w:rPr>
                <w:rFonts w:ascii="Times New Roman"/>
                <w:b w:val="false"/>
                <w:i w:val="false"/>
                <w:color w:val="000000"/>
                <w:sz w:val="20"/>
              </w:rPr>
              <w:t>
</w:t>
            </w:r>
            <w:r>
              <w:rPr>
                <w:rFonts w:ascii="Times New Roman"/>
                <w:b w:val="false"/>
                <w:i w:val="false"/>
                <w:color w:val="000000"/>
                <w:sz w:val="20"/>
              </w:rPr>
              <w:t>40-44,49</w:t>
            </w:r>
          </w:p>
          <w:bookmarkEnd w:id="18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 w:id="189"/>
          <w:p>
            <w:pPr>
              <w:spacing w:after="20"/>
              <w:ind w:left="20"/>
              <w:jc w:val="both"/>
            </w:pPr>
            <w:r>
              <w:rPr>
                <w:rFonts w:ascii="Times New Roman"/>
                <w:b w:val="false"/>
                <w:i w:val="false"/>
                <w:color w:val="000000"/>
                <w:sz w:val="20"/>
              </w:rPr>
              <w:t>
</w:t>
            </w:r>
            <w:r>
              <w:rPr>
                <w:rFonts w:ascii="Times New Roman"/>
                <w:b w:val="false"/>
                <w:i w:val="false"/>
                <w:color w:val="000000"/>
                <w:sz w:val="20"/>
              </w:rPr>
              <w:t>35-39,99</w:t>
            </w:r>
          </w:p>
          <w:bookmarkEnd w:id="18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190"/>
          <w:p>
            <w:pPr>
              <w:spacing w:after="20"/>
              <w:ind w:left="20"/>
              <w:jc w:val="both"/>
            </w:pPr>
            <w:r>
              <w:rPr>
                <w:rFonts w:ascii="Times New Roman"/>
                <w:b w:val="false"/>
                <w:i w:val="false"/>
                <w:color w:val="000000"/>
                <w:sz w:val="20"/>
              </w:rPr>
              <w:t>
</w:t>
            </w:r>
            <w:r>
              <w:rPr>
                <w:rFonts w:ascii="Times New Roman"/>
                <w:b w:val="false"/>
                <w:i w:val="false"/>
                <w:color w:val="000000"/>
                <w:sz w:val="20"/>
              </w:rPr>
              <w:t>30-34,99</w:t>
            </w:r>
          </w:p>
          <w:bookmarkEnd w:id="19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 w:id="191"/>
          <w:p>
            <w:pPr>
              <w:spacing w:after="20"/>
              <w:ind w:left="20"/>
              <w:jc w:val="both"/>
            </w:pPr>
            <w:r>
              <w:rPr>
                <w:rFonts w:ascii="Times New Roman"/>
                <w:b w:val="false"/>
                <w:i w:val="false"/>
                <w:color w:val="000000"/>
                <w:sz w:val="20"/>
              </w:rPr>
              <w:t>
</w:t>
            </w:r>
            <w:r>
              <w:rPr>
                <w:rFonts w:ascii="Times New Roman"/>
                <w:b w:val="false"/>
                <w:i w:val="false"/>
                <w:color w:val="000000"/>
                <w:sz w:val="20"/>
              </w:rPr>
              <w:t>25-29,99</w:t>
            </w:r>
          </w:p>
          <w:bookmarkEnd w:id="19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 w:id="192"/>
          <w:p>
            <w:pPr>
              <w:spacing w:after="20"/>
              <w:ind w:left="20"/>
              <w:jc w:val="both"/>
            </w:pPr>
            <w:r>
              <w:rPr>
                <w:rFonts w:ascii="Times New Roman"/>
                <w:b w:val="false"/>
                <w:i w:val="false"/>
                <w:color w:val="000000"/>
                <w:sz w:val="20"/>
              </w:rPr>
              <w:t>
</w:t>
            </w:r>
            <w:r>
              <w:rPr>
                <w:rFonts w:ascii="Times New Roman"/>
                <w:b w:val="false"/>
                <w:i w:val="false"/>
                <w:color w:val="000000"/>
                <w:sz w:val="20"/>
              </w:rPr>
              <w:t>20-24,99</w:t>
            </w:r>
          </w:p>
          <w:bookmarkEnd w:id="19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193"/>
          <w:p>
            <w:pPr>
              <w:spacing w:after="20"/>
              <w:ind w:left="20"/>
              <w:jc w:val="both"/>
            </w:pPr>
            <w:r>
              <w:rPr>
                <w:rFonts w:ascii="Times New Roman"/>
                <w:b w:val="false"/>
                <w:i w:val="false"/>
                <w:color w:val="000000"/>
                <w:sz w:val="20"/>
              </w:rPr>
              <w:t>
</w:t>
            </w:r>
            <w:r>
              <w:rPr>
                <w:rFonts w:ascii="Times New Roman"/>
                <w:b w:val="false"/>
                <w:i w:val="false"/>
                <w:color w:val="000000"/>
                <w:sz w:val="20"/>
              </w:rPr>
              <w:t>15-19,99</w:t>
            </w:r>
          </w:p>
          <w:bookmarkEnd w:id="19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194"/>
          <w:p>
            <w:pPr>
              <w:spacing w:after="20"/>
              <w:ind w:left="20"/>
              <w:jc w:val="both"/>
            </w:pPr>
            <w:r>
              <w:rPr>
                <w:rFonts w:ascii="Times New Roman"/>
                <w:b w:val="false"/>
                <w:i w:val="false"/>
                <w:color w:val="000000"/>
                <w:sz w:val="20"/>
              </w:rPr>
              <w:t>
</w:t>
            </w:r>
            <w:r>
              <w:rPr>
                <w:rFonts w:ascii="Times New Roman"/>
                <w:b w:val="false"/>
                <w:i w:val="false"/>
                <w:color w:val="000000"/>
                <w:sz w:val="20"/>
              </w:rPr>
              <w:t>10-14,99</w:t>
            </w:r>
          </w:p>
          <w:bookmarkEnd w:id="19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 w:id="195"/>
          <w:p>
            <w:pPr>
              <w:spacing w:after="20"/>
              <w:ind w:left="20"/>
              <w:jc w:val="both"/>
            </w:pPr>
            <w:r>
              <w:rPr>
                <w:rFonts w:ascii="Times New Roman"/>
                <w:b w:val="false"/>
                <w:i w:val="false"/>
                <w:color w:val="000000"/>
                <w:sz w:val="20"/>
              </w:rPr>
              <w:t>
</w:t>
            </w:r>
            <w:r>
              <w:rPr>
                <w:rFonts w:ascii="Times New Roman"/>
                <w:b w:val="false"/>
                <w:i w:val="false"/>
                <w:color w:val="000000"/>
                <w:sz w:val="20"/>
              </w:rPr>
              <w:t>5-9,99</w:t>
            </w:r>
          </w:p>
          <w:bookmarkEnd w:id="19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 w:id="196"/>
          <w:p>
            <w:pPr>
              <w:spacing w:after="20"/>
              <w:ind w:left="20"/>
              <w:jc w:val="both"/>
            </w:pPr>
            <w:r>
              <w:rPr>
                <w:rFonts w:ascii="Times New Roman"/>
                <w:b w:val="false"/>
                <w:i w:val="false"/>
                <w:color w:val="000000"/>
                <w:sz w:val="20"/>
              </w:rPr>
              <w:t>
</w:t>
            </w:r>
            <w:r>
              <w:rPr>
                <w:rFonts w:ascii="Times New Roman"/>
                <w:b w:val="false"/>
                <w:i w:val="false"/>
                <w:color w:val="000000"/>
                <w:sz w:val="20"/>
              </w:rPr>
              <w:t>0-4,99</w:t>
            </w:r>
          </w:p>
          <w:bookmarkEnd w:id="19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bookmarkStart w:name="z793" w:id="197"/>
    <w:p>
      <w:pPr>
        <w:spacing w:after="0"/>
        <w:ind w:left="0"/>
        <w:jc w:val="both"/>
      </w:pPr>
      <w:r>
        <w:rPr>
          <w:rFonts w:ascii="Times New Roman"/>
          <w:b w:val="false"/>
          <w:i w:val="false"/>
          <w:color w:val="000000"/>
          <w:sz w:val="28"/>
        </w:rPr>
        <w:t>
      Ескерту: Баға НМИ іске асыру пайызына байланысты айқындалады. Максималды мәннен асатын бағалауға тыйым салынады. Бұл ретте уәкілетті тұлға неғұрлым төмен баға қоюға құқылы.</w:t>
      </w:r>
    </w:p>
    <w:bookmarkEnd w:id="1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 әдістемесіне</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795" w:id="198"/>
    <w:p>
      <w:pPr>
        <w:spacing w:after="0"/>
        <w:ind w:left="0"/>
        <w:jc w:val="left"/>
      </w:pPr>
      <w:r>
        <w:rPr>
          <w:rFonts w:ascii="Times New Roman"/>
          <w:b/>
          <w:i w:val="false"/>
          <w:color w:val="000000"/>
        </w:rPr>
        <w:t xml:space="preserve"> НМИ іске асыру пайызына байланысты рұқсат етілген бағалауды айқындау кестесі (тапсырмалардың сапалы және уақтылы орындалуын қамтамасыз ету жөніндегі НМИ қоспағанда)</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199"/>
          <w:p>
            <w:pPr>
              <w:spacing w:after="20"/>
              <w:ind w:left="20"/>
              <w:jc w:val="both"/>
            </w:pPr>
            <w:r>
              <w:rPr>
                <w:rFonts w:ascii="Times New Roman"/>
                <w:b w:val="false"/>
                <w:i w:val="false"/>
                <w:color w:val="000000"/>
                <w:sz w:val="20"/>
              </w:rPr>
              <w:t>
</w:t>
            </w:r>
            <w:r>
              <w:rPr>
                <w:rFonts w:ascii="Times New Roman"/>
                <w:b/>
                <w:i w:val="false"/>
                <w:color w:val="000000"/>
                <w:sz w:val="20"/>
              </w:rPr>
              <w:t xml:space="preserve">НМИ </w:t>
            </w:r>
            <w:r>
              <w:rPr>
                <w:rFonts w:ascii="Times New Roman"/>
                <w:b/>
                <w:i w:val="false"/>
                <w:color w:val="000000"/>
                <w:sz w:val="20"/>
              </w:rPr>
              <w:t>іске</w:t>
            </w:r>
            <w:r>
              <w:rPr>
                <w:rFonts w:ascii="Times New Roman"/>
                <w:b w:val="false"/>
                <w:i w:val="false"/>
                <w:color w:val="000000"/>
                <w:sz w:val="20"/>
              </w:rPr>
              <w:t xml:space="preserve"> </w:t>
            </w:r>
            <w:r>
              <w:rPr>
                <w:rFonts w:ascii="Times New Roman"/>
                <w:b/>
                <w:i w:val="false"/>
                <w:color w:val="000000"/>
                <w:sz w:val="20"/>
              </w:rPr>
              <w:t>асырудың</w:t>
            </w:r>
            <w:r>
              <w:rPr>
                <w:rFonts w:ascii="Times New Roman"/>
                <w:b w:val="false"/>
                <w:i w:val="false"/>
                <w:color w:val="000000"/>
                <w:sz w:val="20"/>
              </w:rPr>
              <w:t xml:space="preserve"> </w:t>
            </w:r>
            <w:r>
              <w:rPr>
                <w:rFonts w:ascii="Times New Roman"/>
                <w:b/>
                <w:i w:val="false"/>
                <w:color w:val="000000"/>
                <w:sz w:val="20"/>
              </w:rPr>
              <w:t>пайызы</w:t>
            </w:r>
          </w:p>
          <w:bookmarkEnd w:id="19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Рұқсат</w:t>
            </w:r>
            <w:r>
              <w:rPr>
                <w:rFonts w:ascii="Times New Roman"/>
                <w:b w:val="false"/>
                <w:i w:val="false"/>
                <w:color w:val="000000"/>
                <w:sz w:val="20"/>
              </w:rPr>
              <w:t xml:space="preserve"> </w:t>
            </w:r>
            <w:r>
              <w:rPr>
                <w:rFonts w:ascii="Times New Roman"/>
                <w:b/>
                <w:i w:val="false"/>
                <w:color w:val="000000"/>
                <w:sz w:val="20"/>
              </w:rPr>
              <w:t>етілген</w:t>
            </w:r>
            <w:r>
              <w:rPr>
                <w:rFonts w:ascii="Times New Roman"/>
                <w:b w:val="false"/>
                <w:i w:val="false"/>
                <w:color w:val="000000"/>
                <w:sz w:val="20"/>
              </w:rPr>
              <w:t xml:space="preserve"> </w:t>
            </w:r>
            <w:r>
              <w:rPr>
                <w:rFonts w:ascii="Times New Roman"/>
                <w:b/>
                <w:i w:val="false"/>
                <w:color w:val="000000"/>
                <w:sz w:val="20"/>
              </w:rPr>
              <w:t>бағалау</w:t>
            </w:r>
            <w:r>
              <w:rPr>
                <w:rFonts w:ascii="Times New Roman"/>
                <w:b w:val="false"/>
                <w:i w:val="false"/>
                <w:color w:val="000000"/>
                <w:sz w:val="20"/>
              </w:rPr>
              <w:t xml:space="preserve"> </w:t>
            </w:r>
            <w:r>
              <w:rPr>
                <w:rFonts w:ascii="Times New Roman"/>
                <w:b/>
                <w:i w:val="false"/>
                <w:color w:val="000000"/>
                <w:sz w:val="20"/>
              </w:rPr>
              <w:t>ауқымы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 w:id="200"/>
          <w:p>
            <w:pPr>
              <w:spacing w:after="20"/>
              <w:ind w:left="20"/>
              <w:jc w:val="both"/>
            </w:pPr>
            <w:r>
              <w:rPr>
                <w:rFonts w:ascii="Times New Roman"/>
                <w:b w:val="false"/>
                <w:i w:val="false"/>
                <w:color w:val="000000"/>
                <w:sz w:val="20"/>
              </w:rPr>
              <w:t>
</w:t>
            </w:r>
            <w:r>
              <w:rPr>
                <w:rFonts w:ascii="Times New Roman"/>
                <w:b w:val="false"/>
                <w:i w:val="false"/>
                <w:color w:val="000000"/>
                <w:sz w:val="20"/>
              </w:rPr>
              <w:t>100 және одан жоғары</w:t>
            </w:r>
          </w:p>
          <w:bookmarkEnd w:id="20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 w:id="201"/>
          <w:p>
            <w:pPr>
              <w:spacing w:after="20"/>
              <w:ind w:left="20"/>
              <w:jc w:val="both"/>
            </w:pPr>
            <w:r>
              <w:rPr>
                <w:rFonts w:ascii="Times New Roman"/>
                <w:b w:val="false"/>
                <w:i w:val="false"/>
                <w:color w:val="000000"/>
                <w:sz w:val="20"/>
              </w:rPr>
              <w:t>
</w:t>
            </w:r>
            <w:r>
              <w:rPr>
                <w:rFonts w:ascii="Times New Roman"/>
                <w:b w:val="false"/>
                <w:i w:val="false"/>
                <w:color w:val="000000"/>
                <w:sz w:val="20"/>
              </w:rPr>
              <w:t>95-99,99</w:t>
            </w:r>
          </w:p>
          <w:bookmarkEnd w:id="20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 w:id="202"/>
          <w:p>
            <w:pPr>
              <w:spacing w:after="20"/>
              <w:ind w:left="20"/>
              <w:jc w:val="both"/>
            </w:pPr>
            <w:r>
              <w:rPr>
                <w:rFonts w:ascii="Times New Roman"/>
                <w:b w:val="false"/>
                <w:i w:val="false"/>
                <w:color w:val="000000"/>
                <w:sz w:val="20"/>
              </w:rPr>
              <w:t>
</w:t>
            </w:r>
            <w:r>
              <w:rPr>
                <w:rFonts w:ascii="Times New Roman"/>
                <w:b w:val="false"/>
                <w:i w:val="false"/>
                <w:color w:val="000000"/>
                <w:sz w:val="20"/>
              </w:rPr>
              <w:t>90-94,99</w:t>
            </w:r>
          </w:p>
          <w:bookmarkEnd w:id="20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203"/>
          <w:p>
            <w:pPr>
              <w:spacing w:after="20"/>
              <w:ind w:left="20"/>
              <w:jc w:val="both"/>
            </w:pPr>
            <w:r>
              <w:rPr>
                <w:rFonts w:ascii="Times New Roman"/>
                <w:b w:val="false"/>
                <w:i w:val="false"/>
                <w:color w:val="000000"/>
                <w:sz w:val="20"/>
              </w:rPr>
              <w:t>
</w:t>
            </w:r>
            <w:r>
              <w:rPr>
                <w:rFonts w:ascii="Times New Roman"/>
                <w:b w:val="false"/>
                <w:i w:val="false"/>
                <w:color w:val="000000"/>
                <w:sz w:val="20"/>
              </w:rPr>
              <w:t>85-89,99</w:t>
            </w:r>
          </w:p>
          <w:bookmarkEnd w:id="20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4,25-4,49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204"/>
          <w:p>
            <w:pPr>
              <w:spacing w:after="20"/>
              <w:ind w:left="20"/>
              <w:jc w:val="both"/>
            </w:pPr>
            <w:r>
              <w:rPr>
                <w:rFonts w:ascii="Times New Roman"/>
                <w:b w:val="false"/>
                <w:i w:val="false"/>
                <w:color w:val="000000"/>
                <w:sz w:val="20"/>
              </w:rPr>
              <w:t>
</w:t>
            </w:r>
            <w:r>
              <w:rPr>
                <w:rFonts w:ascii="Times New Roman"/>
                <w:b w:val="false"/>
                <w:i w:val="false"/>
                <w:color w:val="000000"/>
                <w:sz w:val="20"/>
              </w:rPr>
              <w:t>80-84,99</w:t>
            </w:r>
          </w:p>
          <w:bookmarkEnd w:id="20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205"/>
          <w:p>
            <w:pPr>
              <w:spacing w:after="20"/>
              <w:ind w:left="20"/>
              <w:jc w:val="both"/>
            </w:pPr>
            <w:r>
              <w:rPr>
                <w:rFonts w:ascii="Times New Roman"/>
                <w:b w:val="false"/>
                <w:i w:val="false"/>
                <w:color w:val="000000"/>
                <w:sz w:val="20"/>
              </w:rPr>
              <w:t>
</w:t>
            </w:r>
            <w:r>
              <w:rPr>
                <w:rFonts w:ascii="Times New Roman"/>
                <w:b w:val="false"/>
                <w:i w:val="false"/>
                <w:color w:val="000000"/>
                <w:sz w:val="20"/>
              </w:rPr>
              <w:t>75-79,99</w:t>
            </w:r>
          </w:p>
          <w:bookmarkEnd w:id="20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206"/>
          <w:p>
            <w:pPr>
              <w:spacing w:after="20"/>
              <w:ind w:left="20"/>
              <w:jc w:val="both"/>
            </w:pPr>
            <w:r>
              <w:rPr>
                <w:rFonts w:ascii="Times New Roman"/>
                <w:b w:val="false"/>
                <w:i w:val="false"/>
                <w:color w:val="000000"/>
                <w:sz w:val="20"/>
              </w:rPr>
              <w:t>
</w:t>
            </w:r>
            <w:r>
              <w:rPr>
                <w:rFonts w:ascii="Times New Roman"/>
                <w:b w:val="false"/>
                <w:i w:val="false"/>
                <w:color w:val="000000"/>
                <w:sz w:val="20"/>
              </w:rPr>
              <w:t>70-74,99</w:t>
            </w:r>
          </w:p>
          <w:bookmarkEnd w:id="20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207"/>
          <w:p>
            <w:pPr>
              <w:spacing w:after="20"/>
              <w:ind w:left="20"/>
              <w:jc w:val="both"/>
            </w:pPr>
            <w:r>
              <w:rPr>
                <w:rFonts w:ascii="Times New Roman"/>
                <w:b w:val="false"/>
                <w:i w:val="false"/>
                <w:color w:val="000000"/>
                <w:sz w:val="20"/>
              </w:rPr>
              <w:t>
</w:t>
            </w:r>
            <w:r>
              <w:rPr>
                <w:rFonts w:ascii="Times New Roman"/>
                <w:b w:val="false"/>
                <w:i w:val="false"/>
                <w:color w:val="000000"/>
                <w:sz w:val="20"/>
              </w:rPr>
              <w:t>65-69,99</w:t>
            </w:r>
          </w:p>
          <w:bookmarkEnd w:id="20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 w:id="208"/>
          <w:p>
            <w:pPr>
              <w:spacing w:after="20"/>
              <w:ind w:left="20"/>
              <w:jc w:val="both"/>
            </w:pPr>
            <w:r>
              <w:rPr>
                <w:rFonts w:ascii="Times New Roman"/>
                <w:b w:val="false"/>
                <w:i w:val="false"/>
                <w:color w:val="000000"/>
                <w:sz w:val="20"/>
              </w:rPr>
              <w:t>
</w:t>
            </w:r>
            <w:r>
              <w:rPr>
                <w:rFonts w:ascii="Times New Roman"/>
                <w:b w:val="false"/>
                <w:i w:val="false"/>
                <w:color w:val="000000"/>
                <w:sz w:val="20"/>
              </w:rPr>
              <w:t>60-64,99</w:t>
            </w:r>
          </w:p>
          <w:bookmarkEnd w:id="20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 w:id="209"/>
          <w:p>
            <w:pPr>
              <w:spacing w:after="20"/>
              <w:ind w:left="20"/>
              <w:jc w:val="both"/>
            </w:pPr>
            <w:r>
              <w:rPr>
                <w:rFonts w:ascii="Times New Roman"/>
                <w:b w:val="false"/>
                <w:i w:val="false"/>
                <w:color w:val="000000"/>
                <w:sz w:val="20"/>
              </w:rPr>
              <w:t>
</w:t>
            </w:r>
            <w:r>
              <w:rPr>
                <w:rFonts w:ascii="Times New Roman"/>
                <w:b w:val="false"/>
                <w:i w:val="false"/>
                <w:color w:val="000000"/>
                <w:sz w:val="20"/>
              </w:rPr>
              <w:t>55-59,99</w:t>
            </w:r>
          </w:p>
          <w:bookmarkEnd w:id="20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210"/>
          <w:p>
            <w:pPr>
              <w:spacing w:after="20"/>
              <w:ind w:left="20"/>
              <w:jc w:val="both"/>
            </w:pPr>
            <w:r>
              <w:rPr>
                <w:rFonts w:ascii="Times New Roman"/>
                <w:b w:val="false"/>
                <w:i w:val="false"/>
                <w:color w:val="000000"/>
                <w:sz w:val="20"/>
              </w:rPr>
              <w:t>
</w:t>
            </w:r>
            <w:r>
              <w:rPr>
                <w:rFonts w:ascii="Times New Roman"/>
                <w:b w:val="false"/>
                <w:i w:val="false"/>
                <w:color w:val="000000"/>
                <w:sz w:val="20"/>
              </w:rPr>
              <w:t>50-54,99</w:t>
            </w:r>
          </w:p>
          <w:bookmarkEnd w:id="21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 w:id="211"/>
          <w:p>
            <w:pPr>
              <w:spacing w:after="20"/>
              <w:ind w:left="20"/>
              <w:jc w:val="both"/>
            </w:pPr>
            <w:r>
              <w:rPr>
                <w:rFonts w:ascii="Times New Roman"/>
                <w:b w:val="false"/>
                <w:i w:val="false"/>
                <w:color w:val="000000"/>
                <w:sz w:val="20"/>
              </w:rPr>
              <w:t>
</w:t>
            </w:r>
            <w:r>
              <w:rPr>
                <w:rFonts w:ascii="Times New Roman"/>
                <w:b w:val="false"/>
                <w:i w:val="false"/>
                <w:color w:val="000000"/>
                <w:sz w:val="20"/>
              </w:rPr>
              <w:t>45-49,99</w:t>
            </w:r>
          </w:p>
          <w:bookmarkEnd w:id="21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212"/>
          <w:p>
            <w:pPr>
              <w:spacing w:after="20"/>
              <w:ind w:left="20"/>
              <w:jc w:val="both"/>
            </w:pPr>
            <w:r>
              <w:rPr>
                <w:rFonts w:ascii="Times New Roman"/>
                <w:b w:val="false"/>
                <w:i w:val="false"/>
                <w:color w:val="000000"/>
                <w:sz w:val="20"/>
              </w:rPr>
              <w:t>
</w:t>
            </w:r>
            <w:r>
              <w:rPr>
                <w:rFonts w:ascii="Times New Roman"/>
                <w:b w:val="false"/>
                <w:i w:val="false"/>
                <w:color w:val="000000"/>
                <w:sz w:val="20"/>
              </w:rPr>
              <w:t>40-44,49</w:t>
            </w:r>
          </w:p>
          <w:bookmarkEnd w:id="21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213"/>
          <w:p>
            <w:pPr>
              <w:spacing w:after="20"/>
              <w:ind w:left="20"/>
              <w:jc w:val="both"/>
            </w:pPr>
            <w:r>
              <w:rPr>
                <w:rFonts w:ascii="Times New Roman"/>
                <w:b w:val="false"/>
                <w:i w:val="false"/>
                <w:color w:val="000000"/>
                <w:sz w:val="20"/>
              </w:rPr>
              <w:t>
</w:t>
            </w:r>
            <w:r>
              <w:rPr>
                <w:rFonts w:ascii="Times New Roman"/>
                <w:b w:val="false"/>
                <w:i w:val="false"/>
                <w:color w:val="000000"/>
                <w:sz w:val="20"/>
              </w:rPr>
              <w:t>35-39,99</w:t>
            </w:r>
          </w:p>
          <w:bookmarkEnd w:id="21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1" w:id="214"/>
          <w:p>
            <w:pPr>
              <w:spacing w:after="20"/>
              <w:ind w:left="20"/>
              <w:jc w:val="both"/>
            </w:pPr>
            <w:r>
              <w:rPr>
                <w:rFonts w:ascii="Times New Roman"/>
                <w:b w:val="false"/>
                <w:i w:val="false"/>
                <w:color w:val="000000"/>
                <w:sz w:val="20"/>
              </w:rPr>
              <w:t>
</w:t>
            </w:r>
            <w:r>
              <w:rPr>
                <w:rFonts w:ascii="Times New Roman"/>
                <w:b w:val="false"/>
                <w:i w:val="false"/>
                <w:color w:val="000000"/>
                <w:sz w:val="20"/>
              </w:rPr>
              <w:t>30-34,99</w:t>
            </w:r>
          </w:p>
          <w:bookmarkEnd w:id="21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215"/>
          <w:p>
            <w:pPr>
              <w:spacing w:after="20"/>
              <w:ind w:left="20"/>
              <w:jc w:val="both"/>
            </w:pPr>
            <w:r>
              <w:rPr>
                <w:rFonts w:ascii="Times New Roman"/>
                <w:b w:val="false"/>
                <w:i w:val="false"/>
                <w:color w:val="000000"/>
                <w:sz w:val="20"/>
              </w:rPr>
              <w:t>
</w:t>
            </w:r>
            <w:r>
              <w:rPr>
                <w:rFonts w:ascii="Times New Roman"/>
                <w:b w:val="false"/>
                <w:i w:val="false"/>
                <w:color w:val="000000"/>
                <w:sz w:val="20"/>
              </w:rPr>
              <w:t>25-29,99</w:t>
            </w:r>
          </w:p>
          <w:bookmarkEnd w:id="21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216"/>
          <w:p>
            <w:pPr>
              <w:spacing w:after="20"/>
              <w:ind w:left="20"/>
              <w:jc w:val="both"/>
            </w:pPr>
            <w:r>
              <w:rPr>
                <w:rFonts w:ascii="Times New Roman"/>
                <w:b w:val="false"/>
                <w:i w:val="false"/>
                <w:color w:val="000000"/>
                <w:sz w:val="20"/>
              </w:rPr>
              <w:t>
</w:t>
            </w:r>
            <w:r>
              <w:rPr>
                <w:rFonts w:ascii="Times New Roman"/>
                <w:b w:val="false"/>
                <w:i w:val="false"/>
                <w:color w:val="000000"/>
                <w:sz w:val="20"/>
              </w:rPr>
              <w:t>20-24,99</w:t>
            </w:r>
          </w:p>
          <w:bookmarkEnd w:id="21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 w:id="217"/>
          <w:p>
            <w:pPr>
              <w:spacing w:after="20"/>
              <w:ind w:left="20"/>
              <w:jc w:val="both"/>
            </w:pPr>
            <w:r>
              <w:rPr>
                <w:rFonts w:ascii="Times New Roman"/>
                <w:b w:val="false"/>
                <w:i w:val="false"/>
                <w:color w:val="000000"/>
                <w:sz w:val="20"/>
              </w:rPr>
              <w:t>
</w:t>
            </w:r>
            <w:r>
              <w:rPr>
                <w:rFonts w:ascii="Times New Roman"/>
                <w:b w:val="false"/>
                <w:i w:val="false"/>
                <w:color w:val="000000"/>
                <w:sz w:val="20"/>
              </w:rPr>
              <w:t>15-19,99</w:t>
            </w:r>
          </w:p>
          <w:bookmarkEnd w:id="21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218"/>
          <w:p>
            <w:pPr>
              <w:spacing w:after="20"/>
              <w:ind w:left="20"/>
              <w:jc w:val="both"/>
            </w:pPr>
            <w:r>
              <w:rPr>
                <w:rFonts w:ascii="Times New Roman"/>
                <w:b w:val="false"/>
                <w:i w:val="false"/>
                <w:color w:val="000000"/>
                <w:sz w:val="20"/>
              </w:rPr>
              <w:t>
</w:t>
            </w:r>
            <w:r>
              <w:rPr>
                <w:rFonts w:ascii="Times New Roman"/>
                <w:b w:val="false"/>
                <w:i w:val="false"/>
                <w:color w:val="000000"/>
                <w:sz w:val="20"/>
              </w:rPr>
              <w:t>10-14,99</w:t>
            </w:r>
          </w:p>
          <w:bookmarkEnd w:id="21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 w:id="219"/>
          <w:p>
            <w:pPr>
              <w:spacing w:after="20"/>
              <w:ind w:left="20"/>
              <w:jc w:val="both"/>
            </w:pPr>
            <w:r>
              <w:rPr>
                <w:rFonts w:ascii="Times New Roman"/>
                <w:b w:val="false"/>
                <w:i w:val="false"/>
                <w:color w:val="000000"/>
                <w:sz w:val="20"/>
              </w:rPr>
              <w:t>
</w:t>
            </w:r>
            <w:r>
              <w:rPr>
                <w:rFonts w:ascii="Times New Roman"/>
                <w:b w:val="false"/>
                <w:i w:val="false"/>
                <w:color w:val="000000"/>
                <w:sz w:val="20"/>
              </w:rPr>
              <w:t>5-9,99</w:t>
            </w:r>
          </w:p>
          <w:bookmarkEnd w:id="21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220"/>
          <w:p>
            <w:pPr>
              <w:spacing w:after="20"/>
              <w:ind w:left="20"/>
              <w:jc w:val="both"/>
            </w:pPr>
            <w:r>
              <w:rPr>
                <w:rFonts w:ascii="Times New Roman"/>
                <w:b w:val="false"/>
                <w:i w:val="false"/>
                <w:color w:val="000000"/>
                <w:sz w:val="20"/>
              </w:rPr>
              <w:t>
</w:t>
            </w:r>
            <w:r>
              <w:rPr>
                <w:rFonts w:ascii="Times New Roman"/>
                <w:b w:val="false"/>
                <w:i w:val="false"/>
                <w:color w:val="000000"/>
                <w:sz w:val="20"/>
              </w:rPr>
              <w:t>0-4,99</w:t>
            </w:r>
          </w:p>
          <w:bookmarkEnd w:id="22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r>
    </w:tbl>
    <w:bookmarkStart w:name="z862" w:id="221"/>
    <w:p>
      <w:pPr>
        <w:spacing w:after="0"/>
        <w:ind w:left="0"/>
        <w:jc w:val="both"/>
      </w:pPr>
      <w:r>
        <w:rPr>
          <w:rFonts w:ascii="Times New Roman"/>
          <w:b w:val="false"/>
          <w:i w:val="false"/>
          <w:color w:val="000000"/>
          <w:sz w:val="28"/>
        </w:rPr>
        <w:t>
      Ескерту: бағалау НМИ іске асыру пайызына байланысты айқындалады. Бұл ретте бағалаушы тұлға рұқсат етілген диапазонда өз қалауы бойынша баға қояды.</w:t>
      </w:r>
    </w:p>
    <w:bookmarkEnd w:id="2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 әдістемесіне</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864" w:id="222"/>
    <w:p>
      <w:pPr>
        <w:spacing w:after="0"/>
        <w:ind w:left="0"/>
        <w:jc w:val="left"/>
      </w:pPr>
      <w:r>
        <w:rPr>
          <w:rFonts w:ascii="Times New Roman"/>
          <w:b/>
          <w:i w:val="false"/>
          <w:color w:val="000000"/>
        </w:rPr>
        <w:t xml:space="preserve"> Қазақстан Республикасы Президентінің жанындағы Кадр саясаты жөніндегі ұлттық комиссия</w:t>
      </w:r>
    </w:p>
    <w:bookmarkEnd w:id="222"/>
    <w:bookmarkStart w:name="z865" w:id="223"/>
    <w:p>
      <w:pPr>
        <w:spacing w:after="0"/>
        <w:ind w:left="0"/>
        <w:jc w:val="left"/>
      </w:pPr>
      <w:r>
        <w:rPr>
          <w:rFonts w:ascii="Times New Roman"/>
          <w:b/>
          <w:i w:val="false"/>
          <w:color w:val="000000"/>
        </w:rPr>
        <w:t xml:space="preserve"> "А" корпусы мемлекеттік әкімшілік қызметшісінің қызметі туралы пікір</w:t>
      </w:r>
    </w:p>
    <w:bookmarkEnd w:id="223"/>
    <w:bookmarkStart w:name="z866" w:id="224"/>
    <w:p>
      <w:pPr>
        <w:spacing w:after="0"/>
        <w:ind w:left="0"/>
        <w:jc w:val="both"/>
      </w:pPr>
      <w:r>
        <w:rPr>
          <w:rFonts w:ascii="Times New Roman"/>
          <w:b w:val="false"/>
          <w:i w:val="false"/>
          <w:color w:val="000000"/>
          <w:sz w:val="28"/>
        </w:rPr>
        <w:t>
      __________________________________________________________________________</w:t>
      </w:r>
    </w:p>
    <w:bookmarkEnd w:id="224"/>
    <w:bookmarkStart w:name="z867" w:id="225"/>
    <w:p>
      <w:pPr>
        <w:spacing w:after="0"/>
        <w:ind w:left="0"/>
        <w:jc w:val="both"/>
      </w:pPr>
      <w:r>
        <w:rPr>
          <w:rFonts w:ascii="Times New Roman"/>
          <w:b w:val="false"/>
          <w:i w:val="false"/>
          <w:color w:val="000000"/>
          <w:sz w:val="28"/>
        </w:rPr>
        <w:t>
      (тегі, аты, әкесінің аты (болған жағдайда))</w:t>
      </w:r>
    </w:p>
    <w:bookmarkEnd w:id="225"/>
    <w:bookmarkStart w:name="z868" w:id="226"/>
    <w:p>
      <w:pPr>
        <w:spacing w:after="0"/>
        <w:ind w:left="0"/>
        <w:jc w:val="both"/>
      </w:pPr>
      <w:r>
        <w:rPr>
          <w:rFonts w:ascii="Times New Roman"/>
          <w:b w:val="false"/>
          <w:i w:val="false"/>
          <w:color w:val="000000"/>
          <w:sz w:val="28"/>
        </w:rPr>
        <w:t>
      Бағалау кезеңі</w:t>
      </w:r>
    </w:p>
    <w:bookmarkEnd w:id="226"/>
    <w:bookmarkStart w:name="z869" w:id="227"/>
    <w:p>
      <w:pPr>
        <w:spacing w:after="0"/>
        <w:ind w:left="0"/>
        <w:jc w:val="both"/>
      </w:pPr>
      <w:r>
        <w:rPr>
          <w:rFonts w:ascii="Times New Roman"/>
          <w:b w:val="false"/>
          <w:i w:val="false"/>
          <w:color w:val="000000"/>
          <w:sz w:val="28"/>
        </w:rPr>
        <w:t>
      __________________________________________________________________________</w:t>
      </w:r>
    </w:p>
    <w:bookmarkEnd w:id="227"/>
    <w:bookmarkStart w:name="z870" w:id="228"/>
    <w:p>
      <w:pPr>
        <w:spacing w:after="0"/>
        <w:ind w:left="0"/>
        <w:jc w:val="both"/>
      </w:pPr>
      <w:r>
        <w:rPr>
          <w:rFonts w:ascii="Times New Roman"/>
          <w:b w:val="false"/>
          <w:i w:val="false"/>
          <w:color w:val="000000"/>
          <w:sz w:val="28"/>
        </w:rPr>
        <w:t>
      (бағалау кезеңі көрсетіледі)</w:t>
      </w:r>
    </w:p>
    <w:bookmarkEnd w:id="228"/>
    <w:bookmarkStart w:name="z871" w:id="229"/>
    <w:p>
      <w:pPr>
        <w:spacing w:after="0"/>
        <w:ind w:left="0"/>
        <w:jc w:val="both"/>
      </w:pPr>
      <w:r>
        <w:rPr>
          <w:rFonts w:ascii="Times New Roman"/>
          <w:b w:val="false"/>
          <w:i w:val="false"/>
          <w:color w:val="000000"/>
          <w:sz w:val="28"/>
        </w:rPr>
        <w:t>
      __________________________________________________________________________</w:t>
      </w:r>
    </w:p>
    <w:bookmarkEnd w:id="229"/>
    <w:bookmarkStart w:name="z872" w:id="230"/>
    <w:p>
      <w:pPr>
        <w:spacing w:after="0"/>
        <w:ind w:left="0"/>
        <w:jc w:val="both"/>
      </w:pPr>
      <w:r>
        <w:rPr>
          <w:rFonts w:ascii="Times New Roman"/>
          <w:b w:val="false"/>
          <w:i w:val="false"/>
          <w:color w:val="000000"/>
          <w:sz w:val="28"/>
        </w:rPr>
        <w:t>
      (бағалау кезеңіне "А" корпусы қызметшісінің бағасы, сондай-ақ оның қызметі</w:t>
      </w:r>
    </w:p>
    <w:bookmarkEnd w:id="230"/>
    <w:bookmarkStart w:name="z873" w:id="231"/>
    <w:p>
      <w:pPr>
        <w:spacing w:after="0"/>
        <w:ind w:left="0"/>
        <w:jc w:val="both"/>
      </w:pPr>
      <w:r>
        <w:rPr>
          <w:rFonts w:ascii="Times New Roman"/>
          <w:b w:val="false"/>
          <w:i w:val="false"/>
          <w:color w:val="000000"/>
          <w:sz w:val="28"/>
        </w:rPr>
        <w:t>
      сипаттамасы, НМИ жетудің толық ақпараты беріледі)</w:t>
      </w:r>
    </w:p>
    <w:bookmarkEnd w:id="231"/>
    <w:bookmarkStart w:name="z874" w:id="232"/>
    <w:p>
      <w:pPr>
        <w:spacing w:after="0"/>
        <w:ind w:left="0"/>
        <w:jc w:val="both"/>
      </w:pPr>
      <w:r>
        <w:rPr>
          <w:rFonts w:ascii="Times New Roman"/>
          <w:b w:val="false"/>
          <w:i w:val="false"/>
          <w:color w:val="000000"/>
          <w:sz w:val="28"/>
        </w:rPr>
        <w:t>
      Қосымша ақпарат (кәсіби деңгей мен жеке қасиеттердің сипаттамасы, тәртіптік</w:t>
      </w:r>
    </w:p>
    <w:bookmarkEnd w:id="232"/>
    <w:bookmarkStart w:name="z875" w:id="233"/>
    <w:p>
      <w:pPr>
        <w:spacing w:after="0"/>
        <w:ind w:left="0"/>
        <w:jc w:val="both"/>
      </w:pPr>
      <w:r>
        <w:rPr>
          <w:rFonts w:ascii="Times New Roman"/>
          <w:b w:val="false"/>
          <w:i w:val="false"/>
          <w:color w:val="000000"/>
          <w:sz w:val="28"/>
        </w:rPr>
        <w:t>
      жазалар, сондай-ақ қалауы бойынша басқа ақпарат):</w:t>
      </w:r>
    </w:p>
    <w:bookmarkEnd w:id="233"/>
    <w:bookmarkStart w:name="z876" w:id="234"/>
    <w:p>
      <w:pPr>
        <w:spacing w:after="0"/>
        <w:ind w:left="0"/>
        <w:jc w:val="both"/>
      </w:pPr>
      <w:r>
        <w:rPr>
          <w:rFonts w:ascii="Times New Roman"/>
          <w:b w:val="false"/>
          <w:i w:val="false"/>
          <w:color w:val="000000"/>
          <w:sz w:val="28"/>
        </w:rPr>
        <w:t>
      __________________________________________________________________________</w:t>
      </w:r>
    </w:p>
    <w:bookmarkEnd w:id="234"/>
    <w:bookmarkStart w:name="z877" w:id="235"/>
    <w:p>
      <w:pPr>
        <w:spacing w:after="0"/>
        <w:ind w:left="0"/>
        <w:jc w:val="both"/>
      </w:pPr>
      <w:r>
        <w:rPr>
          <w:rFonts w:ascii="Times New Roman"/>
          <w:b w:val="false"/>
          <w:i w:val="false"/>
          <w:color w:val="000000"/>
          <w:sz w:val="28"/>
        </w:rPr>
        <w:t>
      __________________________________________________________________________</w:t>
      </w:r>
    </w:p>
    <w:bookmarkEnd w:id="235"/>
    <w:bookmarkStart w:name="z878" w:id="236"/>
    <w:p>
      <w:pPr>
        <w:spacing w:after="0"/>
        <w:ind w:left="0"/>
        <w:jc w:val="both"/>
      </w:pPr>
      <w:r>
        <w:rPr>
          <w:rFonts w:ascii="Times New Roman"/>
          <w:b w:val="false"/>
          <w:i w:val="false"/>
          <w:color w:val="000000"/>
          <w:sz w:val="28"/>
        </w:rPr>
        <w:t>
      (лауазымы, қолы (электрондық цифрлық қолтаңба арқылы куәләндырылған), тегі,</w:t>
      </w:r>
    </w:p>
    <w:bookmarkEnd w:id="236"/>
    <w:bookmarkStart w:name="z879" w:id="237"/>
    <w:p>
      <w:pPr>
        <w:spacing w:after="0"/>
        <w:ind w:left="0"/>
        <w:jc w:val="both"/>
      </w:pPr>
      <w:r>
        <w:rPr>
          <w:rFonts w:ascii="Times New Roman"/>
          <w:b w:val="false"/>
          <w:i w:val="false"/>
          <w:color w:val="000000"/>
          <w:sz w:val="28"/>
        </w:rPr>
        <w:t>
      уәкілетті тұлғаның аты-жөнінің бірінші әріптері)</w:t>
      </w:r>
    </w:p>
    <w:bookmarkEnd w:id="2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 әдістемесіне</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881" w:id="238"/>
    <w:p>
      <w:pPr>
        <w:spacing w:after="0"/>
        <w:ind w:left="0"/>
        <w:jc w:val="both"/>
      </w:pPr>
      <w:r>
        <w:rPr>
          <w:rFonts w:ascii="Times New Roman"/>
          <w:b w:val="false"/>
          <w:i w:val="false"/>
          <w:color w:val="000000"/>
          <w:sz w:val="28"/>
        </w:rPr>
        <w:t>
      Құрметті респонденттер, бұл сауалнама сіздің мемлекеттік органның аппарат басшысының қызметін бағалау мақсатында жүргізіледі. Сауалнама қатаң анонимді, құпиялылыққа кепілдік беріледі.</w:t>
      </w:r>
    </w:p>
    <w:bookmarkEnd w:id="238"/>
    <w:bookmarkStart w:name="z882" w:id="239"/>
    <w:p>
      <w:pPr>
        <w:spacing w:after="0"/>
        <w:ind w:left="0"/>
        <w:jc w:val="both"/>
      </w:pPr>
      <w:r>
        <w:rPr>
          <w:rFonts w:ascii="Times New Roman"/>
          <w:b w:val="false"/>
          <w:i w:val="false"/>
          <w:color w:val="000000"/>
          <w:sz w:val="28"/>
        </w:rPr>
        <w:t>
      1. Жұмыс уақыты аяқталғаннан кейін сіз басшылықтың жазбаша бұйрығынсыз жұмыста қаласыз ба?</w:t>
      </w:r>
    </w:p>
    <w:bookmarkEnd w:id="239"/>
    <w:bookmarkStart w:name="z883" w:id="240"/>
    <w:p>
      <w:pPr>
        <w:spacing w:after="0"/>
        <w:ind w:left="0"/>
        <w:jc w:val="both"/>
      </w:pPr>
      <w:r>
        <w:rPr>
          <w:rFonts w:ascii="Times New Roman"/>
          <w:b w:val="false"/>
          <w:i w:val="false"/>
          <w:color w:val="000000"/>
          <w:sz w:val="28"/>
        </w:rPr>
        <w:t xml:space="preserve">
      Қалмаймын </w:t>
      </w:r>
    </w:p>
    <w:bookmarkEnd w:id="240"/>
    <w:bookmarkStart w:name="z884" w:id="241"/>
    <w:p>
      <w:pPr>
        <w:spacing w:after="0"/>
        <w:ind w:left="0"/>
        <w:jc w:val="both"/>
      </w:pPr>
      <w:r>
        <w:rPr>
          <w:rFonts w:ascii="Times New Roman"/>
          <w:b w:val="false"/>
          <w:i w:val="false"/>
          <w:color w:val="000000"/>
          <w:sz w:val="28"/>
        </w:rPr>
        <w:t>
      Кейде қаламын</w:t>
      </w:r>
    </w:p>
    <w:bookmarkEnd w:id="241"/>
    <w:bookmarkStart w:name="z885" w:id="242"/>
    <w:p>
      <w:pPr>
        <w:spacing w:after="0"/>
        <w:ind w:left="0"/>
        <w:jc w:val="both"/>
      </w:pPr>
      <w:r>
        <w:rPr>
          <w:rFonts w:ascii="Times New Roman"/>
          <w:b w:val="false"/>
          <w:i w:val="false"/>
          <w:color w:val="000000"/>
          <w:sz w:val="28"/>
        </w:rPr>
        <w:t>
      Мен үнемі қалып жүрмін</w:t>
      </w:r>
    </w:p>
    <w:bookmarkEnd w:id="242"/>
    <w:bookmarkStart w:name="z886" w:id="243"/>
    <w:p>
      <w:pPr>
        <w:spacing w:after="0"/>
        <w:ind w:left="0"/>
        <w:jc w:val="both"/>
      </w:pPr>
      <w:r>
        <w:rPr>
          <w:rFonts w:ascii="Times New Roman"/>
          <w:b w:val="false"/>
          <w:i w:val="false"/>
          <w:color w:val="000000"/>
          <w:sz w:val="28"/>
        </w:rPr>
        <w:t>
      2. Сіз демалыс және мереке күндері басшылықтың жазбаша актісіз жұмысқа шығасыз ба?</w:t>
      </w:r>
    </w:p>
    <w:bookmarkEnd w:id="243"/>
    <w:bookmarkStart w:name="z887" w:id="244"/>
    <w:p>
      <w:pPr>
        <w:spacing w:after="0"/>
        <w:ind w:left="0"/>
        <w:jc w:val="both"/>
      </w:pPr>
      <w:r>
        <w:rPr>
          <w:rFonts w:ascii="Times New Roman"/>
          <w:b w:val="false"/>
          <w:i w:val="false"/>
          <w:color w:val="000000"/>
          <w:sz w:val="28"/>
        </w:rPr>
        <w:t>
      Мен шықпаймын</w:t>
      </w:r>
    </w:p>
    <w:bookmarkEnd w:id="244"/>
    <w:bookmarkStart w:name="z888" w:id="245"/>
    <w:p>
      <w:pPr>
        <w:spacing w:after="0"/>
        <w:ind w:left="0"/>
        <w:jc w:val="both"/>
      </w:pPr>
      <w:r>
        <w:rPr>
          <w:rFonts w:ascii="Times New Roman"/>
          <w:b w:val="false"/>
          <w:i w:val="false"/>
          <w:color w:val="000000"/>
          <w:sz w:val="28"/>
        </w:rPr>
        <w:t>
      Кейде шығып кетемін</w:t>
      </w:r>
    </w:p>
    <w:bookmarkEnd w:id="245"/>
    <w:bookmarkStart w:name="z889" w:id="246"/>
    <w:p>
      <w:pPr>
        <w:spacing w:after="0"/>
        <w:ind w:left="0"/>
        <w:jc w:val="both"/>
      </w:pPr>
      <w:r>
        <w:rPr>
          <w:rFonts w:ascii="Times New Roman"/>
          <w:b w:val="false"/>
          <w:i w:val="false"/>
          <w:color w:val="000000"/>
          <w:sz w:val="28"/>
        </w:rPr>
        <w:t>
      Мен үнемі шығамын</w:t>
      </w:r>
    </w:p>
    <w:bookmarkEnd w:id="246"/>
    <w:bookmarkStart w:name="z890" w:id="247"/>
    <w:p>
      <w:pPr>
        <w:spacing w:after="0"/>
        <w:ind w:left="0"/>
        <w:jc w:val="both"/>
      </w:pPr>
      <w:r>
        <w:rPr>
          <w:rFonts w:ascii="Times New Roman"/>
          <w:b w:val="false"/>
          <w:i w:val="false"/>
          <w:color w:val="000000"/>
          <w:sz w:val="28"/>
        </w:rPr>
        <w:t>
      3. Сіз өзіңіздің кәсіби міндеттеріңізді орындау үшін барлық қажетті техникалық жабдықтармен (кеңсе жабдықтары, кеңсе керек-жарақтары, жарықтандыру және т. б.) жеткілікті көлемде қамтамасыз етілгенсіз бе?</w:t>
      </w:r>
    </w:p>
    <w:bookmarkEnd w:id="247"/>
    <w:bookmarkStart w:name="z891" w:id="248"/>
    <w:p>
      <w:pPr>
        <w:spacing w:after="0"/>
        <w:ind w:left="0"/>
        <w:jc w:val="both"/>
      </w:pPr>
      <w:r>
        <w:rPr>
          <w:rFonts w:ascii="Times New Roman"/>
          <w:b w:val="false"/>
          <w:i w:val="false"/>
          <w:color w:val="000000"/>
          <w:sz w:val="28"/>
        </w:rPr>
        <w:t>
      Иә</w:t>
      </w:r>
    </w:p>
    <w:bookmarkEnd w:id="248"/>
    <w:bookmarkStart w:name="z892" w:id="249"/>
    <w:p>
      <w:pPr>
        <w:spacing w:after="0"/>
        <w:ind w:left="0"/>
        <w:jc w:val="both"/>
      </w:pPr>
      <w:r>
        <w:rPr>
          <w:rFonts w:ascii="Times New Roman"/>
          <w:b w:val="false"/>
          <w:i w:val="false"/>
          <w:color w:val="000000"/>
          <w:sz w:val="28"/>
        </w:rPr>
        <w:t>
      Көбіне иә</w:t>
      </w:r>
    </w:p>
    <w:bookmarkEnd w:id="249"/>
    <w:bookmarkStart w:name="z893" w:id="250"/>
    <w:p>
      <w:pPr>
        <w:spacing w:after="0"/>
        <w:ind w:left="0"/>
        <w:jc w:val="both"/>
      </w:pPr>
      <w:r>
        <w:rPr>
          <w:rFonts w:ascii="Times New Roman"/>
          <w:b w:val="false"/>
          <w:i w:val="false"/>
          <w:color w:val="000000"/>
          <w:sz w:val="28"/>
        </w:rPr>
        <w:t>
      Көбіне жоқ</w:t>
      </w:r>
    </w:p>
    <w:bookmarkEnd w:id="250"/>
    <w:bookmarkStart w:name="z894" w:id="251"/>
    <w:p>
      <w:pPr>
        <w:spacing w:after="0"/>
        <w:ind w:left="0"/>
        <w:jc w:val="both"/>
      </w:pPr>
      <w:r>
        <w:rPr>
          <w:rFonts w:ascii="Times New Roman"/>
          <w:b w:val="false"/>
          <w:i w:val="false"/>
          <w:color w:val="000000"/>
          <w:sz w:val="28"/>
        </w:rPr>
        <w:t>
      Жоқ</w:t>
      </w:r>
    </w:p>
    <w:bookmarkEnd w:id="251"/>
    <w:bookmarkStart w:name="z895" w:id="252"/>
    <w:p>
      <w:pPr>
        <w:spacing w:after="0"/>
        <w:ind w:left="0"/>
        <w:jc w:val="both"/>
      </w:pPr>
      <w:r>
        <w:rPr>
          <w:rFonts w:ascii="Times New Roman"/>
          <w:b w:val="false"/>
          <w:i w:val="false"/>
          <w:color w:val="000000"/>
          <w:sz w:val="28"/>
        </w:rPr>
        <w:t>
      4. Сіздің бөлімшеңізде (басқарма/бөлім) қажетті жұмыс көлемін орындау үшін жеткілікті қызметкерлер саны бар ма?</w:t>
      </w:r>
    </w:p>
    <w:bookmarkEnd w:id="252"/>
    <w:bookmarkStart w:name="z896" w:id="253"/>
    <w:p>
      <w:pPr>
        <w:spacing w:after="0"/>
        <w:ind w:left="0"/>
        <w:jc w:val="both"/>
      </w:pPr>
      <w:r>
        <w:rPr>
          <w:rFonts w:ascii="Times New Roman"/>
          <w:b w:val="false"/>
          <w:i w:val="false"/>
          <w:color w:val="000000"/>
          <w:sz w:val="28"/>
        </w:rPr>
        <w:t>
      Иә</w:t>
      </w:r>
    </w:p>
    <w:bookmarkEnd w:id="253"/>
    <w:bookmarkStart w:name="z897" w:id="254"/>
    <w:p>
      <w:pPr>
        <w:spacing w:after="0"/>
        <w:ind w:left="0"/>
        <w:jc w:val="both"/>
      </w:pPr>
      <w:r>
        <w:rPr>
          <w:rFonts w:ascii="Times New Roman"/>
          <w:b w:val="false"/>
          <w:i w:val="false"/>
          <w:color w:val="000000"/>
          <w:sz w:val="28"/>
        </w:rPr>
        <w:t>
      Көбіне иә</w:t>
      </w:r>
    </w:p>
    <w:bookmarkEnd w:id="254"/>
    <w:bookmarkStart w:name="z898" w:id="255"/>
    <w:p>
      <w:pPr>
        <w:spacing w:after="0"/>
        <w:ind w:left="0"/>
        <w:jc w:val="both"/>
      </w:pPr>
      <w:r>
        <w:rPr>
          <w:rFonts w:ascii="Times New Roman"/>
          <w:b w:val="false"/>
          <w:i w:val="false"/>
          <w:color w:val="000000"/>
          <w:sz w:val="28"/>
        </w:rPr>
        <w:t>
      Көбіне жоқ</w:t>
      </w:r>
    </w:p>
    <w:bookmarkEnd w:id="255"/>
    <w:bookmarkStart w:name="z899" w:id="256"/>
    <w:p>
      <w:pPr>
        <w:spacing w:after="0"/>
        <w:ind w:left="0"/>
        <w:jc w:val="both"/>
      </w:pPr>
      <w:r>
        <w:rPr>
          <w:rFonts w:ascii="Times New Roman"/>
          <w:b w:val="false"/>
          <w:i w:val="false"/>
          <w:color w:val="000000"/>
          <w:sz w:val="28"/>
        </w:rPr>
        <w:t>
      Жоқ</w:t>
      </w:r>
    </w:p>
    <w:bookmarkEnd w:id="256"/>
    <w:bookmarkStart w:name="z900" w:id="257"/>
    <w:p>
      <w:pPr>
        <w:spacing w:after="0"/>
        <w:ind w:left="0"/>
        <w:jc w:val="both"/>
      </w:pPr>
      <w:r>
        <w:rPr>
          <w:rFonts w:ascii="Times New Roman"/>
          <w:b w:val="false"/>
          <w:i w:val="false"/>
          <w:color w:val="000000"/>
          <w:sz w:val="28"/>
        </w:rPr>
        <w:t>
      5. Қажет болса, аппарат басшысына хабарласу мүмкіндігіңіз бар ма?</w:t>
      </w:r>
    </w:p>
    <w:bookmarkEnd w:id="257"/>
    <w:bookmarkStart w:name="z901" w:id="258"/>
    <w:p>
      <w:pPr>
        <w:spacing w:after="0"/>
        <w:ind w:left="0"/>
        <w:jc w:val="both"/>
      </w:pPr>
      <w:r>
        <w:rPr>
          <w:rFonts w:ascii="Times New Roman"/>
          <w:b w:val="false"/>
          <w:i w:val="false"/>
          <w:color w:val="000000"/>
          <w:sz w:val="28"/>
        </w:rPr>
        <w:t>
      Иә</w:t>
      </w:r>
    </w:p>
    <w:bookmarkEnd w:id="258"/>
    <w:bookmarkStart w:name="z902" w:id="259"/>
    <w:p>
      <w:pPr>
        <w:spacing w:after="0"/>
        <w:ind w:left="0"/>
        <w:jc w:val="both"/>
      </w:pPr>
      <w:r>
        <w:rPr>
          <w:rFonts w:ascii="Times New Roman"/>
          <w:b w:val="false"/>
          <w:i w:val="false"/>
          <w:color w:val="000000"/>
          <w:sz w:val="28"/>
        </w:rPr>
        <w:t>
      Көбіне иә</w:t>
      </w:r>
    </w:p>
    <w:bookmarkEnd w:id="259"/>
    <w:bookmarkStart w:name="z903" w:id="260"/>
    <w:p>
      <w:pPr>
        <w:spacing w:after="0"/>
        <w:ind w:left="0"/>
        <w:jc w:val="both"/>
      </w:pPr>
      <w:r>
        <w:rPr>
          <w:rFonts w:ascii="Times New Roman"/>
          <w:b w:val="false"/>
          <w:i w:val="false"/>
          <w:color w:val="000000"/>
          <w:sz w:val="28"/>
        </w:rPr>
        <w:t>
      Көбіне жоқ</w:t>
      </w:r>
    </w:p>
    <w:bookmarkEnd w:id="260"/>
    <w:bookmarkStart w:name="z904" w:id="261"/>
    <w:p>
      <w:pPr>
        <w:spacing w:after="0"/>
        <w:ind w:left="0"/>
        <w:jc w:val="both"/>
      </w:pPr>
      <w:r>
        <w:rPr>
          <w:rFonts w:ascii="Times New Roman"/>
          <w:b w:val="false"/>
          <w:i w:val="false"/>
          <w:color w:val="000000"/>
          <w:sz w:val="28"/>
        </w:rPr>
        <w:t>
      Жоқ</w:t>
      </w:r>
    </w:p>
    <w:bookmarkEnd w:id="261"/>
    <w:bookmarkStart w:name="z905" w:id="262"/>
    <w:p>
      <w:pPr>
        <w:spacing w:after="0"/>
        <w:ind w:left="0"/>
        <w:jc w:val="both"/>
      </w:pPr>
      <w:r>
        <w:rPr>
          <w:rFonts w:ascii="Times New Roman"/>
          <w:b w:val="false"/>
          <w:i w:val="false"/>
          <w:color w:val="000000"/>
          <w:sz w:val="28"/>
        </w:rPr>
        <w:t>
      6. Сіздің мемлекеттік органда жоғары лауазымға лайықты қызметкерлерді алады (байланыссыз немесе патронажсыз)?</w:t>
      </w:r>
    </w:p>
    <w:bookmarkEnd w:id="262"/>
    <w:bookmarkStart w:name="z906" w:id="263"/>
    <w:p>
      <w:pPr>
        <w:spacing w:after="0"/>
        <w:ind w:left="0"/>
        <w:jc w:val="both"/>
      </w:pPr>
      <w:r>
        <w:rPr>
          <w:rFonts w:ascii="Times New Roman"/>
          <w:b w:val="false"/>
          <w:i w:val="false"/>
          <w:color w:val="000000"/>
          <w:sz w:val="28"/>
        </w:rPr>
        <w:t>
      Иә</w:t>
      </w:r>
    </w:p>
    <w:bookmarkEnd w:id="263"/>
    <w:bookmarkStart w:name="z907" w:id="264"/>
    <w:p>
      <w:pPr>
        <w:spacing w:after="0"/>
        <w:ind w:left="0"/>
        <w:jc w:val="both"/>
      </w:pPr>
      <w:r>
        <w:rPr>
          <w:rFonts w:ascii="Times New Roman"/>
          <w:b w:val="false"/>
          <w:i w:val="false"/>
          <w:color w:val="000000"/>
          <w:sz w:val="28"/>
        </w:rPr>
        <w:t>
      Көбіне иә</w:t>
      </w:r>
    </w:p>
    <w:bookmarkEnd w:id="264"/>
    <w:bookmarkStart w:name="z908" w:id="265"/>
    <w:p>
      <w:pPr>
        <w:spacing w:after="0"/>
        <w:ind w:left="0"/>
        <w:jc w:val="both"/>
      </w:pPr>
      <w:r>
        <w:rPr>
          <w:rFonts w:ascii="Times New Roman"/>
          <w:b w:val="false"/>
          <w:i w:val="false"/>
          <w:color w:val="000000"/>
          <w:sz w:val="28"/>
        </w:rPr>
        <w:t>
      Көбіне жоқ</w:t>
      </w:r>
    </w:p>
    <w:bookmarkEnd w:id="265"/>
    <w:bookmarkStart w:name="z909" w:id="266"/>
    <w:p>
      <w:pPr>
        <w:spacing w:after="0"/>
        <w:ind w:left="0"/>
        <w:jc w:val="both"/>
      </w:pPr>
      <w:r>
        <w:rPr>
          <w:rFonts w:ascii="Times New Roman"/>
          <w:b w:val="false"/>
          <w:i w:val="false"/>
          <w:color w:val="000000"/>
          <w:sz w:val="28"/>
        </w:rPr>
        <w:t>
      Жоқ</w:t>
      </w:r>
    </w:p>
    <w:bookmarkEnd w:id="266"/>
    <w:bookmarkStart w:name="z910" w:id="267"/>
    <w:p>
      <w:pPr>
        <w:spacing w:after="0"/>
        <w:ind w:left="0"/>
        <w:jc w:val="both"/>
      </w:pPr>
      <w:r>
        <w:rPr>
          <w:rFonts w:ascii="Times New Roman"/>
          <w:b w:val="false"/>
          <w:i w:val="false"/>
          <w:color w:val="000000"/>
          <w:sz w:val="28"/>
        </w:rPr>
        <w:t>
      7. Сіздің мемлекеттік органда сыйлықақы беру жүйесі әділ ме?</w:t>
      </w:r>
    </w:p>
    <w:bookmarkEnd w:id="267"/>
    <w:bookmarkStart w:name="z911" w:id="268"/>
    <w:p>
      <w:pPr>
        <w:spacing w:after="0"/>
        <w:ind w:left="0"/>
        <w:jc w:val="both"/>
      </w:pPr>
      <w:r>
        <w:rPr>
          <w:rFonts w:ascii="Times New Roman"/>
          <w:b w:val="false"/>
          <w:i w:val="false"/>
          <w:color w:val="000000"/>
          <w:sz w:val="28"/>
        </w:rPr>
        <w:t>
      Иә</w:t>
      </w:r>
    </w:p>
    <w:bookmarkEnd w:id="268"/>
    <w:bookmarkStart w:name="z912" w:id="269"/>
    <w:p>
      <w:pPr>
        <w:spacing w:after="0"/>
        <w:ind w:left="0"/>
        <w:jc w:val="both"/>
      </w:pPr>
      <w:r>
        <w:rPr>
          <w:rFonts w:ascii="Times New Roman"/>
          <w:b w:val="false"/>
          <w:i w:val="false"/>
          <w:color w:val="000000"/>
          <w:sz w:val="28"/>
        </w:rPr>
        <w:t>
      Көбіне иә</w:t>
      </w:r>
    </w:p>
    <w:bookmarkEnd w:id="269"/>
    <w:bookmarkStart w:name="z913" w:id="270"/>
    <w:p>
      <w:pPr>
        <w:spacing w:after="0"/>
        <w:ind w:left="0"/>
        <w:jc w:val="both"/>
      </w:pPr>
      <w:r>
        <w:rPr>
          <w:rFonts w:ascii="Times New Roman"/>
          <w:b w:val="false"/>
          <w:i w:val="false"/>
          <w:color w:val="000000"/>
          <w:sz w:val="28"/>
        </w:rPr>
        <w:t>
      Көбіне жоқ</w:t>
      </w:r>
    </w:p>
    <w:bookmarkEnd w:id="270"/>
    <w:bookmarkStart w:name="z914" w:id="271"/>
    <w:p>
      <w:pPr>
        <w:spacing w:after="0"/>
        <w:ind w:left="0"/>
        <w:jc w:val="both"/>
      </w:pPr>
      <w:r>
        <w:rPr>
          <w:rFonts w:ascii="Times New Roman"/>
          <w:b w:val="false"/>
          <w:i w:val="false"/>
          <w:color w:val="000000"/>
          <w:sz w:val="28"/>
        </w:rPr>
        <w:t>
      Жоқ</w:t>
      </w:r>
    </w:p>
    <w:bookmarkEnd w:id="271"/>
    <w:bookmarkStart w:name="z915" w:id="272"/>
    <w:p>
      <w:pPr>
        <w:spacing w:after="0"/>
        <w:ind w:left="0"/>
        <w:jc w:val="both"/>
      </w:pPr>
      <w:r>
        <w:rPr>
          <w:rFonts w:ascii="Times New Roman"/>
          <w:b w:val="false"/>
          <w:i w:val="false"/>
          <w:color w:val="000000"/>
          <w:sz w:val="28"/>
        </w:rPr>
        <w:t>
      8. Сіздің мемлекеттік органыңыз қызметкерлерді бағалайды және оларды ұстап қалу үшін қажетті шараларды қабылдайды ма?</w:t>
      </w:r>
    </w:p>
    <w:bookmarkEnd w:id="272"/>
    <w:bookmarkStart w:name="z916" w:id="273"/>
    <w:p>
      <w:pPr>
        <w:spacing w:after="0"/>
        <w:ind w:left="0"/>
        <w:jc w:val="both"/>
      </w:pPr>
      <w:r>
        <w:rPr>
          <w:rFonts w:ascii="Times New Roman"/>
          <w:b w:val="false"/>
          <w:i w:val="false"/>
          <w:color w:val="000000"/>
          <w:sz w:val="28"/>
        </w:rPr>
        <w:t>
      Иә</w:t>
      </w:r>
    </w:p>
    <w:bookmarkEnd w:id="273"/>
    <w:bookmarkStart w:name="z917" w:id="274"/>
    <w:p>
      <w:pPr>
        <w:spacing w:after="0"/>
        <w:ind w:left="0"/>
        <w:jc w:val="both"/>
      </w:pPr>
      <w:r>
        <w:rPr>
          <w:rFonts w:ascii="Times New Roman"/>
          <w:b w:val="false"/>
          <w:i w:val="false"/>
          <w:color w:val="000000"/>
          <w:sz w:val="28"/>
        </w:rPr>
        <w:t>
      Көбіне иә</w:t>
      </w:r>
    </w:p>
    <w:bookmarkEnd w:id="274"/>
    <w:bookmarkStart w:name="z918" w:id="275"/>
    <w:p>
      <w:pPr>
        <w:spacing w:after="0"/>
        <w:ind w:left="0"/>
        <w:jc w:val="both"/>
      </w:pPr>
      <w:r>
        <w:rPr>
          <w:rFonts w:ascii="Times New Roman"/>
          <w:b w:val="false"/>
          <w:i w:val="false"/>
          <w:color w:val="000000"/>
          <w:sz w:val="28"/>
        </w:rPr>
        <w:t>
      Көбіне жоқ</w:t>
      </w:r>
    </w:p>
    <w:bookmarkEnd w:id="275"/>
    <w:bookmarkStart w:name="z919" w:id="276"/>
    <w:p>
      <w:pPr>
        <w:spacing w:after="0"/>
        <w:ind w:left="0"/>
        <w:jc w:val="both"/>
      </w:pPr>
      <w:r>
        <w:rPr>
          <w:rFonts w:ascii="Times New Roman"/>
          <w:b w:val="false"/>
          <w:i w:val="false"/>
          <w:color w:val="000000"/>
          <w:sz w:val="28"/>
        </w:rPr>
        <w:t>
      Жоқ</w:t>
      </w:r>
    </w:p>
    <w:bookmarkEnd w:id="276"/>
    <w:bookmarkStart w:name="z920" w:id="277"/>
    <w:p>
      <w:pPr>
        <w:spacing w:after="0"/>
        <w:ind w:left="0"/>
        <w:jc w:val="both"/>
      </w:pPr>
      <w:r>
        <w:rPr>
          <w:rFonts w:ascii="Times New Roman"/>
          <w:b w:val="false"/>
          <w:i w:val="false"/>
          <w:color w:val="000000"/>
          <w:sz w:val="28"/>
        </w:rPr>
        <w:t>
      9. Мемлекеттік органдағы атмосфераны сипаттаңыз</w:t>
      </w:r>
    </w:p>
    <w:bookmarkEnd w:id="277"/>
    <w:bookmarkStart w:name="z921" w:id="278"/>
    <w:p>
      <w:pPr>
        <w:spacing w:after="0"/>
        <w:ind w:left="0"/>
        <w:jc w:val="both"/>
      </w:pPr>
      <w:r>
        <w:rPr>
          <w:rFonts w:ascii="Times New Roman"/>
          <w:b w:val="false"/>
          <w:i w:val="false"/>
          <w:color w:val="000000"/>
          <w:sz w:val="28"/>
        </w:rPr>
        <w:t>
      Қолайлы моральдық-психологиялық климат</w:t>
      </w:r>
    </w:p>
    <w:bookmarkEnd w:id="278"/>
    <w:bookmarkStart w:name="z922" w:id="279"/>
    <w:p>
      <w:pPr>
        <w:spacing w:after="0"/>
        <w:ind w:left="0"/>
        <w:jc w:val="both"/>
      </w:pPr>
      <w:r>
        <w:rPr>
          <w:rFonts w:ascii="Times New Roman"/>
          <w:b w:val="false"/>
          <w:i w:val="false"/>
          <w:color w:val="000000"/>
          <w:sz w:val="28"/>
        </w:rPr>
        <w:t>
      Көбінесе қолайлы моральдық-психологиялық климат Көбінесе қолайсыз моральдық-психологиялық климат</w:t>
      </w:r>
    </w:p>
    <w:bookmarkEnd w:id="279"/>
    <w:bookmarkStart w:name="z923" w:id="280"/>
    <w:p>
      <w:pPr>
        <w:spacing w:after="0"/>
        <w:ind w:left="0"/>
        <w:jc w:val="both"/>
      </w:pPr>
      <w:r>
        <w:rPr>
          <w:rFonts w:ascii="Times New Roman"/>
          <w:b w:val="false"/>
          <w:i w:val="false"/>
          <w:color w:val="000000"/>
          <w:sz w:val="28"/>
        </w:rPr>
        <w:t>
      Қолайсыз моральдық-психологиялық климат</w:t>
      </w:r>
    </w:p>
    <w:bookmarkEnd w:id="280"/>
    <w:bookmarkStart w:name="z924" w:id="281"/>
    <w:p>
      <w:pPr>
        <w:spacing w:after="0"/>
        <w:ind w:left="0"/>
        <w:jc w:val="both"/>
      </w:pPr>
      <w:r>
        <w:rPr>
          <w:rFonts w:ascii="Times New Roman"/>
          <w:b w:val="false"/>
          <w:i w:val="false"/>
          <w:color w:val="000000"/>
          <w:sz w:val="28"/>
        </w:rPr>
        <w:t>
      10. Аппарат басшысы өз міндеттерін сәтті орындайды деп санайсыз ба?</w:t>
      </w:r>
    </w:p>
    <w:bookmarkEnd w:id="281"/>
    <w:bookmarkStart w:name="z925" w:id="282"/>
    <w:p>
      <w:pPr>
        <w:spacing w:after="0"/>
        <w:ind w:left="0"/>
        <w:jc w:val="both"/>
      </w:pPr>
      <w:r>
        <w:rPr>
          <w:rFonts w:ascii="Times New Roman"/>
          <w:b w:val="false"/>
          <w:i w:val="false"/>
          <w:color w:val="000000"/>
          <w:sz w:val="28"/>
        </w:rPr>
        <w:t>
      Иә</w:t>
      </w:r>
    </w:p>
    <w:bookmarkEnd w:id="282"/>
    <w:bookmarkStart w:name="z926" w:id="283"/>
    <w:p>
      <w:pPr>
        <w:spacing w:after="0"/>
        <w:ind w:left="0"/>
        <w:jc w:val="both"/>
      </w:pPr>
      <w:r>
        <w:rPr>
          <w:rFonts w:ascii="Times New Roman"/>
          <w:b w:val="false"/>
          <w:i w:val="false"/>
          <w:color w:val="000000"/>
          <w:sz w:val="28"/>
        </w:rPr>
        <w:t>
      Көбіне иә</w:t>
      </w:r>
    </w:p>
    <w:bookmarkEnd w:id="283"/>
    <w:bookmarkStart w:name="z927" w:id="284"/>
    <w:p>
      <w:pPr>
        <w:spacing w:after="0"/>
        <w:ind w:left="0"/>
        <w:jc w:val="both"/>
      </w:pPr>
      <w:r>
        <w:rPr>
          <w:rFonts w:ascii="Times New Roman"/>
          <w:b w:val="false"/>
          <w:i w:val="false"/>
          <w:color w:val="000000"/>
          <w:sz w:val="28"/>
        </w:rPr>
        <w:t>
      Көбіне жоқ</w:t>
      </w:r>
    </w:p>
    <w:bookmarkEnd w:id="284"/>
    <w:bookmarkStart w:name="z928" w:id="285"/>
    <w:p>
      <w:pPr>
        <w:spacing w:after="0"/>
        <w:ind w:left="0"/>
        <w:jc w:val="both"/>
      </w:pPr>
      <w:r>
        <w:rPr>
          <w:rFonts w:ascii="Times New Roman"/>
          <w:b w:val="false"/>
          <w:i w:val="false"/>
          <w:color w:val="000000"/>
          <w:sz w:val="28"/>
        </w:rPr>
        <w:t>
      Жоқ</w:t>
      </w:r>
    </w:p>
    <w:bookmarkEnd w:id="285"/>
    <w:bookmarkStart w:name="z929" w:id="286"/>
    <w:p>
      <w:pPr>
        <w:spacing w:after="0"/>
        <w:ind w:left="0"/>
        <w:jc w:val="both"/>
      </w:pPr>
      <w:r>
        <w:rPr>
          <w:rFonts w:ascii="Times New Roman"/>
          <w:b w:val="false"/>
          <w:i w:val="false"/>
          <w:color w:val="000000"/>
          <w:sz w:val="28"/>
        </w:rPr>
        <w:t>
      11. Сіз өзіңіздің мемлекеттік органыңыздағы жұмысқа қанағаттанасыз ба?</w:t>
      </w:r>
    </w:p>
    <w:bookmarkEnd w:id="286"/>
    <w:bookmarkStart w:name="z930" w:id="287"/>
    <w:p>
      <w:pPr>
        <w:spacing w:after="0"/>
        <w:ind w:left="0"/>
        <w:jc w:val="both"/>
      </w:pPr>
      <w:r>
        <w:rPr>
          <w:rFonts w:ascii="Times New Roman"/>
          <w:b w:val="false"/>
          <w:i w:val="false"/>
          <w:color w:val="000000"/>
          <w:sz w:val="28"/>
        </w:rPr>
        <w:t>
      Иә</w:t>
      </w:r>
    </w:p>
    <w:bookmarkEnd w:id="287"/>
    <w:bookmarkStart w:name="z931" w:id="288"/>
    <w:p>
      <w:pPr>
        <w:spacing w:after="0"/>
        <w:ind w:left="0"/>
        <w:jc w:val="both"/>
      </w:pPr>
      <w:r>
        <w:rPr>
          <w:rFonts w:ascii="Times New Roman"/>
          <w:b w:val="false"/>
          <w:i w:val="false"/>
          <w:color w:val="000000"/>
          <w:sz w:val="28"/>
        </w:rPr>
        <w:t>
      Көбіне иә</w:t>
      </w:r>
    </w:p>
    <w:bookmarkEnd w:id="288"/>
    <w:bookmarkStart w:name="z932" w:id="289"/>
    <w:p>
      <w:pPr>
        <w:spacing w:after="0"/>
        <w:ind w:left="0"/>
        <w:jc w:val="both"/>
      </w:pPr>
      <w:r>
        <w:rPr>
          <w:rFonts w:ascii="Times New Roman"/>
          <w:b w:val="false"/>
          <w:i w:val="false"/>
          <w:color w:val="000000"/>
          <w:sz w:val="28"/>
        </w:rPr>
        <w:t>
      Көбіне жоқ</w:t>
      </w:r>
    </w:p>
    <w:bookmarkEnd w:id="289"/>
    <w:bookmarkStart w:name="z933" w:id="290"/>
    <w:p>
      <w:pPr>
        <w:spacing w:after="0"/>
        <w:ind w:left="0"/>
        <w:jc w:val="both"/>
      </w:pPr>
      <w:r>
        <w:rPr>
          <w:rFonts w:ascii="Times New Roman"/>
          <w:b w:val="false"/>
          <w:i w:val="false"/>
          <w:color w:val="000000"/>
          <w:sz w:val="28"/>
        </w:rPr>
        <w:t>
      Жоқ</w:t>
      </w:r>
    </w:p>
    <w:bookmarkEnd w:id="290"/>
    <w:bookmarkStart w:name="z934" w:id="291"/>
    <w:p>
      <w:pPr>
        <w:spacing w:after="0"/>
        <w:ind w:left="0"/>
        <w:jc w:val="both"/>
      </w:pPr>
      <w:r>
        <w:rPr>
          <w:rFonts w:ascii="Times New Roman"/>
          <w:b w:val="false"/>
          <w:i w:val="false"/>
          <w:color w:val="000000"/>
          <w:sz w:val="28"/>
        </w:rPr>
        <w:t>
      12. Сіздің жынысыңыз?</w:t>
      </w:r>
    </w:p>
    <w:bookmarkEnd w:id="291"/>
    <w:bookmarkStart w:name="z935" w:id="292"/>
    <w:p>
      <w:pPr>
        <w:spacing w:after="0"/>
        <w:ind w:left="0"/>
        <w:jc w:val="both"/>
      </w:pPr>
      <w:r>
        <w:rPr>
          <w:rFonts w:ascii="Times New Roman"/>
          <w:b w:val="false"/>
          <w:i w:val="false"/>
          <w:color w:val="000000"/>
          <w:sz w:val="28"/>
        </w:rPr>
        <w:t>
      Еркек</w:t>
      </w:r>
    </w:p>
    <w:bookmarkEnd w:id="292"/>
    <w:bookmarkStart w:name="z936" w:id="293"/>
    <w:p>
      <w:pPr>
        <w:spacing w:after="0"/>
        <w:ind w:left="0"/>
        <w:jc w:val="both"/>
      </w:pPr>
      <w:r>
        <w:rPr>
          <w:rFonts w:ascii="Times New Roman"/>
          <w:b w:val="false"/>
          <w:i w:val="false"/>
          <w:color w:val="000000"/>
          <w:sz w:val="28"/>
        </w:rPr>
        <w:t>
      Әйел</w:t>
      </w:r>
    </w:p>
    <w:bookmarkEnd w:id="293"/>
    <w:bookmarkStart w:name="z937" w:id="294"/>
    <w:p>
      <w:pPr>
        <w:spacing w:after="0"/>
        <w:ind w:left="0"/>
        <w:jc w:val="both"/>
      </w:pPr>
      <w:r>
        <w:rPr>
          <w:rFonts w:ascii="Times New Roman"/>
          <w:b w:val="false"/>
          <w:i w:val="false"/>
          <w:color w:val="000000"/>
          <w:sz w:val="28"/>
        </w:rPr>
        <w:t xml:space="preserve">
      13. Сіздің лауазымыңыз? </w:t>
      </w:r>
    </w:p>
    <w:bookmarkEnd w:id="294"/>
    <w:bookmarkStart w:name="z938" w:id="295"/>
    <w:p>
      <w:pPr>
        <w:spacing w:after="0"/>
        <w:ind w:left="0"/>
        <w:jc w:val="both"/>
      </w:pPr>
      <w:r>
        <w:rPr>
          <w:rFonts w:ascii="Times New Roman"/>
          <w:b w:val="false"/>
          <w:i w:val="false"/>
          <w:color w:val="000000"/>
          <w:sz w:val="28"/>
        </w:rPr>
        <w:t>
      жетекші</w:t>
      </w:r>
    </w:p>
    <w:bookmarkEnd w:id="295"/>
    <w:bookmarkStart w:name="z939" w:id="296"/>
    <w:p>
      <w:pPr>
        <w:spacing w:after="0"/>
        <w:ind w:left="0"/>
        <w:jc w:val="both"/>
      </w:pPr>
      <w:r>
        <w:rPr>
          <w:rFonts w:ascii="Times New Roman"/>
          <w:b w:val="false"/>
          <w:i w:val="false"/>
          <w:color w:val="000000"/>
          <w:sz w:val="28"/>
        </w:rPr>
        <w:t>
      орындаушылық</w:t>
      </w:r>
    </w:p>
    <w:bookmarkEnd w:id="296"/>
    <w:bookmarkStart w:name="z940" w:id="297"/>
    <w:p>
      <w:pPr>
        <w:spacing w:after="0"/>
        <w:ind w:left="0"/>
        <w:jc w:val="both"/>
      </w:pPr>
      <w:r>
        <w:rPr>
          <w:rFonts w:ascii="Times New Roman"/>
          <w:b w:val="false"/>
          <w:i w:val="false"/>
          <w:color w:val="000000"/>
          <w:sz w:val="28"/>
        </w:rPr>
        <w:t>
      14. Осы мемлекеттік органдағы жұмыс өтілі?</w:t>
      </w:r>
    </w:p>
    <w:bookmarkEnd w:id="297"/>
    <w:bookmarkStart w:name="z941" w:id="298"/>
    <w:p>
      <w:pPr>
        <w:spacing w:after="0"/>
        <w:ind w:left="0"/>
        <w:jc w:val="both"/>
      </w:pPr>
      <w:r>
        <w:rPr>
          <w:rFonts w:ascii="Times New Roman"/>
          <w:b w:val="false"/>
          <w:i w:val="false"/>
          <w:color w:val="000000"/>
          <w:sz w:val="28"/>
        </w:rPr>
        <w:t>
      1 жылға дейін</w:t>
      </w:r>
    </w:p>
    <w:bookmarkEnd w:id="298"/>
    <w:bookmarkStart w:name="z942" w:id="299"/>
    <w:p>
      <w:pPr>
        <w:spacing w:after="0"/>
        <w:ind w:left="0"/>
        <w:jc w:val="both"/>
      </w:pPr>
      <w:r>
        <w:rPr>
          <w:rFonts w:ascii="Times New Roman"/>
          <w:b w:val="false"/>
          <w:i w:val="false"/>
          <w:color w:val="000000"/>
          <w:sz w:val="28"/>
        </w:rPr>
        <w:t>
      1 жастан 3 жасқа дейін</w:t>
      </w:r>
    </w:p>
    <w:bookmarkEnd w:id="299"/>
    <w:bookmarkStart w:name="z943" w:id="300"/>
    <w:p>
      <w:pPr>
        <w:spacing w:after="0"/>
        <w:ind w:left="0"/>
        <w:jc w:val="both"/>
      </w:pPr>
      <w:r>
        <w:rPr>
          <w:rFonts w:ascii="Times New Roman"/>
          <w:b w:val="false"/>
          <w:i w:val="false"/>
          <w:color w:val="000000"/>
          <w:sz w:val="28"/>
        </w:rPr>
        <w:t>
      3 жылдан астам</w:t>
      </w:r>
    </w:p>
    <w:bookmarkEnd w:id="3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және сыбайлас жемқорлыққа</w:t>
            </w:r>
            <w:r>
              <w:br/>
            </w:r>
            <w:r>
              <w:rPr>
                <w:rFonts w:ascii="Times New Roman"/>
                <w:b w:val="false"/>
                <w:i w:val="false"/>
                <w:color w:val="000000"/>
                <w:sz w:val="20"/>
              </w:rPr>
              <w:t>қарсы іс-қимыл агенттігі</w:t>
            </w:r>
            <w:r>
              <w:br/>
            </w:r>
            <w:r>
              <w:rPr>
                <w:rFonts w:ascii="Times New Roman"/>
                <w:b w:val="false"/>
                <w:i w:val="false"/>
                <w:color w:val="000000"/>
                <w:sz w:val="20"/>
              </w:rPr>
              <w:t>төрағасының</w:t>
            </w:r>
            <w:r>
              <w:br/>
            </w:r>
            <w:r>
              <w:rPr>
                <w:rFonts w:ascii="Times New Roman"/>
                <w:b w:val="false"/>
                <w:i w:val="false"/>
                <w:color w:val="000000"/>
                <w:sz w:val="20"/>
              </w:rPr>
              <w:t>2018 жылғы 16 қаңтардағы</w:t>
            </w:r>
            <w:r>
              <w:br/>
            </w:r>
            <w:r>
              <w:rPr>
                <w:rFonts w:ascii="Times New Roman"/>
                <w:b w:val="false"/>
                <w:i w:val="false"/>
                <w:color w:val="000000"/>
                <w:sz w:val="20"/>
              </w:rPr>
              <w:t>№ 13 бұйрығына</w:t>
            </w:r>
            <w:r>
              <w:br/>
            </w:r>
            <w:r>
              <w:rPr>
                <w:rFonts w:ascii="Times New Roman"/>
                <w:b w:val="false"/>
                <w:i w:val="false"/>
                <w:color w:val="000000"/>
                <w:sz w:val="20"/>
              </w:rPr>
              <w:t>2-қосымша</w:t>
            </w:r>
          </w:p>
        </w:tc>
      </w:tr>
    </w:tbl>
    <w:bookmarkStart w:name="z104" w:id="301"/>
    <w:p>
      <w:pPr>
        <w:spacing w:after="0"/>
        <w:ind w:left="0"/>
        <w:jc w:val="left"/>
      </w:pPr>
      <w:r>
        <w:rPr>
          <w:rFonts w:ascii="Times New Roman"/>
          <w:b/>
          <w:i w:val="false"/>
          <w:color w:val="000000"/>
        </w:rPr>
        <w:t xml:space="preserve"> "Б" корпусы мемлекеттік әкімшілік қызметшілерінің қызметін бағалау Үлгілік әдістемесі</w:t>
      </w:r>
    </w:p>
    <w:bookmarkEnd w:id="301"/>
    <w:p>
      <w:pPr>
        <w:spacing w:after="0"/>
        <w:ind w:left="0"/>
        <w:jc w:val="both"/>
      </w:pPr>
      <w:r>
        <w:rPr>
          <w:rFonts w:ascii="Times New Roman"/>
          <w:b w:val="false"/>
          <w:i w:val="false"/>
          <w:color w:val="ff0000"/>
          <w:sz w:val="28"/>
        </w:rPr>
        <w:t xml:space="preserve">
      Ескерту. Әдістеме жаңа редакцияда - ҚР Мемлекеттік қызмет істері агенттігі Төрағасының 28.07.2025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207" w:id="302"/>
    <w:p>
      <w:pPr>
        <w:spacing w:after="0"/>
        <w:ind w:left="0"/>
        <w:jc w:val="left"/>
      </w:pPr>
      <w:r>
        <w:rPr>
          <w:rFonts w:ascii="Times New Roman"/>
          <w:b/>
          <w:i w:val="false"/>
          <w:color w:val="000000"/>
        </w:rPr>
        <w:t xml:space="preserve"> 1-тарау. Жалпы ережелер</w:t>
      </w:r>
    </w:p>
    <w:bookmarkEnd w:id="302"/>
    <w:bookmarkStart w:name="z1099" w:id="303"/>
    <w:p>
      <w:pPr>
        <w:spacing w:after="0"/>
        <w:ind w:left="0"/>
        <w:jc w:val="both"/>
      </w:pPr>
      <w:r>
        <w:rPr>
          <w:rFonts w:ascii="Times New Roman"/>
          <w:b w:val="false"/>
          <w:i w:val="false"/>
          <w:color w:val="000000"/>
          <w:sz w:val="28"/>
        </w:rPr>
        <w:t xml:space="preserve">
      1. Осы "Б" корпусы мемлекеттік әкімшілік қызметшілерінің қызметін бағалаудың үлгілік әдістемесі (бұдан әрі – Үлгілік әдістеме) "Қазақстан Республикасының мемлекеттік қызметі туралы" Қазақстан Республикасы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әзірленген және "Б" корпусы мемлекеттік әкімшілік қызметшілерінің қызметін бағалаудың Үлгілік тәртібін айқындайды.</w:t>
      </w:r>
    </w:p>
    <w:bookmarkEnd w:id="303"/>
    <w:bookmarkStart w:name="z1100" w:id="304"/>
    <w:p>
      <w:pPr>
        <w:spacing w:after="0"/>
        <w:ind w:left="0"/>
        <w:jc w:val="both"/>
      </w:pPr>
      <w:r>
        <w:rPr>
          <w:rFonts w:ascii="Times New Roman"/>
          <w:b w:val="false"/>
          <w:i w:val="false"/>
          <w:color w:val="000000"/>
          <w:sz w:val="28"/>
        </w:rPr>
        <w:t>
      2. Мемлекеттік органдардың "Б" корпусы мемлекеттік әкімшілік қызметшілерінің қызметін бағалау әдістемесін мемлекеттік органдардың бірінші басшылары осы Әдістеменің негізінде мемлекеттік орган қызметінің ерекшелігін есепке ала отырып бекітеді.</w:t>
      </w:r>
    </w:p>
    <w:bookmarkEnd w:id="304"/>
    <w:bookmarkStart w:name="z1101" w:id="305"/>
    <w:p>
      <w:pPr>
        <w:spacing w:after="0"/>
        <w:ind w:left="0"/>
        <w:jc w:val="both"/>
      </w:pPr>
      <w:r>
        <w:rPr>
          <w:rFonts w:ascii="Times New Roman"/>
          <w:b w:val="false"/>
          <w:i w:val="false"/>
          <w:color w:val="000000"/>
          <w:sz w:val="28"/>
        </w:rPr>
        <w:t>
      Мемлекеттік орган бекіткен "Б" корпусы мемлекеттік әкішілік қызметшілерінің қызметін бағалау әдістемесі болмаған жағдайда, мемлекеттік органдар осы Үлгілік әдістемені басшылыққа алады.</w:t>
      </w:r>
    </w:p>
    <w:bookmarkEnd w:id="305"/>
    <w:bookmarkStart w:name="z1102" w:id="306"/>
    <w:p>
      <w:pPr>
        <w:spacing w:after="0"/>
        <w:ind w:left="0"/>
        <w:jc w:val="both"/>
      </w:pPr>
      <w:r>
        <w:rPr>
          <w:rFonts w:ascii="Times New Roman"/>
          <w:b w:val="false"/>
          <w:i w:val="false"/>
          <w:color w:val="000000"/>
          <w:sz w:val="28"/>
        </w:rPr>
        <w:t>
      3. Осы Үлгілік әдістемеде пайдаланылатын негізгі ұғымдар:</w:t>
      </w:r>
    </w:p>
    <w:bookmarkEnd w:id="306"/>
    <w:bookmarkStart w:name="z1103" w:id="307"/>
    <w:p>
      <w:pPr>
        <w:spacing w:after="0"/>
        <w:ind w:left="0"/>
        <w:jc w:val="both"/>
      </w:pPr>
      <w:r>
        <w:rPr>
          <w:rFonts w:ascii="Times New Roman"/>
          <w:b w:val="false"/>
          <w:i w:val="false"/>
          <w:color w:val="000000"/>
          <w:sz w:val="28"/>
        </w:rPr>
        <w:t>
      1) басшылық лауазым – өзіне бағынышты бөлімшенің немесе жекелеген қызметшілердің қызметін ұйымдастыруға өкілеттіктер берілген "Б" корпусының мемлекеттік әкімшілік лауазымы;</w:t>
      </w:r>
    </w:p>
    <w:bookmarkEnd w:id="307"/>
    <w:bookmarkStart w:name="z1104" w:id="308"/>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308"/>
    <w:bookmarkStart w:name="z1105" w:id="309"/>
    <w:p>
      <w:pPr>
        <w:spacing w:after="0"/>
        <w:ind w:left="0"/>
        <w:jc w:val="both"/>
      </w:pPr>
      <w:r>
        <w:rPr>
          <w:rFonts w:ascii="Times New Roman"/>
          <w:b w:val="false"/>
          <w:i w:val="false"/>
          <w:color w:val="000000"/>
          <w:sz w:val="28"/>
        </w:rPr>
        <w:t>
      3) құрылымдық бөлімшенің/мемлекеттік органның басшысы – В-1, C-1 (орталық атқарушы орган комитеті төрағасының орынбасары, департамент директоры), D-1, D-3 (құрылымдық бөлімшелердің басшылары), C-O-1, D-O-1, D-R-1, C-R-1, Е-1, Е-2, E-R-1 санаттарының "Б" корпусының мемлекеттік әкімшілік қызметшісі;</w:t>
      </w:r>
    </w:p>
    <w:bookmarkEnd w:id="309"/>
    <w:bookmarkStart w:name="z1106" w:id="310"/>
    <w:p>
      <w:pPr>
        <w:spacing w:after="0"/>
        <w:ind w:left="0"/>
        <w:jc w:val="both"/>
      </w:pPr>
      <w:r>
        <w:rPr>
          <w:rFonts w:ascii="Times New Roman"/>
          <w:b w:val="false"/>
          <w:i w:val="false"/>
          <w:color w:val="000000"/>
          <w:sz w:val="28"/>
        </w:rPr>
        <w:t>
      4) бағалаушы адам – тікелей басшы және/немесе құрылымдық бөлімшенің/мемлекеттік органның басшысы;</w:t>
      </w:r>
    </w:p>
    <w:bookmarkEnd w:id="310"/>
    <w:bookmarkStart w:name="z1107" w:id="311"/>
    <w:p>
      <w:pPr>
        <w:spacing w:after="0"/>
        <w:ind w:left="0"/>
        <w:jc w:val="both"/>
      </w:pPr>
      <w:r>
        <w:rPr>
          <w:rFonts w:ascii="Times New Roman"/>
          <w:b w:val="false"/>
          <w:i w:val="false"/>
          <w:color w:val="000000"/>
          <w:sz w:val="28"/>
        </w:rPr>
        <w:t>
      5) бағаланатын адам – өзіне қатысты бағалау жүргізілетін адам;</w:t>
      </w:r>
    </w:p>
    <w:bookmarkEnd w:id="311"/>
    <w:bookmarkStart w:name="z1108" w:id="312"/>
    <w:p>
      <w:pPr>
        <w:spacing w:after="0"/>
        <w:ind w:left="0"/>
        <w:jc w:val="both"/>
      </w:pPr>
      <w:r>
        <w:rPr>
          <w:rFonts w:ascii="Times New Roman"/>
          <w:b w:val="false"/>
          <w:i w:val="false"/>
          <w:color w:val="000000"/>
          <w:sz w:val="28"/>
        </w:rPr>
        <w:t>
      6) калибрлеу сессиялары – бағаланатын адамдардың қызметін бағалау нәтижелерін талқылау, ықтимал түзету және бекіту үшін лауазымды адамдардың кездесулері;</w:t>
      </w:r>
    </w:p>
    <w:bookmarkEnd w:id="312"/>
    <w:bookmarkStart w:name="z1109" w:id="313"/>
    <w:p>
      <w:pPr>
        <w:spacing w:after="0"/>
        <w:ind w:left="0"/>
        <w:jc w:val="both"/>
      </w:pPr>
      <w:r>
        <w:rPr>
          <w:rFonts w:ascii="Times New Roman"/>
          <w:b w:val="false"/>
          <w:i w:val="false"/>
          <w:color w:val="000000"/>
          <w:sz w:val="28"/>
        </w:rPr>
        <w:t>
      7) бағаланатын кезең – мемлекеттік қызметшінің жұмыс нәтижелері бағаланатын тоқсан.</w:t>
      </w:r>
    </w:p>
    <w:bookmarkEnd w:id="313"/>
    <w:bookmarkStart w:name="z1110" w:id="314"/>
    <w:p>
      <w:pPr>
        <w:spacing w:after="0"/>
        <w:ind w:left="0"/>
        <w:jc w:val="both"/>
      </w:pPr>
      <w:r>
        <w:rPr>
          <w:rFonts w:ascii="Times New Roman"/>
          <w:b w:val="false"/>
          <w:i w:val="false"/>
          <w:color w:val="000000"/>
          <w:sz w:val="28"/>
        </w:rPr>
        <w:t>
      4. "Б" корпусының мемлекеттік әкімшілік қызметшілерінің қызметін бағалау (бұдан әрі – бағалау) олардың жұмысының тиімділігі мен сапасын анықтау үшін "Е-қызмет" ықпалдастырылған цифрлық жүйе (бұдан әрі – цифрлық жүйе) арқылы жүргізіледі.</w:t>
      </w:r>
    </w:p>
    <w:bookmarkEnd w:id="314"/>
    <w:bookmarkStart w:name="z1111" w:id="315"/>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мемлекеттік әкімшілік қызметшілерін бағалау осы мемлекеттік органдардың ішкі құжаттарында айқындалған ерекшеліктерді ескере отырып жүргізіледі.</w:t>
      </w:r>
    </w:p>
    <w:bookmarkEnd w:id="315"/>
    <w:bookmarkStart w:name="z1112" w:id="316"/>
    <w:p>
      <w:pPr>
        <w:spacing w:after="0"/>
        <w:ind w:left="0"/>
        <w:jc w:val="both"/>
      </w:pPr>
      <w:r>
        <w:rPr>
          <w:rFonts w:ascii="Times New Roman"/>
          <w:b w:val="false"/>
          <w:i w:val="false"/>
          <w:color w:val="000000"/>
          <w:sz w:val="28"/>
        </w:rPr>
        <w:t>
      Облыстардың, республикалық маңызы бар қалалардың және астананың тексеру комиссияларының төрағаларын бағалау тиісті мәслихаттың төрағасымен жүргізіледі.</w:t>
      </w:r>
    </w:p>
    <w:bookmarkEnd w:id="316"/>
    <w:bookmarkStart w:name="z1113" w:id="317"/>
    <w:p>
      <w:pPr>
        <w:spacing w:after="0"/>
        <w:ind w:left="0"/>
        <w:jc w:val="both"/>
      </w:pPr>
      <w:r>
        <w:rPr>
          <w:rFonts w:ascii="Times New Roman"/>
          <w:b w:val="false"/>
          <w:i w:val="false"/>
          <w:color w:val="000000"/>
          <w:sz w:val="28"/>
        </w:rPr>
        <w:t>
      Бағалауды бағалаушы адам болмаған жағдайда, оны алмастырушы адам жүргізеді.</w:t>
      </w:r>
    </w:p>
    <w:bookmarkEnd w:id="317"/>
    <w:bookmarkStart w:name="z1114" w:id="318"/>
    <w:p>
      <w:pPr>
        <w:spacing w:after="0"/>
        <w:ind w:left="0"/>
        <w:jc w:val="both"/>
      </w:pPr>
      <w:r>
        <w:rPr>
          <w:rFonts w:ascii="Times New Roman"/>
          <w:b w:val="false"/>
          <w:i w:val="false"/>
          <w:color w:val="000000"/>
          <w:sz w:val="28"/>
        </w:rPr>
        <w:t>
      Іссапарға жіберілген адамдарды бағалау қабылдаушы мемлекеттік органмен іссапарда болу кезеңі үшін жүргізіледі.</w:t>
      </w:r>
    </w:p>
    <w:bookmarkEnd w:id="318"/>
    <w:bookmarkStart w:name="z1115" w:id="319"/>
    <w:p>
      <w:pPr>
        <w:spacing w:after="0"/>
        <w:ind w:left="0"/>
        <w:jc w:val="both"/>
      </w:pPr>
      <w:r>
        <w:rPr>
          <w:rFonts w:ascii="Times New Roman"/>
          <w:b w:val="false"/>
          <w:i w:val="false"/>
          <w:color w:val="000000"/>
          <w:sz w:val="28"/>
        </w:rPr>
        <w:t>
      Мемлекеттік органның бірінші басшысының шешімі бойынша оның тікелей бағынысындағы адамдар осы мемлекеттік органның аппарат басшысымен бағалана алады.</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16" w:id="320"/>
    <w:p>
      <w:pPr>
        <w:spacing w:after="0"/>
        <w:ind w:left="0"/>
        <w:jc w:val="both"/>
      </w:pPr>
      <w:r>
        <w:rPr>
          <w:rFonts w:ascii="Times New Roman"/>
          <w:b w:val="false"/>
          <w:i w:val="false"/>
          <w:color w:val="000000"/>
          <w:sz w:val="28"/>
        </w:rPr>
        <w:t>
      5. Бағалау тоқсан қорытындысы бойынша – есепті тоқсаннан кейінгі айдың жиырмасыншы күнінен кешіктірілмей жүргізіледі.</w:t>
      </w:r>
    </w:p>
    <w:bookmarkEnd w:id="320"/>
    <w:bookmarkStart w:name="z1117" w:id="321"/>
    <w:p>
      <w:pPr>
        <w:spacing w:after="0"/>
        <w:ind w:left="0"/>
        <w:jc w:val="both"/>
      </w:pPr>
      <w:r>
        <w:rPr>
          <w:rFonts w:ascii="Times New Roman"/>
          <w:b w:val="false"/>
          <w:i w:val="false"/>
          <w:color w:val="000000"/>
          <w:sz w:val="28"/>
        </w:rPr>
        <w:t>
      Қорытынды баға күнтізбелік жылдың есепті тоқсандары бойынша "Б" корпусы мемлекеттік әкімшілік қызметшісінің орташа бағасы негізінде цифрлық жүйеде автоматты түрде қалыптастырылады.</w:t>
      </w:r>
    </w:p>
    <w:bookmarkEnd w:id="321"/>
    <w:bookmarkStart w:name="z1118" w:id="322"/>
    <w:p>
      <w:pPr>
        <w:spacing w:after="0"/>
        <w:ind w:left="0"/>
        <w:jc w:val="both"/>
      </w:pPr>
      <w:r>
        <w:rPr>
          <w:rFonts w:ascii="Times New Roman"/>
          <w:b w:val="false"/>
          <w:i w:val="false"/>
          <w:color w:val="000000"/>
          <w:sz w:val="28"/>
        </w:rPr>
        <w:t>
      Қорытынды баға есепті жылдан кейінгі жылдың 30 қаңтарынан кешіктірілмей қалыптастырылады.</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19" w:id="323"/>
    <w:p>
      <w:pPr>
        <w:spacing w:after="0"/>
        <w:ind w:left="0"/>
        <w:jc w:val="both"/>
      </w:pPr>
      <w:r>
        <w:rPr>
          <w:rFonts w:ascii="Times New Roman"/>
          <w:b w:val="false"/>
          <w:i w:val="false"/>
          <w:color w:val="000000"/>
          <w:sz w:val="28"/>
        </w:rPr>
        <w:t>
      6.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bookmarkEnd w:id="323"/>
    <w:bookmarkStart w:name="z1120" w:id="324"/>
    <w:p>
      <w:pPr>
        <w:spacing w:after="0"/>
        <w:ind w:left="0"/>
        <w:jc w:val="both"/>
      </w:pPr>
      <w:r>
        <w:rPr>
          <w:rFonts w:ascii="Times New Roman"/>
          <w:b w:val="false"/>
          <w:i w:val="false"/>
          <w:color w:val="000000"/>
          <w:sz w:val="28"/>
        </w:rPr>
        <w:t>
      Бұл ретте бағаланатын кезең қызметшінің нақты жұмыс істеген кемінде он бес жұмыс күнін қамтуы тиіс.</w:t>
      </w:r>
    </w:p>
    <w:bookmarkEnd w:id="324"/>
    <w:bookmarkStart w:name="z1121" w:id="325"/>
    <w:p>
      <w:pPr>
        <w:spacing w:after="0"/>
        <w:ind w:left="0"/>
        <w:jc w:val="both"/>
      </w:pPr>
      <w:r>
        <w:rPr>
          <w:rFonts w:ascii="Times New Roman"/>
          <w:b w:val="false"/>
          <w:i w:val="false"/>
          <w:color w:val="000000"/>
          <w:sz w:val="28"/>
        </w:rPr>
        <w:t>
      7. Бағалау мерзімі аяқталғанға дейін мемлекеттік органнан жұмыстан шығарылған қызметшілерді бағалау олардың қатысуынсыз 5-тармақта көрсетілген мерзімде жүргізіледі.</w:t>
      </w:r>
    </w:p>
    <w:bookmarkEnd w:id="325"/>
    <w:bookmarkStart w:name="z1122" w:id="326"/>
    <w:p>
      <w:pPr>
        <w:spacing w:after="0"/>
        <w:ind w:left="0"/>
        <w:jc w:val="both"/>
      </w:pPr>
      <w:r>
        <w:rPr>
          <w:rFonts w:ascii="Times New Roman"/>
          <w:b w:val="false"/>
          <w:i w:val="false"/>
          <w:color w:val="000000"/>
          <w:sz w:val="28"/>
        </w:rPr>
        <w:t>
      8. Бағалау нәтижелері мынадай саралау бойынша қойылады:</w:t>
      </w:r>
    </w:p>
    <w:bookmarkEnd w:id="326"/>
    <w:bookmarkStart w:name="z1123" w:id="327"/>
    <w:p>
      <w:pPr>
        <w:spacing w:after="0"/>
        <w:ind w:left="0"/>
        <w:jc w:val="both"/>
      </w:pPr>
      <w:r>
        <w:rPr>
          <w:rFonts w:ascii="Times New Roman"/>
          <w:b w:val="false"/>
          <w:i w:val="false"/>
          <w:color w:val="000000"/>
          <w:sz w:val="28"/>
        </w:rPr>
        <w:t>
      "Функционалдық міндеттерін тиімді атқарады";</w:t>
      </w:r>
    </w:p>
    <w:bookmarkEnd w:id="327"/>
    <w:bookmarkStart w:name="z1124" w:id="328"/>
    <w:p>
      <w:pPr>
        <w:spacing w:after="0"/>
        <w:ind w:left="0"/>
        <w:jc w:val="both"/>
      </w:pPr>
      <w:r>
        <w:rPr>
          <w:rFonts w:ascii="Times New Roman"/>
          <w:b w:val="false"/>
          <w:i w:val="false"/>
          <w:color w:val="000000"/>
          <w:sz w:val="28"/>
        </w:rPr>
        <w:t>
      "Функционалдық міндеттерін тиісті түрде атқарады";</w:t>
      </w:r>
    </w:p>
    <w:bookmarkEnd w:id="328"/>
    <w:bookmarkStart w:name="z1125" w:id="329"/>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329"/>
    <w:bookmarkStart w:name="z1126" w:id="330"/>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30"/>
    <w:bookmarkStart w:name="z1127" w:id="331"/>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31"/>
    <w:bookmarkStart w:name="z1128" w:id="332"/>
    <w:p>
      <w:pPr>
        <w:spacing w:after="0"/>
        <w:ind w:left="0"/>
        <w:jc w:val="both"/>
      </w:pPr>
      <w:r>
        <w:rPr>
          <w:rFonts w:ascii="Times New Roman"/>
          <w:b w:val="false"/>
          <w:i w:val="false"/>
          <w:color w:val="000000"/>
          <w:sz w:val="28"/>
        </w:rPr>
        <w:t>
      9.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бөлімшелер (адам), соның ішінде цифрлық жүйе арқылы қамтамасыз етеді.</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29" w:id="333"/>
    <w:p>
      <w:pPr>
        <w:spacing w:after="0"/>
        <w:ind w:left="0"/>
        <w:jc w:val="both"/>
      </w:pPr>
      <w:r>
        <w:rPr>
          <w:rFonts w:ascii="Times New Roman"/>
          <w:b w:val="false"/>
          <w:i w:val="false"/>
          <w:color w:val="000000"/>
          <w:sz w:val="28"/>
        </w:rPr>
        <w:t xml:space="preserve">
      10. Бағаланатын қызметші өзінің бағалау нәтижелерін цифрлық жүйеде, сондай-ақ "Е-қызмет" мобильді қосымша арқылы алады. </w:t>
      </w:r>
    </w:p>
    <w:bookmarkEnd w:id="333"/>
    <w:bookmarkStart w:name="z1130" w:id="334"/>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31" w:id="335"/>
    <w:p>
      <w:pPr>
        <w:spacing w:after="0"/>
        <w:ind w:left="0"/>
        <w:jc w:val="both"/>
      </w:pPr>
      <w:r>
        <w:rPr>
          <w:rFonts w:ascii="Times New Roman"/>
          <w:b w:val="false"/>
          <w:i w:val="false"/>
          <w:color w:val="000000"/>
          <w:sz w:val="28"/>
        </w:rPr>
        <w:t>
      11.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35"/>
    <w:bookmarkStart w:name="z1132" w:id="336"/>
    <w:p>
      <w:pPr>
        <w:spacing w:after="0"/>
        <w:ind w:left="0"/>
        <w:jc w:val="both"/>
      </w:pPr>
      <w:r>
        <w:rPr>
          <w:rFonts w:ascii="Times New Roman"/>
          <w:b w:val="false"/>
          <w:i w:val="false"/>
          <w:color w:val="000000"/>
          <w:sz w:val="28"/>
        </w:rPr>
        <w:t>
      12. Мемлекеттік қызметші калибрлеу сессиясының шешіміне Қазақстан Республикасының Әкімшілік рәсімдік-процестік кодекспен белгіленген тәртіпте шағымдана алады.</w:t>
      </w:r>
    </w:p>
    <w:bookmarkEnd w:id="336"/>
    <w:bookmarkStart w:name="z1133" w:id="337"/>
    <w:p>
      <w:pPr>
        <w:spacing w:after="0"/>
        <w:ind w:left="0"/>
        <w:jc w:val="both"/>
      </w:pPr>
      <w:r>
        <w:rPr>
          <w:rFonts w:ascii="Times New Roman"/>
          <w:b w:val="false"/>
          <w:i w:val="false"/>
          <w:color w:val="000000"/>
          <w:sz w:val="28"/>
        </w:rPr>
        <w:t>
      13. Бағалаумен байланысты құжаттар бағалау аяқталған күннен бастап үш жыл ішінде персоналды басқару қызметінде және цифрлық жүйеде сақталады.</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34" w:id="338"/>
    <w:p>
      <w:pPr>
        <w:spacing w:after="0"/>
        <w:ind w:left="0"/>
        <w:jc w:val="both"/>
      </w:pPr>
      <w:r>
        <w:rPr>
          <w:rFonts w:ascii="Times New Roman"/>
          <w:b w:val="false"/>
          <w:i w:val="false"/>
          <w:color w:val="000000"/>
          <w:sz w:val="28"/>
        </w:rPr>
        <w:t>
      14. Бағалау нәтижелері жасырын ақпарат болып табылады және қызметтік қажеттілікті, сондай-ақ "Ақпаратқа қол жеткізу туралы" Қазақстан Республикасының Заңына сәйкес мемлекеттік орган осы ақпаратты ашуға міндетті жағдайларды қоспағанда, үшінші адамдарға жария етуге жатпайды.</w:t>
      </w:r>
    </w:p>
    <w:bookmarkEnd w:id="338"/>
    <w:bookmarkStart w:name="z1135" w:id="339"/>
    <w:p>
      <w:pPr>
        <w:spacing w:after="0"/>
        <w:ind w:left="0"/>
        <w:jc w:val="both"/>
      </w:pPr>
      <w:r>
        <w:rPr>
          <w:rFonts w:ascii="Times New Roman"/>
          <w:b w:val="false"/>
          <w:i w:val="false"/>
          <w:color w:val="000000"/>
          <w:sz w:val="28"/>
        </w:rPr>
        <w:t>
      15.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339"/>
    <w:bookmarkStart w:name="z1136" w:id="340"/>
    <w:p>
      <w:pPr>
        <w:spacing w:after="0"/>
        <w:ind w:left="0"/>
        <w:jc w:val="both"/>
      </w:pPr>
      <w:r>
        <w:rPr>
          <w:rFonts w:ascii="Times New Roman"/>
          <w:b w:val="false"/>
          <w:i w:val="false"/>
          <w:color w:val="000000"/>
          <w:sz w:val="28"/>
        </w:rPr>
        <w:t>
      16. Персоналды басқару қызметінің басшысы мыналарға жауапты болады:</w:t>
      </w:r>
    </w:p>
    <w:bookmarkEnd w:id="340"/>
    <w:bookmarkStart w:name="z1137" w:id="341"/>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341"/>
    <w:bookmarkStart w:name="z1138" w:id="342"/>
    <w:p>
      <w:pPr>
        <w:spacing w:after="0"/>
        <w:ind w:left="0"/>
        <w:jc w:val="both"/>
      </w:pPr>
      <w:r>
        <w:rPr>
          <w:rFonts w:ascii="Times New Roman"/>
          <w:b w:val="false"/>
          <w:i w:val="false"/>
          <w:color w:val="000000"/>
          <w:sz w:val="28"/>
        </w:rPr>
        <w:t>
      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bookmarkEnd w:id="342"/>
    <w:bookmarkStart w:name="z1139" w:id="343"/>
    <w:p>
      <w:pPr>
        <w:spacing w:after="0"/>
        <w:ind w:left="0"/>
        <w:jc w:val="both"/>
      </w:pPr>
      <w:r>
        <w:rPr>
          <w:rFonts w:ascii="Times New Roman"/>
          <w:b w:val="false"/>
          <w:i w:val="false"/>
          <w:color w:val="000000"/>
          <w:sz w:val="28"/>
        </w:rPr>
        <w:t>
      3) калибрлеу сессияларына дайындық шеңберінде әр қызметкерге ақпарат дайындауды қоса алғанда, калибрлеу сессиясын өткізу;</w:t>
      </w:r>
    </w:p>
    <w:bookmarkEnd w:id="343"/>
    <w:bookmarkStart w:name="z1140" w:id="344"/>
    <w:p>
      <w:pPr>
        <w:spacing w:after="0"/>
        <w:ind w:left="0"/>
        <w:jc w:val="both"/>
      </w:pPr>
      <w:r>
        <w:rPr>
          <w:rFonts w:ascii="Times New Roman"/>
          <w:b w:val="false"/>
          <w:i w:val="false"/>
          <w:color w:val="000000"/>
          <w:sz w:val="28"/>
        </w:rPr>
        <w:t>
      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344"/>
    <w:bookmarkStart w:name="z1141" w:id="345"/>
    <w:p>
      <w:pPr>
        <w:spacing w:after="0"/>
        <w:ind w:left="0"/>
        <w:jc w:val="left"/>
      </w:pPr>
      <w:r>
        <w:rPr>
          <w:rFonts w:ascii="Times New Roman"/>
          <w:b/>
          <w:i w:val="false"/>
          <w:color w:val="000000"/>
        </w:rPr>
        <w:t xml:space="preserve"> 2-тарау. "Б" корпусының мемлекеттік әкімшілік қызметшілерін бағалау тәртібі</w:t>
      </w:r>
    </w:p>
    <w:bookmarkEnd w:id="345"/>
    <w:bookmarkStart w:name="z1142" w:id="346"/>
    <w:p>
      <w:pPr>
        <w:spacing w:after="0"/>
        <w:ind w:left="0"/>
        <w:jc w:val="both"/>
      </w:pPr>
      <w:r>
        <w:rPr>
          <w:rFonts w:ascii="Times New Roman"/>
          <w:b w:val="false"/>
          <w:i w:val="false"/>
          <w:color w:val="000000"/>
          <w:sz w:val="28"/>
        </w:rPr>
        <w:t xml:space="preserve">
      17. В-1, С-1 (орталық атқарушы орган комитеті төрағасының орынбасары, департамент директоры), D-1, D-3 (құрылымдық бөлімшелердің басшылары), C-O-1, D-O-1, D-R-1, C-R-1, Е-1, Е-2, E-R-1 санаттарының "Б" корпусының мемлекеттік әкімшілік қызметшілерін бағалау тікелей басшымен осы Үлгілік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жүргізіледі.</w:t>
      </w:r>
    </w:p>
    <w:bookmarkEnd w:id="346"/>
    <w:bookmarkStart w:name="z1143" w:id="347"/>
    <w:p>
      <w:pPr>
        <w:spacing w:after="0"/>
        <w:ind w:left="0"/>
        <w:jc w:val="both"/>
      </w:pPr>
      <w:r>
        <w:rPr>
          <w:rFonts w:ascii="Times New Roman"/>
          <w:b w:val="false"/>
          <w:i w:val="false"/>
          <w:color w:val="000000"/>
          <w:sz w:val="28"/>
        </w:rPr>
        <w:t>
      Осы тармақтың бірінші бөлігінде көрсетілген адамдарды қоспағанда, басшы лауазымдарды атқаратын "Б" корпусының мемлекеттік әкімшілік қызметшілерін бағалау құрылымдық бөлімшенің/мемлекеттік органның басшысымен осы Үлгілік әдістеменің 1-қосымшасына сәйкес нысан бойынша жүргізіледі.</w:t>
      </w:r>
    </w:p>
    <w:bookmarkEnd w:id="347"/>
    <w:bookmarkStart w:name="z1144" w:id="348"/>
    <w:p>
      <w:pPr>
        <w:spacing w:after="0"/>
        <w:ind w:left="0"/>
        <w:jc w:val="both"/>
      </w:pPr>
      <w:r>
        <w:rPr>
          <w:rFonts w:ascii="Times New Roman"/>
          <w:b w:val="false"/>
          <w:i w:val="false"/>
          <w:color w:val="000000"/>
          <w:sz w:val="28"/>
        </w:rPr>
        <w:t xml:space="preserve">
      С-1 (орталық атқарушы орган комитеті төрағасының орынбасарын, департамент директорын қоспағанда), D-1, D-3 санаттарының (құрылымдық бөлімшелердің басшыларын қоспағанда) "Б" корпусының мемлекеттік әкімшілік қызметшілерін бағалау тікелей басшымен осы Үлгілік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жүргізіледі.</w:t>
      </w:r>
    </w:p>
    <w:bookmarkEnd w:id="348"/>
    <w:bookmarkStart w:name="z1145" w:id="349"/>
    <w:p>
      <w:pPr>
        <w:spacing w:after="0"/>
        <w:ind w:left="0"/>
        <w:jc w:val="both"/>
      </w:pPr>
      <w:r>
        <w:rPr>
          <w:rFonts w:ascii="Times New Roman"/>
          <w:b w:val="false"/>
          <w:i w:val="false"/>
          <w:color w:val="000000"/>
          <w:sz w:val="28"/>
        </w:rPr>
        <w:t xml:space="preserve">
      Өзге тұлғаларды бағалау құрылымдық бөлімшенің/мемлекеттік органның басшысымен осы Үлгілік әдістеменің 2-қосымшасына сәйкес нысан бойынша жүргізіледі. </w:t>
      </w:r>
    </w:p>
    <w:bookmarkEnd w:id="349"/>
    <w:bookmarkStart w:name="z1146" w:id="350"/>
    <w:p>
      <w:pPr>
        <w:spacing w:after="0"/>
        <w:ind w:left="0"/>
        <w:jc w:val="both"/>
      </w:pPr>
      <w:r>
        <w:rPr>
          <w:rFonts w:ascii="Times New Roman"/>
          <w:b w:val="false"/>
          <w:i w:val="false"/>
          <w:color w:val="000000"/>
          <w:sz w:val="28"/>
        </w:rPr>
        <w:t>
      18. Бағалаушы адамға бағалау парағы персоналды басқару қызметімен цифрлық жүйе арқылы жіберіледі.</w:t>
      </w:r>
    </w:p>
    <w:bookmarkEnd w:id="350"/>
    <w:bookmarkStart w:name="z1147" w:id="351"/>
    <w:p>
      <w:pPr>
        <w:spacing w:after="0"/>
        <w:ind w:left="0"/>
        <w:jc w:val="both"/>
      </w:pPr>
      <w:r>
        <w:rPr>
          <w:rFonts w:ascii="Times New Roman"/>
          <w:b w:val="false"/>
          <w:i w:val="false"/>
          <w:color w:val="000000"/>
          <w:sz w:val="28"/>
        </w:rPr>
        <w:t>
      Бағалаушы адаммен 0-ден 5-ке дейінгі баға қойылады.</w:t>
      </w:r>
    </w:p>
    <w:bookmarkEnd w:id="351"/>
    <w:bookmarkStart w:name="z1148" w:id="352"/>
    <w:p>
      <w:pPr>
        <w:spacing w:after="0"/>
        <w:ind w:left="0"/>
        <w:jc w:val="both"/>
      </w:pPr>
      <w:r>
        <w:rPr>
          <w:rFonts w:ascii="Times New Roman"/>
          <w:b w:val="false"/>
          <w:i w:val="false"/>
          <w:color w:val="000000"/>
          <w:sz w:val="28"/>
        </w:rPr>
        <w:t>
      Егер бағаланатын адамдардың саны жиырма адамнан асқан жағдайда, бағалауды бағалаушы адам айқындайтын "Б" корпусының мемлекеттік әкімшілік қызметшілері де жүзеге асырады.</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49" w:id="353"/>
    <w:p>
      <w:pPr>
        <w:spacing w:after="0"/>
        <w:ind w:left="0"/>
        <w:jc w:val="left"/>
      </w:pPr>
      <w:r>
        <w:rPr>
          <w:rFonts w:ascii="Times New Roman"/>
          <w:b/>
          <w:i w:val="false"/>
          <w:color w:val="000000"/>
        </w:rPr>
        <w:t xml:space="preserve"> 3-тарау. Калибрлеу сессияларын өткізу және кері байланыс ұсыну тәртібі</w:t>
      </w:r>
    </w:p>
    <w:bookmarkEnd w:id="353"/>
    <w:bookmarkStart w:name="z1150" w:id="354"/>
    <w:p>
      <w:pPr>
        <w:spacing w:after="0"/>
        <w:ind w:left="0"/>
        <w:jc w:val="both"/>
      </w:pPr>
      <w:r>
        <w:rPr>
          <w:rFonts w:ascii="Times New Roman"/>
          <w:b w:val="false"/>
          <w:i w:val="false"/>
          <w:color w:val="000000"/>
          <w:sz w:val="28"/>
        </w:rPr>
        <w:t>
      19. Бағалау процесіне бірыңғай тәсілді келісу және сақтау мақсатында мемлекеттік органдар осы Үлгілік әдістеменің 11-тармағында көзделген тәртіппен калибрлеу сессияларын өткізеді.</w:t>
      </w:r>
    </w:p>
    <w:bookmarkEnd w:id="354"/>
    <w:bookmarkStart w:name="z1151" w:id="355"/>
    <w:p>
      <w:pPr>
        <w:spacing w:after="0"/>
        <w:ind w:left="0"/>
        <w:jc w:val="both"/>
      </w:pPr>
      <w:r>
        <w:rPr>
          <w:rFonts w:ascii="Times New Roman"/>
          <w:b w:val="false"/>
          <w:i w:val="false"/>
          <w:color w:val="000000"/>
          <w:sz w:val="28"/>
        </w:rPr>
        <w:t>
      20.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қабылдайды және оның құрамын бекітеді.</w:t>
      </w:r>
    </w:p>
    <w:bookmarkEnd w:id="355"/>
    <w:bookmarkStart w:name="z1152" w:id="356"/>
    <w:p>
      <w:pPr>
        <w:spacing w:after="0"/>
        <w:ind w:left="0"/>
        <w:jc w:val="both"/>
      </w:pPr>
      <w:r>
        <w:rPr>
          <w:rFonts w:ascii="Times New Roman"/>
          <w:b w:val="false"/>
          <w:i w:val="false"/>
          <w:color w:val="000000"/>
          <w:sz w:val="28"/>
        </w:rPr>
        <w:t xml:space="preserve">
      Тексеру комиссиясының мүшелеріне және тексеру комиссиясының төрағасына калибрлеу сессиясын өткізу және оның құрамын бекіту маслихат шешімінің негізінде жүзеге асырылады. </w:t>
      </w:r>
    </w:p>
    <w:bookmarkEnd w:id="356"/>
    <w:bookmarkStart w:name="z1153" w:id="357"/>
    <w:p>
      <w:pPr>
        <w:spacing w:after="0"/>
        <w:ind w:left="0"/>
        <w:jc w:val="both"/>
      </w:pPr>
      <w:r>
        <w:rPr>
          <w:rFonts w:ascii="Times New Roman"/>
          <w:b w:val="false"/>
          <w:i w:val="false"/>
          <w:color w:val="000000"/>
          <w:sz w:val="28"/>
        </w:rPr>
        <w:t>
      Калибрлеу сессиясының құрамы мүшелердің тақ санынан тұрады. Калибрлеу сессиясы мүшелерінің саны үштен кем болмауы тиіс.</w:t>
      </w:r>
    </w:p>
    <w:bookmarkEnd w:id="357"/>
    <w:bookmarkStart w:name="z1154" w:id="358"/>
    <w:p>
      <w:pPr>
        <w:spacing w:after="0"/>
        <w:ind w:left="0"/>
        <w:jc w:val="both"/>
      </w:pPr>
      <w:r>
        <w:rPr>
          <w:rFonts w:ascii="Times New Roman"/>
          <w:b w:val="false"/>
          <w:i w:val="false"/>
          <w:color w:val="000000"/>
          <w:sz w:val="28"/>
        </w:rPr>
        <w:t>
      Нақты калибрлеу сессиясының құрамына бағамен келіспейтін адам, сондай-ақ оны бағалаған адам кірмейді.</w:t>
      </w:r>
    </w:p>
    <w:bookmarkEnd w:id="358"/>
    <w:bookmarkStart w:name="z1155" w:id="359"/>
    <w:p>
      <w:pPr>
        <w:spacing w:after="0"/>
        <w:ind w:left="0"/>
        <w:jc w:val="both"/>
      </w:pPr>
      <w:r>
        <w:rPr>
          <w:rFonts w:ascii="Times New Roman"/>
          <w:b w:val="false"/>
          <w:i w:val="false"/>
          <w:color w:val="000000"/>
          <w:sz w:val="28"/>
        </w:rPr>
        <w:t>
      Калибрлеу сессиясы мүшелерінің құрамына бағалаушы адамдар (бағалауы калибрлеу сессиясында қаралуға жататын адамды қоспағанда), сондай-ақ персоналды басқару қызметінің (кадр қызметінің) қызметкері не персоналды басқару қызметінің (кадр қызметінің) міндеттерін орындау жүктелген адам кіреді.</w:t>
      </w:r>
    </w:p>
    <w:bookmarkEnd w:id="359"/>
    <w:bookmarkStart w:name="z1156" w:id="360"/>
    <w:p>
      <w:pPr>
        <w:spacing w:after="0"/>
        <w:ind w:left="0"/>
        <w:jc w:val="both"/>
      </w:pPr>
      <w:r>
        <w:rPr>
          <w:rFonts w:ascii="Times New Roman"/>
          <w:b w:val="false"/>
          <w:i w:val="false"/>
          <w:color w:val="000000"/>
          <w:sz w:val="28"/>
        </w:rPr>
        <w:t>
      21. Калибрлеу сессиясы қызметшінің өтініші түскен уақыттан бастап он жұмыс күн ішінде осы Үлгілік әдістеменің 11-тармағында көзделген тәртіппен өткізіледі.</w:t>
      </w:r>
    </w:p>
    <w:bookmarkEnd w:id="360"/>
    <w:bookmarkStart w:name="z1157" w:id="361"/>
    <w:p>
      <w:pPr>
        <w:spacing w:after="0"/>
        <w:ind w:left="0"/>
        <w:jc w:val="both"/>
      </w:pPr>
      <w:r>
        <w:rPr>
          <w:rFonts w:ascii="Times New Roman"/>
          <w:b w:val="false"/>
          <w:i w:val="false"/>
          <w:color w:val="000000"/>
          <w:sz w:val="28"/>
        </w:rPr>
        <w:t>
      22. Персоналды басқару қызметі калибрлеу сессиясының қызметін ұйымдастырады.</w:t>
      </w:r>
    </w:p>
    <w:bookmarkEnd w:id="361"/>
    <w:bookmarkStart w:name="z1158" w:id="362"/>
    <w:p>
      <w:pPr>
        <w:spacing w:after="0"/>
        <w:ind w:left="0"/>
        <w:jc w:val="both"/>
      </w:pPr>
      <w:r>
        <w:rPr>
          <w:rFonts w:ascii="Times New Roman"/>
          <w:b w:val="false"/>
          <w:i w:val="false"/>
          <w:color w:val="000000"/>
          <w:sz w:val="28"/>
        </w:rPr>
        <w:t>
      23. Калибрлеу сессиясында бағалаушы адам бағаланатын адамның жұмысын қысқаша сипаттайды және өз бағасына дәлел келтіреді.</w:t>
      </w:r>
    </w:p>
    <w:bookmarkEnd w:id="362"/>
    <w:bookmarkStart w:name="z1159" w:id="363"/>
    <w:p>
      <w:pPr>
        <w:spacing w:after="0"/>
        <w:ind w:left="0"/>
        <w:jc w:val="both"/>
      </w:pPr>
      <w:r>
        <w:rPr>
          <w:rFonts w:ascii="Times New Roman"/>
          <w:b w:val="false"/>
          <w:i w:val="false"/>
          <w:color w:val="000000"/>
          <w:sz w:val="28"/>
        </w:rPr>
        <w:t>
      Бағаланатын адам калибрлеу сессиясының мүшелеріне жазбаша немесе ауызша нысанда бағалауға өзінің келіспейтіндігін дәлелдеуге құқылы.</w:t>
      </w:r>
    </w:p>
    <w:bookmarkEnd w:id="363"/>
    <w:bookmarkStart w:name="z1160" w:id="364"/>
    <w:p>
      <w:pPr>
        <w:spacing w:after="0"/>
        <w:ind w:left="0"/>
        <w:jc w:val="both"/>
      </w:pPr>
      <w:r>
        <w:rPr>
          <w:rFonts w:ascii="Times New Roman"/>
          <w:b w:val="false"/>
          <w:i w:val="false"/>
          <w:color w:val="000000"/>
          <w:sz w:val="28"/>
        </w:rPr>
        <w:t>
      Калибрлеу сессиясының мүшелері бағалаушы адамның бағасын қолдауы немесе бағалауға түзетулер енгізу үшін дәлелдер келтіруі мүмкін.</w:t>
      </w:r>
    </w:p>
    <w:bookmarkEnd w:id="364"/>
    <w:bookmarkStart w:name="z1161" w:id="365"/>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365"/>
    <w:bookmarkStart w:name="z1162" w:id="366"/>
    <w:p>
      <w:pPr>
        <w:spacing w:after="0"/>
        <w:ind w:left="0"/>
        <w:jc w:val="both"/>
      </w:pPr>
      <w:r>
        <w:rPr>
          <w:rFonts w:ascii="Times New Roman"/>
          <w:b w:val="false"/>
          <w:i w:val="false"/>
          <w:color w:val="000000"/>
          <w:sz w:val="28"/>
        </w:rPr>
        <w:t>
      Қорытынды баға калибрлеу сессиясы мүшелерінің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цифрлық жүйеге (техникалық мүмкіндік болған жағдайда) орналастырылуын қамтамасыз етеді.</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63" w:id="367"/>
    <w:p>
      <w:pPr>
        <w:spacing w:after="0"/>
        <w:ind w:left="0"/>
        <w:jc w:val="both"/>
      </w:pPr>
      <w:r>
        <w:rPr>
          <w:rFonts w:ascii="Times New Roman"/>
          <w:b w:val="false"/>
          <w:i w:val="false"/>
          <w:color w:val="000000"/>
          <w:sz w:val="28"/>
        </w:rPr>
        <w:t>
      24.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367"/>
    <w:bookmarkStart w:name="z1164" w:id="368"/>
    <w:p>
      <w:pPr>
        <w:spacing w:after="0"/>
        <w:ind w:left="0"/>
        <w:jc w:val="both"/>
      </w:pPr>
      <w:r>
        <w:rPr>
          <w:rFonts w:ascii="Times New Roman"/>
          <w:b w:val="false"/>
          <w:i w:val="false"/>
          <w:color w:val="000000"/>
          <w:sz w:val="28"/>
        </w:rPr>
        <w:t>
      Кездесу кезінде мынадай мәселелер талқыланады:</w:t>
      </w:r>
    </w:p>
    <w:bookmarkEnd w:id="368"/>
    <w:bookmarkStart w:name="z1165" w:id="369"/>
    <w:p>
      <w:pPr>
        <w:spacing w:after="0"/>
        <w:ind w:left="0"/>
        <w:jc w:val="both"/>
      </w:pPr>
      <w:r>
        <w:rPr>
          <w:rFonts w:ascii="Times New Roman"/>
          <w:b w:val="false"/>
          <w:i w:val="false"/>
          <w:color w:val="000000"/>
          <w:sz w:val="28"/>
        </w:rPr>
        <w:t>
      бағаланатын кезеңдегі жетістіктеріне шолу;</w:t>
      </w:r>
    </w:p>
    <w:bookmarkEnd w:id="369"/>
    <w:bookmarkStart w:name="z1166" w:id="370"/>
    <w:p>
      <w:pPr>
        <w:spacing w:after="0"/>
        <w:ind w:left="0"/>
        <w:jc w:val="both"/>
      </w:pPr>
      <w:r>
        <w:rPr>
          <w:rFonts w:ascii="Times New Roman"/>
          <w:b w:val="false"/>
          <w:i w:val="false"/>
          <w:color w:val="000000"/>
          <w:sz w:val="28"/>
        </w:rPr>
        <w:t>
      машықтар мен құзыреттердің дамуына шолу;</w:t>
      </w:r>
    </w:p>
    <w:bookmarkEnd w:id="370"/>
    <w:bookmarkStart w:name="z1167" w:id="371"/>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371"/>
    <w:bookmarkStart w:name="z1168" w:id="372"/>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3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Үлгілік әдістемесіне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170" w:id="373"/>
    <w:p>
      <w:pPr>
        <w:spacing w:after="0"/>
        <w:ind w:left="0"/>
        <w:jc w:val="left"/>
      </w:pPr>
      <w:r>
        <w:rPr>
          <w:rFonts w:ascii="Times New Roman"/>
          <w:b/>
          <w:i w:val="false"/>
          <w:color w:val="000000"/>
        </w:rPr>
        <w:t xml:space="preserve"> Басшы лауазымды атқаратын адамның бағалау парағы</w:t>
      </w:r>
    </w:p>
    <w:bookmarkEnd w:id="373"/>
    <w:p>
      <w:pPr>
        <w:spacing w:after="0"/>
        <w:ind w:left="0"/>
        <w:jc w:val="both"/>
      </w:pPr>
      <w:r>
        <w:rPr>
          <w:rFonts w:ascii="Times New Roman"/>
          <w:b w:val="false"/>
          <w:i w:val="false"/>
          <w:color w:val="ff0000"/>
          <w:sz w:val="28"/>
        </w:rPr>
        <w:t xml:space="preserve">
      Ескерту. 1-қосымшаға өзгеріс енгізілді-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бұйрығымен.</w:t>
      </w:r>
    </w:p>
    <w:bookmarkStart w:name="z1171" w:id="374"/>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w:t>
      </w:r>
    </w:p>
    <w:bookmarkEnd w:id="374"/>
    <w:bookmarkStart w:name="z1172" w:id="375"/>
    <w:p>
      <w:pPr>
        <w:spacing w:after="0"/>
        <w:ind w:left="0"/>
        <w:jc w:val="both"/>
      </w:pPr>
      <w:r>
        <w:rPr>
          <w:rFonts w:ascii="Times New Roman"/>
          <w:b w:val="false"/>
          <w:i w:val="false"/>
          <w:color w:val="000000"/>
          <w:sz w:val="28"/>
        </w:rPr>
        <w:t>
      __________________________________________________________________________</w:t>
      </w:r>
    </w:p>
    <w:bookmarkEnd w:id="375"/>
    <w:bookmarkStart w:name="z1173" w:id="376"/>
    <w:p>
      <w:pPr>
        <w:spacing w:after="0"/>
        <w:ind w:left="0"/>
        <w:jc w:val="both"/>
      </w:pPr>
      <w:r>
        <w:rPr>
          <w:rFonts w:ascii="Times New Roman"/>
          <w:b w:val="false"/>
          <w:i w:val="false"/>
          <w:color w:val="000000"/>
          <w:sz w:val="28"/>
        </w:rPr>
        <w:t>
       (Бағаланатын кезең)</w:t>
      </w:r>
    </w:p>
    <w:bookmarkEnd w:id="376"/>
    <w:bookmarkStart w:name="z1174" w:id="377"/>
    <w:p>
      <w:pPr>
        <w:spacing w:after="0"/>
        <w:ind w:left="0"/>
        <w:jc w:val="both"/>
      </w:pPr>
      <w:r>
        <w:rPr>
          <w:rFonts w:ascii="Times New Roman"/>
          <w:b w:val="false"/>
          <w:i w:val="false"/>
          <w:color w:val="000000"/>
          <w:sz w:val="28"/>
        </w:rPr>
        <w:t>
      _____________________________________________________________</w:t>
      </w:r>
    </w:p>
    <w:bookmarkEnd w:id="377"/>
    <w:bookmarkStart w:name="z1175" w:id="378"/>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w:t>
      </w:r>
    </w:p>
    <w:bookmarkEnd w:id="378"/>
    <w:bookmarkStart w:name="z1176" w:id="379"/>
    <w:p>
      <w:pPr>
        <w:spacing w:after="0"/>
        <w:ind w:left="0"/>
        <w:jc w:val="both"/>
      </w:pPr>
      <w:r>
        <w:rPr>
          <w:rFonts w:ascii="Times New Roman"/>
          <w:b w:val="false"/>
          <w:i w:val="false"/>
          <w:color w:val="000000"/>
          <w:sz w:val="28"/>
        </w:rPr>
        <w:t>
      __________________________________________________________________________</w:t>
      </w:r>
    </w:p>
    <w:bookmarkEnd w:id="379"/>
    <w:bookmarkStart w:name="z1177" w:id="380"/>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w:t>
      </w:r>
    </w:p>
    <w:bookmarkEnd w:id="380"/>
    <w:bookmarkStart w:name="z1178" w:id="381"/>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bookmarkEnd w:id="381"/>
    <w:bookmarkStart w:name="z1179" w:id="382"/>
    <w:p>
      <w:pPr>
        <w:spacing w:after="0"/>
        <w:ind w:left="0"/>
        <w:jc w:val="both"/>
      </w:pPr>
      <w:r>
        <w:rPr>
          <w:rFonts w:ascii="Times New Roman"/>
          <w:b w:val="false"/>
          <w:i w:val="false"/>
          <w:color w:val="000000"/>
          <w:sz w:val="28"/>
        </w:rPr>
        <w:t>
      Сауалнаманы басынан аяғына дейін алаңдамай толтыру қажет.</w:t>
      </w:r>
    </w:p>
    <w:bookmarkEnd w:id="382"/>
    <w:bookmarkStart w:name="z1180" w:id="383"/>
    <w:p>
      <w:pPr>
        <w:spacing w:after="0"/>
        <w:ind w:left="0"/>
        <w:jc w:val="both"/>
      </w:pPr>
      <w:r>
        <w:rPr>
          <w:rFonts w:ascii="Times New Roman"/>
          <w:b w:val="false"/>
          <w:i w:val="false"/>
          <w:color w:val="000000"/>
          <w:sz w:val="28"/>
        </w:rPr>
        <w:t>
      Осылайша, Сіз уақытты үнемдей аласыз және нәтижелердің дұрыстылығын арттыра аласыз.</w:t>
      </w:r>
    </w:p>
    <w:bookmarkEnd w:id="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1" w:id="384"/>
          <w:p>
            <w:pPr>
              <w:spacing w:after="20"/>
              <w:ind w:left="20"/>
              <w:jc w:val="both"/>
            </w:pPr>
            <w:r>
              <w:rPr>
                <w:rFonts w:ascii="Times New Roman"/>
                <w:b w:val="false"/>
                <w:i w:val="false"/>
                <w:color w:val="000000"/>
                <w:sz w:val="20"/>
              </w:rPr>
              <w:t>
</w:t>
            </w:r>
            <w:r>
              <w:rPr>
                <w:rFonts w:ascii="Times New Roman"/>
                <w:b w:val="false"/>
                <w:i w:val="false"/>
                <w:color w:val="000000"/>
                <w:sz w:val="20"/>
              </w:rPr>
              <w:t>Параметрлер</w:t>
            </w:r>
          </w:p>
          <w:bookmarkEnd w:id="3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3" w:id="385"/>
          <w:p>
            <w:pPr>
              <w:spacing w:after="20"/>
              <w:ind w:left="20"/>
              <w:jc w:val="both"/>
            </w:pPr>
            <w:r>
              <w:rPr>
                <w:rFonts w:ascii="Times New Roman"/>
                <w:b w:val="false"/>
                <w:i w:val="false"/>
                <w:color w:val="000000"/>
                <w:sz w:val="20"/>
              </w:rPr>
              <w:t>
Түсініктеме</w:t>
            </w:r>
          </w:p>
          <w:bookmarkEnd w:id="385"/>
          <w:p>
            <w:pPr>
              <w:spacing w:after="20"/>
              <w:ind w:left="20"/>
              <w:jc w:val="both"/>
            </w:pPr>
            <w:r>
              <w:rPr>
                <w:rFonts w:ascii="Times New Roman"/>
                <w:b w:val="false"/>
                <w:i w:val="false"/>
                <w:color w:val="000000"/>
                <w:sz w:val="20"/>
              </w:rPr>
              <w:t>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7" w:id="3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Жетекшілік ететін бөлімшелерде (жетекшілік ететін қызметшілердің) міндеттердің сапалы орындалуын қамтамасыз ету </w:t>
            </w:r>
          </w:p>
          <w:bookmarkEnd w:id="3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 w:id="387"/>
          <w:p>
            <w:pPr>
              <w:spacing w:after="20"/>
              <w:ind w:left="20"/>
              <w:jc w:val="both"/>
            </w:pPr>
            <w:r>
              <w:rPr>
                <w:rFonts w:ascii="Times New Roman"/>
                <w:b w:val="false"/>
                <w:i w:val="false"/>
                <w:color w:val="000000"/>
                <w:sz w:val="20"/>
              </w:rPr>
              <w:t>
Есепке алынады:</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жетекшілік ететін бөлімшелердегі міндеттер мен тапсырмаларды сапалы орындау; </w:t>
            </w:r>
          </w:p>
          <w:p>
            <w:pPr>
              <w:spacing w:after="20"/>
              <w:ind w:left="20"/>
              <w:jc w:val="both"/>
            </w:pPr>
            <w:r>
              <w:rPr>
                <w:rFonts w:ascii="Times New Roman"/>
                <w:b w:val="false"/>
                <w:i w:val="false"/>
                <w:color w:val="000000"/>
                <w:sz w:val="20"/>
              </w:rPr>
              <w:t>
- осы параметр бойынша негізделген ескертулердің, қайтарулардың, шағымдардың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4" w:id="38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Жетекшілік ететін бөлімшелерде (жетекшілік ететін қызметшілердің) міндеттердің орындалу мерзімдерінің сақталуын қамтамасыз ету </w:t>
            </w:r>
          </w:p>
          <w:bookmarkEnd w:id="3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 w:id="389"/>
          <w:p>
            <w:pPr>
              <w:spacing w:after="20"/>
              <w:ind w:left="20"/>
              <w:jc w:val="both"/>
            </w:pPr>
            <w:r>
              <w:rPr>
                <w:rFonts w:ascii="Times New Roman"/>
                <w:b w:val="false"/>
                <w:i w:val="false"/>
                <w:color w:val="000000"/>
                <w:sz w:val="20"/>
              </w:rPr>
              <w:t xml:space="preserve">
Есепке алынады: </w:t>
            </w:r>
          </w:p>
          <w:bookmarkEnd w:id="389"/>
          <w:p>
            <w:pPr>
              <w:spacing w:after="20"/>
              <w:ind w:left="20"/>
              <w:jc w:val="both"/>
            </w:pPr>
            <w:r>
              <w:rPr>
                <w:rFonts w:ascii="Times New Roman"/>
                <w:b w:val="false"/>
                <w:i w:val="false"/>
                <w:color w:val="000000"/>
                <w:sz w:val="20"/>
              </w:rPr>
              <w:t>
</w:t>
            </w:r>
            <w:r>
              <w:rPr>
                <w:rFonts w:ascii="Times New Roman"/>
                <w:b w:val="false"/>
                <w:i w:val="false"/>
                <w:color w:val="000000"/>
                <w:sz w:val="20"/>
              </w:rPr>
              <w:t>- орындаудың жеделдігі;</w:t>
            </w:r>
          </w:p>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1" w:id="390"/>
          <w:p>
            <w:pPr>
              <w:spacing w:after="20"/>
              <w:ind w:left="20"/>
              <w:jc w:val="both"/>
            </w:pPr>
            <w:r>
              <w:rPr>
                <w:rFonts w:ascii="Times New Roman"/>
                <w:b w:val="false"/>
                <w:i w:val="false"/>
                <w:color w:val="000000"/>
                <w:sz w:val="20"/>
              </w:rPr>
              <w:t>
</w:t>
            </w:r>
            <w:r>
              <w:rPr>
                <w:rFonts w:ascii="Times New Roman"/>
                <w:b w:val="false"/>
                <w:i w:val="false"/>
                <w:color w:val="000000"/>
                <w:sz w:val="20"/>
              </w:rPr>
              <w:t>3. Көшбасшылық және шешім қабылдау дағдылары</w:t>
            </w:r>
          </w:p>
          <w:bookmarkEnd w:id="3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4" w:id="391"/>
          <w:p>
            <w:pPr>
              <w:spacing w:after="20"/>
              <w:ind w:left="20"/>
              <w:jc w:val="both"/>
            </w:pPr>
            <w:r>
              <w:rPr>
                <w:rFonts w:ascii="Times New Roman"/>
                <w:b w:val="false"/>
                <w:i w:val="false"/>
                <w:color w:val="000000"/>
                <w:sz w:val="20"/>
              </w:rPr>
              <w:t xml:space="preserve">
Есепке алынады: </w:t>
            </w:r>
          </w:p>
          <w:bookmarkEnd w:id="3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команданы басқаруды және командалық нәтиже үшін жауапкершілікті өз мойнына ала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мақсаттар мен міндеттерді нақты белгілей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 жеке мысал арқылы тиімді қарым-қатынас және оң командалық климат құру арқылы команданы ынталандыру мүмкіндігі;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белгісіздік жағдайында тиімді әрекет ете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ықтимал тәуекелдерді ескере отырып, міндеттерді шешудің бірнеше нұсқаларын ұсына білу; </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 w:id="392"/>
          <w:p>
            <w:pPr>
              <w:spacing w:after="20"/>
              <w:ind w:left="20"/>
              <w:jc w:val="both"/>
            </w:pPr>
            <w:r>
              <w:rPr>
                <w:rFonts w:ascii="Times New Roman"/>
                <w:b w:val="false"/>
                <w:i w:val="false"/>
                <w:color w:val="000000"/>
                <w:sz w:val="20"/>
              </w:rPr>
              <w:t>
</w:t>
            </w:r>
            <w:r>
              <w:rPr>
                <w:rFonts w:ascii="Times New Roman"/>
                <w:b w:val="false"/>
                <w:i w:val="false"/>
                <w:color w:val="000000"/>
                <w:sz w:val="20"/>
              </w:rPr>
              <w:t>4. Бағалаушы адамның еңбек тәртібін сақтауы</w:t>
            </w:r>
          </w:p>
          <w:bookmarkEnd w:id="3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Есепке алынады: </w:t>
            </w:r>
          </w:p>
          <w:p>
            <w:pPr>
              <w:spacing w:after="20"/>
              <w:ind w:left="20"/>
              <w:jc w:val="both"/>
            </w:pPr>
            <w:r>
              <w:rPr>
                <w:rFonts w:ascii="Times New Roman"/>
                <w:b w:val="false"/>
                <w:i w:val="false"/>
                <w:color w:val="000000"/>
                <w:sz w:val="20"/>
              </w:rPr>
              <w:t xml:space="preserve">
- кешігудің болмауы; </w:t>
            </w:r>
          </w:p>
          <w:p>
            <w:pPr>
              <w:spacing w:after="20"/>
              <w:ind w:left="20"/>
              <w:jc w:val="both"/>
            </w:pPr>
            <w:r>
              <w:rPr>
                <w:rFonts w:ascii="Times New Roman"/>
                <w:b w:val="false"/>
                <w:i w:val="false"/>
                <w:color w:val="000000"/>
                <w:sz w:val="20"/>
              </w:rPr>
              <w:t>
- себепсіз жұмыстан мерзімінен бұрын шығудың болмауы;</w:t>
            </w:r>
          </w:p>
          <w:p>
            <w:pPr>
              <w:spacing w:after="20"/>
              <w:ind w:left="20"/>
              <w:jc w:val="both"/>
            </w:pPr>
            <w:r>
              <w:rPr>
                <w:rFonts w:ascii="Times New Roman"/>
                <w:b w:val="false"/>
                <w:i w:val="false"/>
                <w:color w:val="000000"/>
                <w:sz w:val="20"/>
              </w:rPr>
              <w:t>
- қызметтік әдеп бұзушылықтардың болмауы;</w:t>
            </w:r>
          </w:p>
          <w:p>
            <w:pPr>
              <w:spacing w:after="20"/>
              <w:ind w:left="20"/>
              <w:jc w:val="both"/>
            </w:pPr>
            <w:r>
              <w:rPr>
                <w:rFonts w:ascii="Times New Roman"/>
                <w:b w:val="false"/>
                <w:i w:val="false"/>
                <w:color w:val="000000"/>
                <w:sz w:val="20"/>
              </w:rPr>
              <w:t>
- киберқауіпсіздік талаптарын сақтау;</w:t>
            </w:r>
          </w:p>
          <w:p>
            <w:pPr>
              <w:spacing w:after="20"/>
              <w:ind w:left="20"/>
              <w:jc w:val="both"/>
            </w:pPr>
            <w:r>
              <w:rPr>
                <w:rFonts w:ascii="Times New Roman"/>
                <w:b w:val="false"/>
                <w:i w:val="false"/>
                <w:color w:val="000000"/>
                <w:sz w:val="20"/>
              </w:rPr>
              <w:t>
-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регламентін сақтау немесе осы параметр бойынша мемлекеттік органды бағалау әдістемесінде көзделген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3" w:id="393"/>
          <w:p>
            <w:pPr>
              <w:spacing w:after="20"/>
              <w:ind w:left="20"/>
              <w:jc w:val="both"/>
            </w:pPr>
            <w:r>
              <w:rPr>
                <w:rFonts w:ascii="Times New Roman"/>
                <w:b w:val="false"/>
                <w:i w:val="false"/>
                <w:color w:val="000000"/>
                <w:sz w:val="20"/>
              </w:rPr>
              <w:t>
</w:t>
            </w:r>
            <w:r>
              <w:rPr>
                <w:rFonts w:ascii="Times New Roman"/>
                <w:b w:val="false"/>
                <w:i w:val="false"/>
                <w:color w:val="000000"/>
                <w:sz w:val="20"/>
              </w:rPr>
              <w:t>5. Тәртіптік жазалардың болмауы</w:t>
            </w:r>
          </w:p>
          <w:bookmarkEnd w:id="3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6" w:id="394"/>
          <w:p>
            <w:pPr>
              <w:spacing w:after="20"/>
              <w:ind w:left="20"/>
              <w:jc w:val="both"/>
            </w:pPr>
            <w:r>
              <w:rPr>
                <w:rFonts w:ascii="Times New Roman"/>
                <w:b w:val="false"/>
                <w:i w:val="false"/>
                <w:color w:val="000000"/>
                <w:sz w:val="20"/>
              </w:rPr>
              <w:t xml:space="preserve">
Бағаланатын тоқсанда қолданылған тәртіптік жаза ескеріледі. </w:t>
            </w:r>
          </w:p>
          <w:bookmarkEnd w:id="394"/>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ескерту, сөгіс, қатаң сөгіс үшін баға 2,99 баллдан аспауы керек;</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1" w:id="395"/>
          <w:p>
            <w:pPr>
              <w:spacing w:after="20"/>
              <w:ind w:left="20"/>
              <w:jc w:val="both"/>
            </w:pPr>
            <w:r>
              <w:rPr>
                <w:rFonts w:ascii="Times New Roman"/>
                <w:b w:val="false"/>
                <w:i w:val="false"/>
                <w:color w:val="000000"/>
                <w:sz w:val="20"/>
              </w:rPr>
              <w:t>
</w:t>
            </w:r>
            <w:r>
              <w:rPr>
                <w:rFonts w:ascii="Times New Roman"/>
                <w:b w:val="false"/>
                <w:i w:val="false"/>
                <w:color w:val="000000"/>
                <w:sz w:val="20"/>
              </w:rPr>
              <w:t>Орташа қорытынды баға</w:t>
            </w:r>
          </w:p>
          <w:bookmarkEnd w:id="3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36" w:id="396"/>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bookmarkEnd w:id="396"/>
    <w:bookmarkStart w:name="z1237" w:id="397"/>
    <w:p>
      <w:pPr>
        <w:spacing w:after="0"/>
        <w:ind w:left="0"/>
        <w:jc w:val="both"/>
      </w:pPr>
      <w:r>
        <w:rPr>
          <w:rFonts w:ascii="Times New Roman"/>
          <w:b w:val="false"/>
          <w:i w:val="false"/>
          <w:color w:val="000000"/>
          <w:sz w:val="28"/>
        </w:rPr>
        <w:t>
      * Бағалаудың 0 баллы қызметші бағалау параметрін толық орындамаған жағдайда қойылады.</w:t>
      </w:r>
    </w:p>
    <w:bookmarkEnd w:id="397"/>
    <w:bookmarkStart w:name="z1238" w:id="398"/>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bookmarkEnd w:id="398"/>
    <w:bookmarkStart w:name="z1239" w:id="399"/>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bookmarkEnd w:id="399"/>
    <w:bookmarkStart w:name="z1240" w:id="400"/>
    <w:p>
      <w:pPr>
        <w:spacing w:after="0"/>
        <w:ind w:left="0"/>
        <w:jc w:val="both"/>
      </w:pPr>
      <w:r>
        <w:rPr>
          <w:rFonts w:ascii="Times New Roman"/>
          <w:b w:val="false"/>
          <w:i w:val="false"/>
          <w:color w:val="000000"/>
          <w:sz w:val="28"/>
        </w:rPr>
        <w:t xml:space="preserve">
      Қолы ________________ </w:t>
      </w:r>
    </w:p>
    <w:bookmarkEnd w:id="400"/>
    <w:bookmarkStart w:name="z1241" w:id="401"/>
    <w:p>
      <w:pPr>
        <w:spacing w:after="0"/>
        <w:ind w:left="0"/>
        <w:jc w:val="both"/>
      </w:pPr>
      <w:r>
        <w:rPr>
          <w:rFonts w:ascii="Times New Roman"/>
          <w:b w:val="false"/>
          <w:i w:val="false"/>
          <w:color w:val="000000"/>
          <w:sz w:val="28"/>
        </w:rPr>
        <w:t>
      (электрондық цифрлық қолтаңба арқылы куәләндырылған)</w:t>
      </w:r>
    </w:p>
    <w:bookmarkEnd w:id="401"/>
    <w:bookmarkStart w:name="z1242" w:id="402"/>
    <w:p>
      <w:pPr>
        <w:spacing w:after="0"/>
        <w:ind w:left="0"/>
        <w:jc w:val="both"/>
      </w:pPr>
      <w:r>
        <w:rPr>
          <w:rFonts w:ascii="Times New Roman"/>
          <w:b w:val="false"/>
          <w:i w:val="false"/>
          <w:color w:val="000000"/>
          <w:sz w:val="28"/>
        </w:rPr>
        <w:t>
      Күні _________________</w:t>
      </w:r>
    </w:p>
    <w:bookmarkEnd w:id="4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 Үлгілік</w:t>
            </w:r>
            <w:r>
              <w:br/>
            </w:r>
            <w:r>
              <w:rPr>
                <w:rFonts w:ascii="Times New Roman"/>
                <w:b w:val="false"/>
                <w:i w:val="false"/>
                <w:color w:val="000000"/>
                <w:sz w:val="20"/>
              </w:rPr>
              <w:t>әдістемесіне 2-қосымша</w:t>
            </w:r>
            <w:r>
              <w:br/>
            </w:r>
            <w:r>
              <w:rPr>
                <w:rFonts w:ascii="Times New Roman"/>
                <w:b w:val="false"/>
                <w:i w:val="false"/>
                <w:color w:val="000000"/>
                <w:sz w:val="20"/>
              </w:rPr>
              <w:t>Нысан</w:t>
            </w:r>
          </w:p>
        </w:tc>
      </w:tr>
    </w:tbl>
    <w:bookmarkStart w:name="z1244" w:id="403"/>
    <w:p>
      <w:pPr>
        <w:spacing w:after="0"/>
        <w:ind w:left="0"/>
        <w:jc w:val="left"/>
      </w:pPr>
      <w:r>
        <w:rPr>
          <w:rFonts w:ascii="Times New Roman"/>
          <w:b/>
          <w:i w:val="false"/>
          <w:color w:val="000000"/>
        </w:rPr>
        <w:t xml:space="preserve"> Басшы лауазымды атқармайтын адамның бағалау парағы</w:t>
      </w:r>
    </w:p>
    <w:bookmarkEnd w:id="403"/>
    <w:p>
      <w:pPr>
        <w:spacing w:after="0"/>
        <w:ind w:left="0"/>
        <w:jc w:val="both"/>
      </w:pPr>
      <w:r>
        <w:rPr>
          <w:rFonts w:ascii="Times New Roman"/>
          <w:b w:val="false"/>
          <w:i w:val="false"/>
          <w:color w:val="ff0000"/>
          <w:sz w:val="28"/>
        </w:rPr>
        <w:t xml:space="preserve">
      Ескерту. 2-қосымшаға өзгеріс енгізілді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бұйрығымен.</w:t>
      </w:r>
    </w:p>
    <w:bookmarkStart w:name="z1245" w:id="404"/>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w:t>
      </w:r>
    </w:p>
    <w:bookmarkEnd w:id="404"/>
    <w:bookmarkStart w:name="z1246" w:id="405"/>
    <w:p>
      <w:pPr>
        <w:spacing w:after="0"/>
        <w:ind w:left="0"/>
        <w:jc w:val="both"/>
      </w:pPr>
      <w:r>
        <w:rPr>
          <w:rFonts w:ascii="Times New Roman"/>
          <w:b w:val="false"/>
          <w:i w:val="false"/>
          <w:color w:val="000000"/>
          <w:sz w:val="28"/>
        </w:rPr>
        <w:t>
      __________________________________________________________________________</w:t>
      </w:r>
    </w:p>
    <w:bookmarkEnd w:id="405"/>
    <w:bookmarkStart w:name="z1247" w:id="406"/>
    <w:p>
      <w:pPr>
        <w:spacing w:after="0"/>
        <w:ind w:left="0"/>
        <w:jc w:val="both"/>
      </w:pPr>
      <w:r>
        <w:rPr>
          <w:rFonts w:ascii="Times New Roman"/>
          <w:b w:val="false"/>
          <w:i w:val="false"/>
          <w:color w:val="000000"/>
          <w:sz w:val="28"/>
        </w:rPr>
        <w:t>
      (Бағаланатын кезең)</w:t>
      </w:r>
    </w:p>
    <w:bookmarkEnd w:id="406"/>
    <w:bookmarkStart w:name="z1248" w:id="407"/>
    <w:p>
      <w:pPr>
        <w:spacing w:after="0"/>
        <w:ind w:left="0"/>
        <w:jc w:val="both"/>
      </w:pPr>
      <w:r>
        <w:rPr>
          <w:rFonts w:ascii="Times New Roman"/>
          <w:b w:val="false"/>
          <w:i w:val="false"/>
          <w:color w:val="000000"/>
          <w:sz w:val="28"/>
        </w:rPr>
        <w:t>
      __________________________________________________________________________</w:t>
      </w:r>
    </w:p>
    <w:bookmarkEnd w:id="407"/>
    <w:bookmarkStart w:name="z1249" w:id="408"/>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w:t>
      </w:r>
    </w:p>
    <w:bookmarkEnd w:id="408"/>
    <w:bookmarkStart w:name="z1250" w:id="409"/>
    <w:p>
      <w:pPr>
        <w:spacing w:after="0"/>
        <w:ind w:left="0"/>
        <w:jc w:val="both"/>
      </w:pPr>
      <w:r>
        <w:rPr>
          <w:rFonts w:ascii="Times New Roman"/>
          <w:b w:val="false"/>
          <w:i w:val="false"/>
          <w:color w:val="000000"/>
          <w:sz w:val="28"/>
        </w:rPr>
        <w:t>
      __________________________________________________________________________</w:t>
      </w:r>
    </w:p>
    <w:bookmarkEnd w:id="409"/>
    <w:bookmarkStart w:name="z1251" w:id="410"/>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w:t>
      </w:r>
    </w:p>
    <w:bookmarkEnd w:id="410"/>
    <w:bookmarkStart w:name="z1252" w:id="411"/>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bookmarkEnd w:id="411"/>
    <w:bookmarkStart w:name="z1253" w:id="412"/>
    <w:p>
      <w:pPr>
        <w:spacing w:after="0"/>
        <w:ind w:left="0"/>
        <w:jc w:val="both"/>
      </w:pPr>
      <w:r>
        <w:rPr>
          <w:rFonts w:ascii="Times New Roman"/>
          <w:b w:val="false"/>
          <w:i w:val="false"/>
          <w:color w:val="000000"/>
          <w:sz w:val="28"/>
        </w:rPr>
        <w:t>
      Сауалнаманы басынан аяғына дейін алаңдамай толтыру қажет.</w:t>
      </w:r>
    </w:p>
    <w:bookmarkEnd w:id="412"/>
    <w:bookmarkStart w:name="z1254" w:id="413"/>
    <w:p>
      <w:pPr>
        <w:spacing w:after="0"/>
        <w:ind w:left="0"/>
        <w:jc w:val="both"/>
      </w:pPr>
      <w:r>
        <w:rPr>
          <w:rFonts w:ascii="Times New Roman"/>
          <w:b w:val="false"/>
          <w:i w:val="false"/>
          <w:color w:val="000000"/>
          <w:sz w:val="28"/>
        </w:rPr>
        <w:t>
      Осылайша, Сіз уақытты үнемдей аласыз және нәтижелердің дұрыстылығын арттыра аласыз.</w:t>
      </w:r>
    </w:p>
    <w:bookmarkEnd w:id="4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414"/>
          <w:p>
            <w:pPr>
              <w:spacing w:after="20"/>
              <w:ind w:left="20"/>
              <w:jc w:val="both"/>
            </w:pPr>
            <w:r>
              <w:rPr>
                <w:rFonts w:ascii="Times New Roman"/>
                <w:b w:val="false"/>
                <w:i w:val="false"/>
                <w:color w:val="000000"/>
                <w:sz w:val="20"/>
              </w:rPr>
              <w:t>
</w:t>
            </w:r>
            <w:r>
              <w:rPr>
                <w:rFonts w:ascii="Times New Roman"/>
                <w:b w:val="false"/>
                <w:i w:val="false"/>
                <w:color w:val="000000"/>
                <w:sz w:val="20"/>
              </w:rPr>
              <w:t>Параметрлер</w:t>
            </w:r>
          </w:p>
          <w:bookmarkEnd w:id="4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7" w:id="415"/>
          <w:p>
            <w:pPr>
              <w:spacing w:after="20"/>
              <w:ind w:left="20"/>
              <w:jc w:val="both"/>
            </w:pPr>
            <w:r>
              <w:rPr>
                <w:rFonts w:ascii="Times New Roman"/>
                <w:b w:val="false"/>
                <w:i w:val="false"/>
                <w:color w:val="000000"/>
                <w:sz w:val="20"/>
              </w:rPr>
              <w:t>
Түсініктеме</w:t>
            </w:r>
          </w:p>
          <w:bookmarkEnd w:id="415"/>
          <w:p>
            <w:pPr>
              <w:spacing w:after="20"/>
              <w:ind w:left="20"/>
              <w:jc w:val="both"/>
            </w:pPr>
            <w:r>
              <w:rPr>
                <w:rFonts w:ascii="Times New Roman"/>
                <w:b w:val="false"/>
                <w:i w:val="false"/>
                <w:color w:val="000000"/>
                <w:sz w:val="20"/>
              </w:rPr>
              <w:t>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1" w:id="416"/>
          <w:p>
            <w:pPr>
              <w:spacing w:after="20"/>
              <w:ind w:left="20"/>
              <w:jc w:val="both"/>
            </w:pPr>
            <w:r>
              <w:rPr>
                <w:rFonts w:ascii="Times New Roman"/>
                <w:b w:val="false"/>
                <w:i w:val="false"/>
                <w:color w:val="000000"/>
                <w:sz w:val="20"/>
              </w:rPr>
              <w:t>
</w:t>
            </w:r>
            <w:r>
              <w:rPr>
                <w:rFonts w:ascii="Times New Roman"/>
                <w:b w:val="false"/>
                <w:i w:val="false"/>
                <w:color w:val="000000"/>
                <w:sz w:val="20"/>
              </w:rPr>
              <w:t>1.Функционалдық міндеттерді орындау сапасы</w:t>
            </w:r>
          </w:p>
          <w:bookmarkEnd w:id="4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параметр бойынша негізделген ескертулердің, қайтарулардың, шағымдардың немесе осы параметр бойынша мемлекеттік органның әдістемесіне сәйкес өзге де кемшіліктердің болмауы.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6" w:id="417"/>
          <w:p>
            <w:pPr>
              <w:spacing w:after="20"/>
              <w:ind w:left="20"/>
              <w:jc w:val="both"/>
            </w:pPr>
            <w:r>
              <w:rPr>
                <w:rFonts w:ascii="Times New Roman"/>
                <w:b w:val="false"/>
                <w:i w:val="false"/>
                <w:color w:val="000000"/>
                <w:sz w:val="20"/>
              </w:rPr>
              <w:t>
</w:t>
            </w:r>
            <w:r>
              <w:rPr>
                <w:rFonts w:ascii="Times New Roman"/>
                <w:b w:val="false"/>
                <w:i w:val="false"/>
                <w:color w:val="000000"/>
                <w:sz w:val="20"/>
              </w:rPr>
              <w:t>2. Міндеттерді орындау мерзімдерін сақтау</w:t>
            </w:r>
          </w:p>
          <w:bookmarkEnd w:id="4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9" w:id="418"/>
          <w:p>
            <w:pPr>
              <w:spacing w:after="20"/>
              <w:ind w:left="20"/>
              <w:jc w:val="both"/>
            </w:pPr>
            <w:r>
              <w:rPr>
                <w:rFonts w:ascii="Times New Roman"/>
                <w:b w:val="false"/>
                <w:i w:val="false"/>
                <w:color w:val="000000"/>
                <w:sz w:val="20"/>
              </w:rPr>
              <w:t>
Есепке алынады:</w:t>
            </w:r>
          </w:p>
          <w:bookmarkEnd w:id="418"/>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2" w:id="419"/>
          <w:p>
            <w:pPr>
              <w:spacing w:after="20"/>
              <w:ind w:left="20"/>
              <w:jc w:val="both"/>
            </w:pPr>
            <w:r>
              <w:rPr>
                <w:rFonts w:ascii="Times New Roman"/>
                <w:b w:val="false"/>
                <w:i w:val="false"/>
                <w:color w:val="000000"/>
                <w:sz w:val="20"/>
              </w:rPr>
              <w:t>
</w:t>
            </w:r>
            <w:r>
              <w:rPr>
                <w:rFonts w:ascii="Times New Roman"/>
                <w:b w:val="false"/>
                <w:i w:val="false"/>
                <w:color w:val="000000"/>
                <w:sz w:val="20"/>
              </w:rPr>
              <w:t>3. Дербестік және бастамашылдық</w:t>
            </w:r>
          </w:p>
          <w:bookmarkEnd w:id="4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5" w:id="420"/>
          <w:p>
            <w:pPr>
              <w:spacing w:after="20"/>
              <w:ind w:left="20"/>
              <w:jc w:val="both"/>
            </w:pPr>
            <w:r>
              <w:rPr>
                <w:rFonts w:ascii="Times New Roman"/>
                <w:b w:val="false"/>
                <w:i w:val="false"/>
                <w:color w:val="000000"/>
                <w:sz w:val="20"/>
              </w:rPr>
              <w:t xml:space="preserve">
Есепке алынады: </w:t>
            </w:r>
          </w:p>
          <w:bookmarkEnd w:id="420"/>
          <w:p>
            <w:pPr>
              <w:spacing w:after="20"/>
              <w:ind w:left="20"/>
              <w:jc w:val="both"/>
            </w:pPr>
            <w:r>
              <w:rPr>
                <w:rFonts w:ascii="Times New Roman"/>
                <w:b w:val="false"/>
                <w:i w:val="false"/>
                <w:color w:val="000000"/>
                <w:sz w:val="20"/>
              </w:rPr>
              <w:t>
</w:t>
            </w:r>
            <w:r>
              <w:rPr>
                <w:rFonts w:ascii="Times New Roman"/>
                <w:b w:val="false"/>
                <w:i w:val="false"/>
                <w:color w:val="000000"/>
                <w:sz w:val="20"/>
              </w:rPr>
              <w:t>- қызметшінің функционалдық міндеттерін жоғары деңгейде дербес орындай 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жетекшілік ететін қызмет саласын жақсартуға бағытталған тәсілдерді, ұсыныстарды пысықтаудағы бастамашылдық;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жетекшілік ететін міндеттерді шешуге қатысу және белсенділігі;</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 w:id="421"/>
          <w:p>
            <w:pPr>
              <w:spacing w:after="20"/>
              <w:ind w:left="20"/>
              <w:jc w:val="both"/>
            </w:pPr>
            <w:r>
              <w:rPr>
                <w:rFonts w:ascii="Times New Roman"/>
                <w:b w:val="false"/>
                <w:i w:val="false"/>
                <w:color w:val="000000"/>
                <w:sz w:val="20"/>
              </w:rPr>
              <w:t>
</w:t>
            </w:r>
            <w:r>
              <w:rPr>
                <w:rFonts w:ascii="Times New Roman"/>
                <w:b w:val="false"/>
                <w:i w:val="false"/>
                <w:color w:val="000000"/>
                <w:sz w:val="20"/>
              </w:rPr>
              <w:t>4. Еңбек тәртібін сақтау</w:t>
            </w:r>
          </w:p>
          <w:bookmarkEnd w:id="4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Есепке алынады: </w:t>
            </w:r>
          </w:p>
          <w:p>
            <w:pPr>
              <w:spacing w:after="20"/>
              <w:ind w:left="20"/>
              <w:jc w:val="both"/>
            </w:pPr>
            <w:r>
              <w:rPr>
                <w:rFonts w:ascii="Times New Roman"/>
                <w:b w:val="false"/>
                <w:i w:val="false"/>
                <w:color w:val="000000"/>
                <w:sz w:val="20"/>
              </w:rPr>
              <w:t xml:space="preserve">
- кешігудің болмауы; </w:t>
            </w:r>
          </w:p>
          <w:p>
            <w:pPr>
              <w:spacing w:after="20"/>
              <w:ind w:left="20"/>
              <w:jc w:val="both"/>
            </w:pPr>
            <w:r>
              <w:rPr>
                <w:rFonts w:ascii="Times New Roman"/>
                <w:b w:val="false"/>
                <w:i w:val="false"/>
                <w:color w:val="000000"/>
                <w:sz w:val="20"/>
              </w:rPr>
              <w:t>
- себепсіз жұмыстан мерзімінен бұрын шығудың болмауы;</w:t>
            </w:r>
          </w:p>
          <w:p>
            <w:pPr>
              <w:spacing w:after="20"/>
              <w:ind w:left="20"/>
              <w:jc w:val="both"/>
            </w:pPr>
            <w:r>
              <w:rPr>
                <w:rFonts w:ascii="Times New Roman"/>
                <w:b w:val="false"/>
                <w:i w:val="false"/>
                <w:color w:val="000000"/>
                <w:sz w:val="20"/>
              </w:rPr>
              <w:t>
- қызметтік әдеп бұзушылықтардың болмауы;</w:t>
            </w:r>
          </w:p>
          <w:p>
            <w:pPr>
              <w:spacing w:after="20"/>
              <w:ind w:left="20"/>
              <w:jc w:val="both"/>
            </w:pPr>
            <w:r>
              <w:rPr>
                <w:rFonts w:ascii="Times New Roman"/>
                <w:b w:val="false"/>
                <w:i w:val="false"/>
                <w:color w:val="000000"/>
                <w:sz w:val="20"/>
              </w:rPr>
              <w:t>
- киберқауіпсіздік талаптарын сақтау;</w:t>
            </w:r>
          </w:p>
          <w:p>
            <w:pPr>
              <w:spacing w:after="20"/>
              <w:ind w:left="20"/>
              <w:jc w:val="both"/>
            </w:pPr>
            <w:r>
              <w:rPr>
                <w:rFonts w:ascii="Times New Roman"/>
                <w:b w:val="false"/>
                <w:i w:val="false"/>
                <w:color w:val="000000"/>
                <w:sz w:val="20"/>
              </w:rPr>
              <w:t>
-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регламентін сақтау немесе осы параметр бойынша мемлекеттік органды бағалау әдістемесінде көзделген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2" w:id="422"/>
          <w:p>
            <w:pPr>
              <w:spacing w:after="20"/>
              <w:ind w:left="20"/>
              <w:jc w:val="both"/>
            </w:pPr>
            <w:r>
              <w:rPr>
                <w:rFonts w:ascii="Times New Roman"/>
                <w:b w:val="false"/>
                <w:i w:val="false"/>
                <w:color w:val="000000"/>
                <w:sz w:val="20"/>
              </w:rPr>
              <w:t>
</w:t>
            </w:r>
            <w:r>
              <w:rPr>
                <w:rFonts w:ascii="Times New Roman"/>
                <w:b w:val="false"/>
                <w:i w:val="false"/>
                <w:color w:val="000000"/>
                <w:sz w:val="20"/>
              </w:rPr>
              <w:t>5. Тәртіптік жазалардың болмауы</w:t>
            </w:r>
          </w:p>
          <w:bookmarkEnd w:id="4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5" w:id="423"/>
          <w:p>
            <w:pPr>
              <w:spacing w:after="20"/>
              <w:ind w:left="20"/>
              <w:jc w:val="both"/>
            </w:pPr>
            <w:r>
              <w:rPr>
                <w:rFonts w:ascii="Times New Roman"/>
                <w:b w:val="false"/>
                <w:i w:val="false"/>
                <w:color w:val="000000"/>
                <w:sz w:val="20"/>
              </w:rPr>
              <w:t xml:space="preserve">
Бағаланатын тоқсанда қолданылған тәртіптік жаза ескеріледі. </w:t>
            </w:r>
          </w:p>
          <w:bookmarkEnd w:id="423"/>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ескерту, сөгіс, қатаң сөгіс үшін баға 2,99 баллдан аспауы керек; </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0" w:id="424"/>
          <w:p>
            <w:pPr>
              <w:spacing w:after="20"/>
              <w:ind w:left="20"/>
              <w:jc w:val="both"/>
            </w:pPr>
            <w:r>
              <w:rPr>
                <w:rFonts w:ascii="Times New Roman"/>
                <w:b w:val="false"/>
                <w:i w:val="false"/>
                <w:color w:val="000000"/>
                <w:sz w:val="20"/>
              </w:rPr>
              <w:t>
</w:t>
            </w:r>
            <w:r>
              <w:rPr>
                <w:rFonts w:ascii="Times New Roman"/>
                <w:b w:val="false"/>
                <w:i w:val="false"/>
                <w:color w:val="000000"/>
                <w:sz w:val="20"/>
              </w:rPr>
              <w:t>Орташа қорытынды баға</w:t>
            </w:r>
          </w:p>
          <w:bookmarkEnd w:id="4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5" w:id="425"/>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bookmarkEnd w:id="425"/>
    <w:bookmarkStart w:name="z1306" w:id="426"/>
    <w:p>
      <w:pPr>
        <w:spacing w:after="0"/>
        <w:ind w:left="0"/>
        <w:jc w:val="both"/>
      </w:pPr>
      <w:r>
        <w:rPr>
          <w:rFonts w:ascii="Times New Roman"/>
          <w:b w:val="false"/>
          <w:i w:val="false"/>
          <w:color w:val="000000"/>
          <w:sz w:val="28"/>
        </w:rPr>
        <w:t>
      * Бағалаудың 0 баллы қызметші бағалау параметрін толық орындамаған жағдайда қойылады.</w:t>
      </w:r>
    </w:p>
    <w:bookmarkEnd w:id="426"/>
    <w:bookmarkStart w:name="z1307" w:id="427"/>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bookmarkEnd w:id="427"/>
    <w:bookmarkStart w:name="z1308" w:id="428"/>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bookmarkEnd w:id="428"/>
    <w:bookmarkStart w:name="z1309" w:id="429"/>
    <w:p>
      <w:pPr>
        <w:spacing w:after="0"/>
        <w:ind w:left="0"/>
        <w:jc w:val="both"/>
      </w:pPr>
      <w:r>
        <w:rPr>
          <w:rFonts w:ascii="Times New Roman"/>
          <w:b w:val="false"/>
          <w:i w:val="false"/>
          <w:color w:val="000000"/>
          <w:sz w:val="28"/>
        </w:rPr>
        <w:t xml:space="preserve">
      Қолы ________________ </w:t>
      </w:r>
    </w:p>
    <w:bookmarkEnd w:id="429"/>
    <w:bookmarkStart w:name="z1310" w:id="430"/>
    <w:p>
      <w:pPr>
        <w:spacing w:after="0"/>
        <w:ind w:left="0"/>
        <w:jc w:val="both"/>
      </w:pPr>
      <w:r>
        <w:rPr>
          <w:rFonts w:ascii="Times New Roman"/>
          <w:b w:val="false"/>
          <w:i w:val="false"/>
          <w:color w:val="000000"/>
          <w:sz w:val="28"/>
        </w:rPr>
        <w:t>
      (электрондық цифрлық қолтаңба арқылы куәләндырылған)</w:t>
      </w:r>
    </w:p>
    <w:bookmarkEnd w:id="430"/>
    <w:bookmarkStart w:name="z1311" w:id="431"/>
    <w:p>
      <w:pPr>
        <w:spacing w:after="0"/>
        <w:ind w:left="0"/>
        <w:jc w:val="both"/>
      </w:pPr>
      <w:r>
        <w:rPr>
          <w:rFonts w:ascii="Times New Roman"/>
          <w:b w:val="false"/>
          <w:i w:val="false"/>
          <w:color w:val="000000"/>
          <w:sz w:val="28"/>
        </w:rPr>
        <w:t>
      Күні _________________</w:t>
      </w:r>
    </w:p>
    <w:bookmarkEnd w:id="43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