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8a5d" w14:textId="ea18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15 қаңтардағы № 24 бұйрығы. Қазақстан Республикасының Әділет министрлігінде 2018 жылғы 25 қаңтарда № 16281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Жамбыл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2018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көлемі – 3 230 980 000 (үш миллиард екі жүз отыз миллион тоғыз жүз сексен мың) теңгеден артық емес;</w:t>
      </w:r>
    </w:p>
    <w:bookmarkEnd w:id="5"/>
    <w:bookmarkStart w:name="z7" w:id="6"/>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