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d5f9" w14:textId="788d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 Лубен ауылдық округі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Шыңғырлау ауданы Лубен ауылдық округі әкімінің міндетін атқарушысының 2017 жылғы 9 наурыздағы № 6 шешімі. Батыс Қазақстан облысының Әділет департаментінде 2017 жылғы 16 наурызда № 4723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және "Қазақстан Республикасы Ауыл шаруашылығы Министрлігі ветеринариялық бақылау және қадағалау комитетінің Шыңғырлау аудандық аумақтық инспекциясы" мемлекеттік мекемесінің бас мемлекеттік ветеринариялық-санитариялық инспекторының 2017 жылғы 25 қаңтардағы № 32 ұсынысы негізінде Лубен ауылдық округі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Батыс Қазақстан облысы Шыңғырлау ауданы Лубен ауылдық округінің аумағындағы ұсақ мал арасында бруцеллез ауруы пайда болуына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Шыңғырлау ауданы Лубен ауылдық округі әкімінің 2014 жылғы 23 сәуірдегі №8 "Батыс Қазақстан облысы Шыңғырлау ауданы Лубен ауылдық округі аумағына шектеу іс-шараларын белгілеу туралы" (Нормативтік құқықтық актілерді мемлекеттік тіркеу тізілімінде №3513 болып тіркелген, 2014 жылғы 7 мамырда "Серпін"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Лубен ауылдық округі әкімі аппаратының бас маманы (Ю.Боқаев)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Лубен ауылдық округі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А.М.Нурушев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