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b45a" w14:textId="e93b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2017 жылғы 23 ақпандағы № 31 қаулысы. Батыс Қазақстан облысының Әділет департаментінде 2017 жылғы 17 наурызда № 4727 болып тіркелді. Күші жойылды - Батыс Қазақстан облысы Шыңғырлау ауданы әкімдігінің 2018 жылғы 4 желтоқсандағы № 212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ауданы әкімдігінің 04.12.2018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"Казақстан Республикасындағы мүгедектерді әлеуметтік қорғау туралы"</w:t>
      </w:r>
      <w:r>
        <w:rPr>
          <w:rFonts w:ascii="Times New Roman"/>
          <w:b w:val="false"/>
          <w:i w:val="false"/>
          <w:color w:val="000000"/>
          <w:sz w:val="28"/>
        </w:rPr>
        <w:t xml:space="preserve"> 2005 жылығы 13 сәуірдегі,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xml:space="preserve">2016 жылғы 6 сәуірдегі Қазақстан Республикасының Заңдарына және Қазақстан Республикасы Денсаулық сақтау және әлеуметтік даму министрлігінің 2016 жылғы 3 маусымдағы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Шыңғырлау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жүзден екі жүз елу адамға дейін-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елуден артық адам-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2. Шыңғырлау ауданы әкімі аппаратының персоналды басқару қызметі (кадр қызметі) және мемлекеттік-құқықтық жұмыстар бөлімінің жетекші маманы (Н.Ж. Ажмұратова)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Шыңғырлау ауданы әкімінің орынбасары Т.Каюповқа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