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f1a6" w14:textId="99cf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17 мамырдағы № 12-3 шешімі. Батыс Қазақстан облысының Әділет департаментінде 2017 жылғы 8 маусымда № 4814 болып тіркелді. Күші жойылды - Батыс Қазақстан облысы Тасқала аудандық мәслихатының 2018 жылғы 3 сәуірдегі № 22-7 шешімімен</w:t>
      </w:r>
    </w:p>
    <w:p>
      <w:pPr>
        <w:spacing w:after="0"/>
        <w:ind w:left="0"/>
        <w:jc w:val="both"/>
      </w:pPr>
      <w:bookmarkStart w:name="z3" w:id="0"/>
      <w:r>
        <w:rPr>
          <w:rFonts w:ascii="Times New Roman"/>
          <w:b w:val="false"/>
          <w:i w:val="false"/>
          <w:color w:val="ff0000"/>
          <w:sz w:val="28"/>
        </w:rPr>
        <w:t xml:space="preserve">
      Сноска. Күші жойылды - Батыс Қазақстан облысы Тасқала аудандық мәслихатының 03.04.2018 </w:t>
      </w:r>
      <w:r>
        <w:rPr>
          <w:rFonts w:ascii="Times New Roman"/>
          <w:b w:val="false"/>
          <w:i w:val="false"/>
          <w:color w:val="ff0000"/>
          <w:sz w:val="28"/>
        </w:rPr>
        <w:t>№ 22-7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№14637 болып тіркелген)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Тасқала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Тасқала аудандық мәслихатының 2017 жылғы 9 наурыздағы №11-4 "Тасқала аудандық мәслихаты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тіркеудің тізілімінде №4717 болып тіркелген, 2017 жылы 28 наурызында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Кенжешева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17 мамырдағы № 12-3</w:t>
            </w:r>
            <w:r>
              <w:br/>
            </w:r>
            <w:r>
              <w:rPr>
                <w:rFonts w:ascii="Times New Roman"/>
                <w:b w:val="false"/>
                <w:i w:val="false"/>
                <w:color w:val="000000"/>
                <w:sz w:val="20"/>
              </w:rPr>
              <w:t>шешімімен бекітілген</w:t>
            </w:r>
          </w:p>
        </w:tc>
      </w:tr>
    </w:tbl>
    <w:bookmarkStart w:name="z11" w:id="5"/>
    <w:p>
      <w:pPr>
        <w:spacing w:after="0"/>
        <w:ind w:left="0"/>
        <w:jc w:val="left"/>
      </w:pPr>
      <w:r>
        <w:rPr>
          <w:rFonts w:ascii="Times New Roman"/>
          <w:b/>
          <w:i w:val="false"/>
          <w:color w:val="000000"/>
        </w:rPr>
        <w:t xml:space="preserve"> Тасқала аудандық мәслихаты аппаратының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Тасқала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№14637 болып тіркелген) сәйкес әзірленді және Тасқала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комиссия жұмысын өзінің функционалдық міндеттеріне сәйкес Тасқала аудандық мәслихаты аппаратының кадрлық жұмыстарын жүргізетін бас маман (бұдан әрі – кадрлық жұмыстарды жүргізетін бас маман) ұйымдастырады.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ретінде кадрлық жұмыстарды жүргізетін бас маман болып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Кадрлық жұмыстарды жүргізетін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5" w:id="3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өзінің функционалдық міндеттеріне сәйкес Тасқала аудандық мәслихаты аппаратының құжат айналымына жауапты бас маманның (бұдан әрі – құжат айналымына жауапты бас маман)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жұмыстарды жүргізетін бас маманның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кадрлық жұмыстарды жүргізетін бас маманның, құжат айналымына жауапты бас маманың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38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мұнда:</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a – көтермелеу баллдары;</w:t>
      </w:r>
    </w:p>
    <w:bookmarkEnd w:id="55"/>
    <w:bookmarkStart w:name="z62" w:id="56"/>
    <w:p>
      <w:pPr>
        <w:spacing w:after="0"/>
        <w:ind w:left="0"/>
        <w:jc w:val="both"/>
      </w:pPr>
      <w:r>
        <w:rPr>
          <w:rFonts w:ascii="Times New Roman"/>
          <w:b w:val="false"/>
          <w:i w:val="false"/>
          <w:color w:val="000000"/>
          <w:sz w:val="28"/>
        </w:rPr>
        <w:t>
      в – айыппұл баллдары.</w:t>
      </w:r>
    </w:p>
    <w:bookmarkEnd w:id="56"/>
    <w:bookmarkStart w:name="z63" w:id="57"/>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7"/>
    <w:bookmarkStart w:name="z64" w:id="58"/>
    <w:p>
      <w:pPr>
        <w:spacing w:after="0"/>
        <w:ind w:left="0"/>
        <w:jc w:val="left"/>
      </w:pPr>
      <w:r>
        <w:rPr>
          <w:rFonts w:ascii="Times New Roman"/>
          <w:b/>
          <w:i w:val="false"/>
          <w:color w:val="000000"/>
        </w:rPr>
        <w:t xml:space="preserve"> 5. Жылдық бағалау</w:t>
      </w:r>
    </w:p>
    <w:bookmarkEnd w:id="58"/>
    <w:bookmarkStart w:name="z65"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6"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7"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8"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9"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0"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1"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2"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3"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кадрлық жұмыстарды жүргізетін бас маман және "Б" корпусы қызметшісінің тікелей басшысы танысудан бас тарту туралы еркін нысанда акт құрастырылады.</w:t>
      </w:r>
    </w:p>
    <w:bookmarkEnd w:id="67"/>
    <w:bookmarkStart w:name="z74" w:id="68"/>
    <w:p>
      <w:pPr>
        <w:spacing w:after="0"/>
        <w:ind w:left="0"/>
        <w:jc w:val="both"/>
      </w:pPr>
      <w:r>
        <w:rPr>
          <w:rFonts w:ascii="Times New Roman"/>
          <w:b w:val="false"/>
          <w:i w:val="false"/>
          <w:color w:val="000000"/>
          <w:sz w:val="28"/>
        </w:rPr>
        <w:t>
      32. Кадрлық жұмыстарды жүргізетін бас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43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"қанағаттанарлықсыз" мәнге (80 балдан төмен)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балдан астам) – 5 балл беріледі;</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7"/>
    <w:bookmarkStart w:name="z84" w:id="78"/>
    <w:p>
      <w:pPr>
        <w:spacing w:after="0"/>
        <w:ind w:left="0"/>
        <w:jc w:val="left"/>
      </w:pPr>
      <w:r>
        <w:rPr>
          <w:rFonts w:ascii="Times New Roman"/>
          <w:b/>
          <w:i w:val="false"/>
          <w:color w:val="000000"/>
        </w:rPr>
        <w:t xml:space="preserve"> 6.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Кадрлық жұмыстарды жүргізетін бас маман Комиссияның отырысына келесі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91" w:id="85"/>
    <w:p>
      <w:pPr>
        <w:spacing w:after="0"/>
        <w:ind w:left="0"/>
        <w:jc w:val="both"/>
      </w:pPr>
      <w:r>
        <w:rPr>
          <w:rFonts w:ascii="Times New Roman"/>
          <w:b w:val="false"/>
          <w:i w:val="false"/>
          <w:color w:val="000000"/>
          <w:sz w:val="28"/>
        </w:rPr>
        <w:t>
      1) бағалау нәтижелерін бекіту;</w:t>
      </w:r>
    </w:p>
    <w:bookmarkEnd w:id="85"/>
    <w:bookmarkStart w:name="z92" w:id="86"/>
    <w:p>
      <w:pPr>
        <w:spacing w:after="0"/>
        <w:ind w:left="0"/>
        <w:jc w:val="both"/>
      </w:pPr>
      <w:r>
        <w:rPr>
          <w:rFonts w:ascii="Times New Roman"/>
          <w:b w:val="false"/>
          <w:i w:val="false"/>
          <w:color w:val="000000"/>
          <w:sz w:val="28"/>
        </w:rPr>
        <w:t>
      2) бағалау нәтижелерін қайта қарау.</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жұмыстарды жүргізетін бас маман танысудан бас тарту туралы еркін нұсқада акт құрастырылады.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p>
    <w:bookmarkEnd w:id="91"/>
    <w:bookmarkStart w:name="z98" w:id="92"/>
    <w:p>
      <w:pPr>
        <w:spacing w:after="0"/>
        <w:ind w:left="0"/>
        <w:jc w:val="left"/>
      </w:pPr>
      <w:r>
        <w:rPr>
          <w:rFonts w:ascii="Times New Roman"/>
          <w:b/>
          <w:i w:val="false"/>
          <w:color w:val="000000"/>
        </w:rPr>
        <w:t xml:space="preserve"> 7.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__________________________________жыл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 ___________________________</w:t>
      </w:r>
    </w:p>
    <w:bookmarkEnd w:id="109"/>
    <w:bookmarkStart w:name="z117" w:id="110"/>
    <w:p>
      <w:pPr>
        <w:spacing w:after="0"/>
        <w:ind w:left="0"/>
        <w:jc w:val="both"/>
      </w:pPr>
      <w:r>
        <w:rPr>
          <w:rFonts w:ascii="Times New Roman"/>
          <w:b w:val="false"/>
          <w:i w:val="false"/>
          <w:color w:val="000000"/>
          <w:sz w:val="28"/>
        </w:rPr>
        <w:t>
      Қызметшінің лауазымы: ___________________________________________________________</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 р/с</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3</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4</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6"/>
    <w:p>
      <w:pPr>
        <w:spacing w:after="0"/>
        <w:ind w:left="0"/>
        <w:jc w:val="both"/>
      </w:pPr>
      <w:r>
        <w:rPr>
          <w:rFonts w:ascii="Times New Roman"/>
          <w:b w:val="false"/>
          <w:i w:val="false"/>
          <w:color w:val="000000"/>
          <w:sz w:val="28"/>
        </w:rPr>
        <w:t>
      Ескертпе:*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124"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bookmarkStart w:name="z125" w:id="118"/>
    <w:p>
      <w:pPr>
        <w:spacing w:after="0"/>
        <w:ind w:left="0"/>
        <w:jc w:val="both"/>
      </w:pPr>
      <w:r>
        <w:rPr>
          <w:rFonts w:ascii="Times New Roman"/>
          <w:b w:val="false"/>
          <w:i w:val="false"/>
          <w:color w:val="000000"/>
          <w:sz w:val="28"/>
        </w:rPr>
        <w:t>
      Қызметші _____________________                   Тікелей басшы ____________________</w:t>
      </w:r>
    </w:p>
    <w:bookmarkEnd w:id="118"/>
    <w:bookmarkStart w:name="z126" w:id="119"/>
    <w:p>
      <w:pPr>
        <w:spacing w:after="0"/>
        <w:ind w:left="0"/>
        <w:jc w:val="both"/>
      </w:pPr>
      <w:r>
        <w:rPr>
          <w:rFonts w:ascii="Times New Roman"/>
          <w:b w:val="false"/>
          <w:i w:val="false"/>
          <w:color w:val="000000"/>
          <w:sz w:val="28"/>
        </w:rPr>
        <w:t>
      (тегі, аты-жөні)                                          (тегі, аты-жөні)</w:t>
      </w:r>
    </w:p>
    <w:bookmarkEnd w:id="119"/>
    <w:bookmarkStart w:name="z127" w:id="120"/>
    <w:p>
      <w:pPr>
        <w:spacing w:after="0"/>
        <w:ind w:left="0"/>
        <w:jc w:val="both"/>
      </w:pPr>
      <w:r>
        <w:rPr>
          <w:rFonts w:ascii="Times New Roman"/>
          <w:b w:val="false"/>
          <w:i w:val="false"/>
          <w:color w:val="000000"/>
          <w:sz w:val="28"/>
        </w:rPr>
        <w:t>
      күні __________________________                   күні _____________________________</w:t>
      </w:r>
    </w:p>
    <w:bookmarkEnd w:id="120"/>
    <w:bookmarkStart w:name="z128" w:id="121"/>
    <w:p>
      <w:pPr>
        <w:spacing w:after="0"/>
        <w:ind w:left="0"/>
        <w:jc w:val="both"/>
      </w:pPr>
      <w:r>
        <w:rPr>
          <w:rFonts w:ascii="Times New Roman"/>
          <w:b w:val="false"/>
          <w:i w:val="false"/>
          <w:color w:val="000000"/>
          <w:sz w:val="28"/>
        </w:rPr>
        <w:t>
      қолы _________________________                   қолы ____________________________</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0" w:id="122"/>
    <w:p>
      <w:pPr>
        <w:spacing w:after="0"/>
        <w:ind w:left="0"/>
        <w:jc w:val="both"/>
      </w:pPr>
      <w:r>
        <w:rPr>
          <w:rFonts w:ascii="Times New Roman"/>
          <w:b w:val="false"/>
          <w:i w:val="false"/>
          <w:color w:val="000000"/>
          <w:sz w:val="28"/>
        </w:rPr>
        <w:t>
      Нысан</w:t>
      </w:r>
    </w:p>
    <w:bookmarkEnd w:id="122"/>
    <w:bookmarkStart w:name="z131" w:id="123"/>
    <w:p>
      <w:pPr>
        <w:spacing w:after="0"/>
        <w:ind w:left="0"/>
        <w:jc w:val="both"/>
      </w:pPr>
      <w:r>
        <w:rPr>
          <w:rFonts w:ascii="Times New Roman"/>
          <w:b w:val="false"/>
          <w:i w:val="false"/>
          <w:color w:val="000000"/>
          <w:sz w:val="28"/>
        </w:rPr>
        <w:t>
      Бағалау парағы</w:t>
      </w:r>
    </w:p>
    <w:bookmarkEnd w:id="123"/>
    <w:bookmarkStart w:name="z132" w:id="124"/>
    <w:p>
      <w:pPr>
        <w:spacing w:after="0"/>
        <w:ind w:left="0"/>
        <w:jc w:val="both"/>
      </w:pPr>
      <w:r>
        <w:rPr>
          <w:rFonts w:ascii="Times New Roman"/>
          <w:b w:val="false"/>
          <w:i w:val="false"/>
          <w:color w:val="000000"/>
          <w:sz w:val="28"/>
        </w:rPr>
        <w:t>
      _____________________тоқсан_____жыл</w:t>
      </w:r>
    </w:p>
    <w:bookmarkEnd w:id="124"/>
    <w:bookmarkStart w:name="z133" w:id="125"/>
    <w:p>
      <w:pPr>
        <w:spacing w:after="0"/>
        <w:ind w:left="0"/>
        <w:jc w:val="both"/>
      </w:pPr>
      <w:r>
        <w:rPr>
          <w:rFonts w:ascii="Times New Roman"/>
          <w:b w:val="false"/>
          <w:i w:val="false"/>
          <w:color w:val="000000"/>
          <w:sz w:val="28"/>
        </w:rPr>
        <w:t>
      (бағаланатын кезең)</w:t>
      </w:r>
    </w:p>
    <w:bookmarkEnd w:id="125"/>
    <w:bookmarkStart w:name="z134" w:id="12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w:t>
      </w:r>
    </w:p>
    <w:bookmarkEnd w:id="126"/>
    <w:bookmarkStart w:name="z135" w:id="127"/>
    <w:p>
      <w:pPr>
        <w:spacing w:after="0"/>
        <w:ind w:left="0"/>
        <w:jc w:val="both"/>
      </w:pPr>
      <w:r>
        <w:rPr>
          <w:rFonts w:ascii="Times New Roman"/>
          <w:b w:val="false"/>
          <w:i w:val="false"/>
          <w:color w:val="000000"/>
          <w:sz w:val="28"/>
        </w:rPr>
        <w:t>
      Бағаланатын қызметшінің лауазымы: ________________________________________________</w:t>
      </w:r>
    </w:p>
    <w:bookmarkEnd w:id="127"/>
    <w:bookmarkStart w:name="z136"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1</w:t>
            </w:r>
          </w:p>
          <w:bookmarkEnd w:id="130"/>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1</w:t>
            </w:r>
          </w:p>
          <w:bookmarkEnd w:id="131"/>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2</w:t>
            </w:r>
          </w:p>
          <w:bookmarkEnd w:id="132"/>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3</w:t>
            </w:r>
          </w:p>
          <w:bookmarkEnd w:id="133"/>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34"/>
    <w:p>
      <w:pPr>
        <w:spacing w:after="0"/>
        <w:ind w:left="0"/>
        <w:jc w:val="both"/>
      </w:pPr>
      <w:r>
        <w:rPr>
          <w:rFonts w:ascii="Times New Roman"/>
          <w:b w:val="false"/>
          <w:i w:val="false"/>
          <w:color w:val="000000"/>
          <w:sz w:val="28"/>
        </w:rPr>
        <w:t>
      Қызметші _____________________                   Тікелей басшы ____________________</w:t>
      </w:r>
    </w:p>
    <w:bookmarkEnd w:id="134"/>
    <w:bookmarkStart w:name="z144" w:id="135"/>
    <w:p>
      <w:pPr>
        <w:spacing w:after="0"/>
        <w:ind w:left="0"/>
        <w:jc w:val="both"/>
      </w:pPr>
      <w:r>
        <w:rPr>
          <w:rFonts w:ascii="Times New Roman"/>
          <w:b w:val="false"/>
          <w:i w:val="false"/>
          <w:color w:val="000000"/>
          <w:sz w:val="28"/>
        </w:rPr>
        <w:t>
      (тегі, аты-жөні)                                                (тегі, аты-жөні)</w:t>
      </w:r>
    </w:p>
    <w:bookmarkEnd w:id="135"/>
    <w:bookmarkStart w:name="z145" w:id="136"/>
    <w:p>
      <w:pPr>
        <w:spacing w:after="0"/>
        <w:ind w:left="0"/>
        <w:jc w:val="both"/>
      </w:pPr>
      <w:r>
        <w:rPr>
          <w:rFonts w:ascii="Times New Roman"/>
          <w:b w:val="false"/>
          <w:i w:val="false"/>
          <w:color w:val="000000"/>
          <w:sz w:val="28"/>
        </w:rPr>
        <w:t>
      күні __________________________                   күні _____________________________</w:t>
      </w:r>
    </w:p>
    <w:bookmarkEnd w:id="136"/>
    <w:bookmarkStart w:name="z146" w:id="137"/>
    <w:p>
      <w:pPr>
        <w:spacing w:after="0"/>
        <w:ind w:left="0"/>
        <w:jc w:val="both"/>
      </w:pPr>
      <w:r>
        <w:rPr>
          <w:rFonts w:ascii="Times New Roman"/>
          <w:b w:val="false"/>
          <w:i w:val="false"/>
          <w:color w:val="000000"/>
          <w:sz w:val="28"/>
        </w:rPr>
        <w:t>
      қолы _________________________                   қолы ____________________________</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48" w:id="138"/>
    <w:p>
      <w:pPr>
        <w:spacing w:after="0"/>
        <w:ind w:left="0"/>
        <w:jc w:val="both"/>
      </w:pPr>
      <w:r>
        <w:rPr>
          <w:rFonts w:ascii="Times New Roman"/>
          <w:b w:val="false"/>
          <w:i w:val="false"/>
          <w:color w:val="000000"/>
          <w:sz w:val="28"/>
        </w:rPr>
        <w:t>
      Нысан</w:t>
      </w:r>
    </w:p>
    <w:bookmarkEnd w:id="138"/>
    <w:bookmarkStart w:name="z149" w:id="139"/>
    <w:p>
      <w:pPr>
        <w:spacing w:after="0"/>
        <w:ind w:left="0"/>
        <w:jc w:val="both"/>
      </w:pPr>
      <w:r>
        <w:rPr>
          <w:rFonts w:ascii="Times New Roman"/>
          <w:b w:val="false"/>
          <w:i w:val="false"/>
          <w:color w:val="000000"/>
          <w:sz w:val="28"/>
        </w:rPr>
        <w:t>
      Бағалау парағы</w:t>
      </w:r>
    </w:p>
    <w:bookmarkEnd w:id="139"/>
    <w:bookmarkStart w:name="z150" w:id="140"/>
    <w:p>
      <w:pPr>
        <w:spacing w:after="0"/>
        <w:ind w:left="0"/>
        <w:jc w:val="both"/>
      </w:pPr>
      <w:r>
        <w:rPr>
          <w:rFonts w:ascii="Times New Roman"/>
          <w:b w:val="false"/>
          <w:i w:val="false"/>
          <w:color w:val="000000"/>
          <w:sz w:val="28"/>
        </w:rPr>
        <w:t>
      _________________ жыл</w:t>
      </w:r>
    </w:p>
    <w:bookmarkEnd w:id="140"/>
    <w:bookmarkStart w:name="z151" w:id="141"/>
    <w:p>
      <w:pPr>
        <w:spacing w:after="0"/>
        <w:ind w:left="0"/>
        <w:jc w:val="both"/>
      </w:pPr>
      <w:r>
        <w:rPr>
          <w:rFonts w:ascii="Times New Roman"/>
          <w:b w:val="false"/>
          <w:i w:val="false"/>
          <w:color w:val="000000"/>
          <w:sz w:val="28"/>
        </w:rPr>
        <w:t>
      (бағаланатын жыл)</w:t>
      </w:r>
    </w:p>
    <w:bookmarkEnd w:id="141"/>
    <w:bookmarkStart w:name="z152" w:id="14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w:t>
      </w:r>
    </w:p>
    <w:bookmarkEnd w:id="142"/>
    <w:bookmarkStart w:name="z153" w:id="143"/>
    <w:p>
      <w:pPr>
        <w:spacing w:after="0"/>
        <w:ind w:left="0"/>
        <w:jc w:val="both"/>
      </w:pPr>
      <w:r>
        <w:rPr>
          <w:rFonts w:ascii="Times New Roman"/>
          <w:b w:val="false"/>
          <w:i w:val="false"/>
          <w:color w:val="000000"/>
          <w:sz w:val="28"/>
        </w:rPr>
        <w:t>
      Бағаланатын қызметшінің лауазымы: ________________________________________________</w:t>
      </w:r>
    </w:p>
    <w:bookmarkEnd w:id="143"/>
    <w:bookmarkStart w:name="z154" w:id="144"/>
    <w:p>
      <w:pPr>
        <w:spacing w:after="0"/>
        <w:ind w:left="0"/>
        <w:jc w:val="both"/>
      </w:pPr>
      <w:r>
        <w:rPr>
          <w:rFonts w:ascii="Times New Roman"/>
          <w:b w:val="false"/>
          <w:i w:val="false"/>
          <w:color w:val="000000"/>
          <w:sz w:val="28"/>
        </w:rPr>
        <w:t>
      Жеке жоспарды орындау бағасы: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 р/с</w:t>
            </w:r>
          </w:p>
          <w:bookmarkEnd w:id="14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1</w:t>
            </w:r>
          </w:p>
          <w:bookmarkEnd w:id="146"/>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2</w:t>
            </w:r>
          </w:p>
          <w:bookmarkEnd w:id="147"/>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3</w:t>
            </w:r>
          </w:p>
          <w:bookmarkEnd w:id="148"/>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4</w:t>
            </w:r>
          </w:p>
          <w:bookmarkEnd w:id="149"/>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50"/>
    <w:p>
      <w:pPr>
        <w:spacing w:after="0"/>
        <w:ind w:left="0"/>
        <w:jc w:val="both"/>
      </w:pPr>
      <w:r>
        <w:rPr>
          <w:rFonts w:ascii="Times New Roman"/>
          <w:b w:val="false"/>
          <w:i w:val="false"/>
          <w:color w:val="000000"/>
          <w:sz w:val="28"/>
        </w:rPr>
        <w:t>
      Қызметші _____________________                   Тікелей басшы ____________________</w:t>
      </w:r>
    </w:p>
    <w:bookmarkEnd w:id="150"/>
    <w:bookmarkStart w:name="z161" w:id="151"/>
    <w:p>
      <w:pPr>
        <w:spacing w:after="0"/>
        <w:ind w:left="0"/>
        <w:jc w:val="both"/>
      </w:pPr>
      <w:r>
        <w:rPr>
          <w:rFonts w:ascii="Times New Roman"/>
          <w:b w:val="false"/>
          <w:i w:val="false"/>
          <w:color w:val="000000"/>
          <w:sz w:val="28"/>
        </w:rPr>
        <w:t>
      (тегі, аты-жөні)                                                (тегі, аты-жөні)</w:t>
      </w:r>
    </w:p>
    <w:bookmarkEnd w:id="151"/>
    <w:bookmarkStart w:name="z162" w:id="152"/>
    <w:p>
      <w:pPr>
        <w:spacing w:after="0"/>
        <w:ind w:left="0"/>
        <w:jc w:val="both"/>
      </w:pPr>
      <w:r>
        <w:rPr>
          <w:rFonts w:ascii="Times New Roman"/>
          <w:b w:val="false"/>
          <w:i w:val="false"/>
          <w:color w:val="000000"/>
          <w:sz w:val="28"/>
        </w:rPr>
        <w:t>
      күні __________________________                   күні _____________________________</w:t>
      </w:r>
    </w:p>
    <w:bookmarkEnd w:id="152"/>
    <w:bookmarkStart w:name="z163" w:id="153"/>
    <w:p>
      <w:pPr>
        <w:spacing w:after="0"/>
        <w:ind w:left="0"/>
        <w:jc w:val="both"/>
      </w:pPr>
      <w:r>
        <w:rPr>
          <w:rFonts w:ascii="Times New Roman"/>
          <w:b w:val="false"/>
          <w:i w:val="false"/>
          <w:color w:val="000000"/>
          <w:sz w:val="28"/>
        </w:rPr>
        <w:t>
      қолы _________________________                   қолы ____________________________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65" w:id="154"/>
    <w:p>
      <w:pPr>
        <w:spacing w:after="0"/>
        <w:ind w:left="0"/>
        <w:jc w:val="both"/>
      </w:pPr>
      <w:r>
        <w:rPr>
          <w:rFonts w:ascii="Times New Roman"/>
          <w:b w:val="false"/>
          <w:i w:val="false"/>
          <w:color w:val="000000"/>
          <w:sz w:val="28"/>
        </w:rPr>
        <w:t>
      Нысан</w:t>
      </w:r>
    </w:p>
    <w:bookmarkEnd w:id="154"/>
    <w:bookmarkStart w:name="z166" w:id="155"/>
    <w:p>
      <w:pPr>
        <w:spacing w:after="0"/>
        <w:ind w:left="0"/>
        <w:jc w:val="both"/>
      </w:pPr>
      <w:r>
        <w:rPr>
          <w:rFonts w:ascii="Times New Roman"/>
          <w:b w:val="false"/>
          <w:i w:val="false"/>
          <w:color w:val="000000"/>
          <w:sz w:val="28"/>
        </w:rPr>
        <w:t>
      Бағалау жөніндегі комиссия отырысының хаттамасы</w:t>
      </w:r>
    </w:p>
    <w:bookmarkEnd w:id="155"/>
    <w:bookmarkStart w:name="z167"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168" w:id="157"/>
    <w:p>
      <w:pPr>
        <w:spacing w:after="0"/>
        <w:ind w:left="0"/>
        <w:jc w:val="both"/>
      </w:pPr>
      <w:r>
        <w:rPr>
          <w:rFonts w:ascii="Times New Roman"/>
          <w:b w:val="false"/>
          <w:i w:val="false"/>
          <w:color w:val="000000"/>
          <w:sz w:val="28"/>
        </w:rPr>
        <w:t>
      (мемлекеттік органның атауы)</w:t>
      </w:r>
    </w:p>
    <w:bookmarkEnd w:id="157"/>
    <w:bookmarkStart w:name="z169"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70" w:id="159"/>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9"/>
    <w:bookmarkStart w:name="z171" w:id="160"/>
    <w:p>
      <w:pPr>
        <w:spacing w:after="0"/>
        <w:ind w:left="0"/>
        <w:jc w:val="both"/>
      </w:pPr>
      <w:r>
        <w:rPr>
          <w:rFonts w:ascii="Times New Roman"/>
          <w:b w:val="false"/>
          <w:i w:val="false"/>
          <w:color w:val="000000"/>
          <w:sz w:val="28"/>
        </w:rPr>
        <w:t>
      Бағалау нәтижелері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 р/с</w:t>
            </w:r>
          </w:p>
          <w:bookmarkEnd w:id="16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1</w:t>
            </w:r>
          </w:p>
          <w:bookmarkEnd w:id="16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2</w:t>
            </w:r>
          </w:p>
          <w:bookmarkEnd w:id="16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w:t>
            </w:r>
          </w:p>
          <w:bookmarkEnd w:id="16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65"/>
    <w:p>
      <w:pPr>
        <w:spacing w:after="0"/>
        <w:ind w:left="0"/>
        <w:jc w:val="both"/>
      </w:pPr>
      <w:r>
        <w:rPr>
          <w:rFonts w:ascii="Times New Roman"/>
          <w:b w:val="false"/>
          <w:i w:val="false"/>
          <w:color w:val="000000"/>
          <w:sz w:val="28"/>
        </w:rPr>
        <w:t>
      Комиссия қорытындысы: __________________________________________________________</w:t>
      </w:r>
    </w:p>
    <w:bookmarkEnd w:id="165"/>
    <w:bookmarkStart w:name="z177" w:id="166"/>
    <w:p>
      <w:pPr>
        <w:spacing w:after="0"/>
        <w:ind w:left="0"/>
        <w:jc w:val="both"/>
      </w:pPr>
      <w:r>
        <w:rPr>
          <w:rFonts w:ascii="Times New Roman"/>
          <w:b w:val="false"/>
          <w:i w:val="false"/>
          <w:color w:val="000000"/>
          <w:sz w:val="28"/>
        </w:rPr>
        <w:t>
      Тексерген:</w:t>
      </w:r>
    </w:p>
    <w:bookmarkEnd w:id="166"/>
    <w:bookmarkStart w:name="z178" w:id="167"/>
    <w:p>
      <w:pPr>
        <w:spacing w:after="0"/>
        <w:ind w:left="0"/>
        <w:jc w:val="both"/>
      </w:pPr>
      <w:r>
        <w:rPr>
          <w:rFonts w:ascii="Times New Roman"/>
          <w:b w:val="false"/>
          <w:i w:val="false"/>
          <w:color w:val="000000"/>
          <w:sz w:val="28"/>
        </w:rPr>
        <w:t>
      Комиссия хатшысы: ___________________________ Күні: _____________</w:t>
      </w:r>
    </w:p>
    <w:bookmarkEnd w:id="167"/>
    <w:bookmarkStart w:name="z179" w:id="168"/>
    <w:p>
      <w:pPr>
        <w:spacing w:after="0"/>
        <w:ind w:left="0"/>
        <w:jc w:val="both"/>
      </w:pPr>
      <w:r>
        <w:rPr>
          <w:rFonts w:ascii="Times New Roman"/>
          <w:b w:val="false"/>
          <w:i w:val="false"/>
          <w:color w:val="000000"/>
          <w:sz w:val="28"/>
        </w:rPr>
        <w:t>
      (тегі, аты-жөні, қолы)</w:t>
      </w:r>
    </w:p>
    <w:bookmarkEnd w:id="168"/>
    <w:bookmarkStart w:name="z180" w:id="169"/>
    <w:p>
      <w:pPr>
        <w:spacing w:after="0"/>
        <w:ind w:left="0"/>
        <w:jc w:val="both"/>
      </w:pPr>
      <w:r>
        <w:rPr>
          <w:rFonts w:ascii="Times New Roman"/>
          <w:b w:val="false"/>
          <w:i w:val="false"/>
          <w:color w:val="000000"/>
          <w:sz w:val="28"/>
        </w:rPr>
        <w:t>
      Комиссия төрағасы: ____________________________ Күні: ____________</w:t>
      </w:r>
    </w:p>
    <w:bookmarkEnd w:id="169"/>
    <w:bookmarkStart w:name="z181" w:id="170"/>
    <w:p>
      <w:pPr>
        <w:spacing w:after="0"/>
        <w:ind w:left="0"/>
        <w:jc w:val="both"/>
      </w:pPr>
      <w:r>
        <w:rPr>
          <w:rFonts w:ascii="Times New Roman"/>
          <w:b w:val="false"/>
          <w:i w:val="false"/>
          <w:color w:val="000000"/>
          <w:sz w:val="28"/>
        </w:rPr>
        <w:t>
      (тегі, аты-жөні, қолы)</w:t>
      </w:r>
    </w:p>
    <w:bookmarkEnd w:id="170"/>
    <w:bookmarkStart w:name="z182" w:id="171"/>
    <w:p>
      <w:pPr>
        <w:spacing w:after="0"/>
        <w:ind w:left="0"/>
        <w:jc w:val="both"/>
      </w:pPr>
      <w:r>
        <w:rPr>
          <w:rFonts w:ascii="Times New Roman"/>
          <w:b w:val="false"/>
          <w:i w:val="false"/>
          <w:color w:val="000000"/>
          <w:sz w:val="28"/>
        </w:rPr>
        <w:t>
      Комиссия мүшесі: _____________________________ Күні: _____________</w:t>
      </w:r>
    </w:p>
    <w:bookmarkEnd w:id="171"/>
    <w:bookmarkStart w:name="z183" w:id="172"/>
    <w:p>
      <w:pPr>
        <w:spacing w:after="0"/>
        <w:ind w:left="0"/>
        <w:jc w:val="both"/>
      </w:pPr>
      <w:r>
        <w:rPr>
          <w:rFonts w:ascii="Times New Roman"/>
          <w:b w:val="false"/>
          <w:i w:val="false"/>
          <w:color w:val="000000"/>
          <w:sz w:val="28"/>
        </w:rPr>
        <w:t>
      (тегі, аты-жөні, қолы)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