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5ca2" w14:textId="d015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2017 жылғы 28 желтоқсандағы № 22-1 шешімі. Батыс Қазақстан облысының Әділет департаментінде 2018 жылғы 12 қаңтарда № 5037 болып тіркелді. Күші жойылды - Батыс Қазақстан облысы Сырым аудандық мәслихатының 2019 жылғы 15 ақпандағы № 37-6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15.02.2019 </w:t>
      </w:r>
      <w:r>
        <w:rPr>
          <w:rFonts w:ascii="Times New Roman"/>
          <w:b w:val="false"/>
          <w:i w:val="false"/>
          <w:color w:val="ff0000"/>
          <w:sz w:val="28"/>
        </w:rPr>
        <w:t>№ 37-6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2017 жылғы 20 желтоқсандағы №21-2 "2018-2020 жылдарға арналған аудандық бюджет туралы" (Нормативтік құқықтық актілерді мемлекеттік тіркеу тізілімінде №5012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Жымпиты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45 843 мың теңге:</w:t>
      </w:r>
    </w:p>
    <w:bookmarkEnd w:id="2"/>
    <w:bookmarkStart w:name="z6" w:id="3"/>
    <w:p>
      <w:pPr>
        <w:spacing w:after="0"/>
        <w:ind w:left="0"/>
        <w:jc w:val="both"/>
      </w:pPr>
      <w:r>
        <w:rPr>
          <w:rFonts w:ascii="Times New Roman"/>
          <w:b w:val="false"/>
          <w:i w:val="false"/>
          <w:color w:val="000000"/>
          <w:sz w:val="28"/>
        </w:rPr>
        <w:t>
      салықтық түсімдер – 29 000 мың теңге;</w:t>
      </w:r>
    </w:p>
    <w:bookmarkEnd w:id="3"/>
    <w:bookmarkStart w:name="z7" w:id="4"/>
    <w:p>
      <w:pPr>
        <w:spacing w:after="0"/>
        <w:ind w:left="0"/>
        <w:jc w:val="both"/>
      </w:pPr>
      <w:r>
        <w:rPr>
          <w:rFonts w:ascii="Times New Roman"/>
          <w:b w:val="false"/>
          <w:i w:val="false"/>
          <w:color w:val="000000"/>
          <w:sz w:val="28"/>
        </w:rPr>
        <w:t>
      салықтық емес түсімдер – 836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16 007 мың теңге;</w:t>
      </w:r>
    </w:p>
    <w:bookmarkEnd w:id="6"/>
    <w:bookmarkStart w:name="z10" w:id="7"/>
    <w:p>
      <w:pPr>
        <w:spacing w:after="0"/>
        <w:ind w:left="0"/>
        <w:jc w:val="both"/>
      </w:pPr>
      <w:r>
        <w:rPr>
          <w:rFonts w:ascii="Times New Roman"/>
          <w:b w:val="false"/>
          <w:i w:val="false"/>
          <w:color w:val="000000"/>
          <w:sz w:val="28"/>
        </w:rPr>
        <w:t>
      2) шығындар – 45 843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 жаңа редакцияда - Батыс Қазақстан облысы Сырым аудандық мәслихатының </w:t>
      </w:r>
      <w:r>
        <w:rPr>
          <w:rFonts w:ascii="Times New Roman"/>
          <w:b w:val="false"/>
          <w:i/>
          <w:color w:val="000000"/>
          <w:sz w:val="28"/>
        </w:rPr>
        <w:t>1</w:t>
      </w:r>
      <w:r>
        <w:rPr>
          <w:rFonts w:ascii="Times New Roman"/>
          <w:b w:val="false"/>
          <w:i/>
          <w:color w:val="000000"/>
          <w:sz w:val="28"/>
        </w:rPr>
        <w:t>5</w:t>
      </w:r>
      <w:r>
        <w:rPr>
          <w:rFonts w:ascii="Times New Roman"/>
          <w:b w:val="false"/>
          <w:i/>
          <w:color w:val="000000"/>
          <w:sz w:val="28"/>
        </w:rPr>
        <w:t>.</w:t>
      </w:r>
      <w:r>
        <w:rPr>
          <w:rFonts w:ascii="Times New Roman"/>
          <w:b w:val="false"/>
          <w:i/>
          <w:color w:val="000000"/>
          <w:sz w:val="28"/>
        </w:rPr>
        <w:t>11</w:t>
      </w:r>
      <w:r>
        <w:rPr>
          <w:rFonts w:ascii="Times New Roman"/>
          <w:b w:val="false"/>
          <w:i/>
          <w:color w:val="000000"/>
          <w:sz w:val="28"/>
        </w:rPr>
        <w:t xml:space="preserve">.2018 </w:t>
      </w:r>
      <w:r>
        <w:rPr>
          <w:rFonts w:ascii="Times New Roman"/>
          <w:b w:val="false"/>
          <w:i w:val="false"/>
          <w:color w:val="000000"/>
          <w:sz w:val="28"/>
        </w:rPr>
        <w:t>№ 33-1</w:t>
      </w:r>
      <w:r>
        <w:rPr>
          <w:rFonts w:ascii="Times New Roman"/>
          <w:b w:val="false"/>
          <w:i/>
          <w:color w:val="000000"/>
          <w:sz w:val="28"/>
        </w:rPr>
        <w:t xml:space="preserve"> шешімімен (01.01.2018 бастап қолданысқа енгізіледі).</w:t>
      </w:r>
    </w:p>
    <w:bookmarkStart w:name="z22" w:id="19"/>
    <w:p>
      <w:pPr>
        <w:spacing w:after="0"/>
        <w:ind w:left="0"/>
        <w:jc w:val="both"/>
      </w:pPr>
      <w:r>
        <w:rPr>
          <w:rFonts w:ascii="Times New Roman"/>
          <w:b w:val="false"/>
          <w:i w:val="false"/>
          <w:color w:val="000000"/>
          <w:sz w:val="28"/>
        </w:rPr>
        <w:t xml:space="preserve">
      2. 2018-2020 жылдарға арналған Бұлдырты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2018 жылға келесі көлемде бекітілсін:</w:t>
      </w:r>
    </w:p>
    <w:bookmarkEnd w:id="19"/>
    <w:bookmarkStart w:name="z23" w:id="20"/>
    <w:p>
      <w:pPr>
        <w:spacing w:after="0"/>
        <w:ind w:left="0"/>
        <w:jc w:val="both"/>
      </w:pPr>
      <w:r>
        <w:rPr>
          <w:rFonts w:ascii="Times New Roman"/>
          <w:b w:val="false"/>
          <w:i w:val="false"/>
          <w:color w:val="000000"/>
          <w:sz w:val="28"/>
        </w:rPr>
        <w:t>
      1) кірістер – 23 091 мың теңге:</w:t>
      </w:r>
    </w:p>
    <w:bookmarkEnd w:id="20"/>
    <w:bookmarkStart w:name="z24" w:id="21"/>
    <w:p>
      <w:pPr>
        <w:spacing w:after="0"/>
        <w:ind w:left="0"/>
        <w:jc w:val="both"/>
      </w:pPr>
      <w:r>
        <w:rPr>
          <w:rFonts w:ascii="Times New Roman"/>
          <w:b w:val="false"/>
          <w:i w:val="false"/>
          <w:color w:val="000000"/>
          <w:sz w:val="28"/>
        </w:rPr>
        <w:t>
      салықтық түсімдер – 2 300 мың теңге;</w:t>
      </w:r>
    </w:p>
    <w:bookmarkEnd w:id="21"/>
    <w:bookmarkStart w:name="z25" w:id="22"/>
    <w:p>
      <w:pPr>
        <w:spacing w:after="0"/>
        <w:ind w:left="0"/>
        <w:jc w:val="both"/>
      </w:pPr>
      <w:r>
        <w:rPr>
          <w:rFonts w:ascii="Times New Roman"/>
          <w:b w:val="false"/>
          <w:i w:val="false"/>
          <w:color w:val="000000"/>
          <w:sz w:val="28"/>
        </w:rPr>
        <w:t>
      салықтық емес түсімдер – 150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теңге;</w:t>
      </w:r>
    </w:p>
    <w:bookmarkEnd w:id="23"/>
    <w:bookmarkStart w:name="z27" w:id="24"/>
    <w:p>
      <w:pPr>
        <w:spacing w:after="0"/>
        <w:ind w:left="0"/>
        <w:jc w:val="both"/>
      </w:pPr>
      <w:r>
        <w:rPr>
          <w:rFonts w:ascii="Times New Roman"/>
          <w:b w:val="false"/>
          <w:i w:val="false"/>
          <w:color w:val="000000"/>
          <w:sz w:val="28"/>
        </w:rPr>
        <w:t>
      трансферттер түсімі – 20 641 мың теңге;</w:t>
      </w:r>
    </w:p>
    <w:bookmarkEnd w:id="24"/>
    <w:bookmarkStart w:name="z28" w:id="25"/>
    <w:p>
      <w:pPr>
        <w:spacing w:after="0"/>
        <w:ind w:left="0"/>
        <w:jc w:val="both"/>
      </w:pPr>
      <w:r>
        <w:rPr>
          <w:rFonts w:ascii="Times New Roman"/>
          <w:b w:val="false"/>
          <w:i w:val="false"/>
          <w:color w:val="000000"/>
          <w:sz w:val="28"/>
        </w:rPr>
        <w:t>
      2) шығындар – 23 091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теңге:</w:t>
      </w:r>
    </w:p>
    <w:bookmarkEnd w:id="26"/>
    <w:bookmarkStart w:name="z30" w:id="27"/>
    <w:p>
      <w:pPr>
        <w:spacing w:after="0"/>
        <w:ind w:left="0"/>
        <w:jc w:val="both"/>
      </w:pPr>
      <w:r>
        <w:rPr>
          <w:rFonts w:ascii="Times New Roman"/>
          <w:b w:val="false"/>
          <w:i w:val="false"/>
          <w:color w:val="000000"/>
          <w:sz w:val="28"/>
        </w:rPr>
        <w:t>
      бюджеттік кредиттер – 0 теңге;</w:t>
      </w:r>
    </w:p>
    <w:bookmarkEnd w:id="27"/>
    <w:bookmarkStart w:name="z31" w:id="28"/>
    <w:p>
      <w:pPr>
        <w:spacing w:after="0"/>
        <w:ind w:left="0"/>
        <w:jc w:val="both"/>
      </w:pPr>
      <w:r>
        <w:rPr>
          <w:rFonts w:ascii="Times New Roman"/>
          <w:b w:val="false"/>
          <w:i w:val="false"/>
          <w:color w:val="000000"/>
          <w:sz w:val="28"/>
        </w:rPr>
        <w:t>
      бюджеттік кредиттерді өтеу – 0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29"/>
    <w:bookmarkStart w:name="z33" w:id="30"/>
    <w:p>
      <w:pPr>
        <w:spacing w:after="0"/>
        <w:ind w:left="0"/>
        <w:jc w:val="both"/>
      </w:pPr>
      <w:r>
        <w:rPr>
          <w:rFonts w:ascii="Times New Roman"/>
          <w:b w:val="false"/>
          <w:i w:val="false"/>
          <w:color w:val="000000"/>
          <w:sz w:val="28"/>
        </w:rPr>
        <w:t>
      қаржы активтерін сатып алу – 0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33"/>
    <w:bookmarkStart w:name="z37" w:id="34"/>
    <w:p>
      <w:pPr>
        <w:spacing w:after="0"/>
        <w:ind w:left="0"/>
        <w:jc w:val="both"/>
      </w:pPr>
      <w:r>
        <w:rPr>
          <w:rFonts w:ascii="Times New Roman"/>
          <w:b w:val="false"/>
          <w:i w:val="false"/>
          <w:color w:val="000000"/>
          <w:sz w:val="28"/>
        </w:rPr>
        <w:t>
      қарыздар түсімі – 0 теңге;</w:t>
      </w:r>
    </w:p>
    <w:bookmarkEnd w:id="34"/>
    <w:bookmarkStart w:name="z38" w:id="35"/>
    <w:p>
      <w:pPr>
        <w:spacing w:after="0"/>
        <w:ind w:left="0"/>
        <w:jc w:val="both"/>
      </w:pPr>
      <w:r>
        <w:rPr>
          <w:rFonts w:ascii="Times New Roman"/>
          <w:b w:val="false"/>
          <w:i w:val="false"/>
          <w:color w:val="000000"/>
          <w:sz w:val="28"/>
        </w:rPr>
        <w:t>
      қарыздарды өтеу – 0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2-тармақ жаңа редакцияда - Батыс Қазақстан облыс</w:t>
      </w:r>
      <w:r>
        <w:rPr>
          <w:rFonts w:ascii="Times New Roman"/>
          <w:b w:val="false"/>
          <w:i/>
          <w:color w:val="000000"/>
          <w:sz w:val="28"/>
        </w:rPr>
        <w:t>ы Сырым аудандық мәслихатының 1</w:t>
      </w:r>
      <w:r>
        <w:rPr>
          <w:rFonts w:ascii="Times New Roman"/>
          <w:b w:val="false"/>
          <w:i/>
          <w:color w:val="000000"/>
          <w:sz w:val="28"/>
        </w:rPr>
        <w:t>5</w:t>
      </w:r>
      <w:r>
        <w:rPr>
          <w:rFonts w:ascii="Times New Roman"/>
          <w:b w:val="false"/>
          <w:i/>
          <w:color w:val="000000"/>
          <w:sz w:val="28"/>
        </w:rPr>
        <w:t>.</w:t>
      </w:r>
      <w:r>
        <w:rPr>
          <w:rFonts w:ascii="Times New Roman"/>
          <w:b w:val="false"/>
          <w:i/>
          <w:color w:val="000000"/>
          <w:sz w:val="28"/>
        </w:rPr>
        <w:t>11</w:t>
      </w:r>
      <w:r>
        <w:rPr>
          <w:rFonts w:ascii="Times New Roman"/>
          <w:b w:val="false"/>
          <w:i/>
          <w:color w:val="000000"/>
          <w:sz w:val="28"/>
        </w:rPr>
        <w:t xml:space="preserve">.2018 </w:t>
      </w:r>
      <w:r>
        <w:rPr>
          <w:rFonts w:ascii="Times New Roman"/>
          <w:b w:val="false"/>
          <w:i w:val="false"/>
          <w:color w:val="000000"/>
          <w:sz w:val="28"/>
        </w:rPr>
        <w:t>№ 33-1</w:t>
      </w:r>
      <w:r>
        <w:rPr>
          <w:rFonts w:ascii="Times New Roman"/>
          <w:b w:val="false"/>
          <w:i/>
          <w:color w:val="000000"/>
          <w:sz w:val="28"/>
        </w:rPr>
        <w:t xml:space="preserve"> шешімімен (01.01.2018 бастап қолданысқа енгізіледі).</w:t>
      </w:r>
    </w:p>
    <w:bookmarkStart w:name="z40" w:id="37"/>
    <w:p>
      <w:pPr>
        <w:spacing w:after="0"/>
        <w:ind w:left="0"/>
        <w:jc w:val="both"/>
      </w:pPr>
      <w:r>
        <w:rPr>
          <w:rFonts w:ascii="Times New Roman"/>
          <w:b w:val="false"/>
          <w:i w:val="false"/>
          <w:color w:val="000000"/>
          <w:sz w:val="28"/>
        </w:rPr>
        <w:t xml:space="preserve">
      3. 2018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2017 жылғы 20 желтоқсандағы №21-2 "2018-2020 жылдарға арналған аудандық бюджет туралы" (Нормативтік құқықтық актілерді мемлекеттік тіркеу тізілімінде №5012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37"/>
    <w:bookmarkStart w:name="z41" w:id="38"/>
    <w:p>
      <w:pPr>
        <w:spacing w:after="0"/>
        <w:ind w:left="0"/>
        <w:jc w:val="both"/>
      </w:pPr>
      <w:r>
        <w:rPr>
          <w:rFonts w:ascii="Times New Roman"/>
          <w:b w:val="false"/>
          <w:i w:val="false"/>
          <w:color w:val="000000"/>
          <w:sz w:val="28"/>
        </w:rPr>
        <w:t>
      4. 2018 жылға арналған ауылдық округтердің бюджетінде аудандық бюджеттен берілетін субвенция түсімдерінің жалпы сомасы 31 206 мың теңге көлемінде көзделсін, оның ішінде:</w:t>
      </w:r>
    </w:p>
    <w:bookmarkEnd w:id="38"/>
    <w:bookmarkStart w:name="z42" w:id="39"/>
    <w:p>
      <w:pPr>
        <w:spacing w:after="0"/>
        <w:ind w:left="0"/>
        <w:jc w:val="both"/>
      </w:pPr>
      <w:r>
        <w:rPr>
          <w:rFonts w:ascii="Times New Roman"/>
          <w:b w:val="false"/>
          <w:i w:val="false"/>
          <w:color w:val="000000"/>
          <w:sz w:val="28"/>
        </w:rPr>
        <w:t>
      Жымпиты ауылдық округі – 14 887 мың теңге;</w:t>
      </w:r>
    </w:p>
    <w:bookmarkEnd w:id="39"/>
    <w:bookmarkStart w:name="z43" w:id="40"/>
    <w:p>
      <w:pPr>
        <w:spacing w:after="0"/>
        <w:ind w:left="0"/>
        <w:jc w:val="both"/>
      </w:pPr>
      <w:r>
        <w:rPr>
          <w:rFonts w:ascii="Times New Roman"/>
          <w:b w:val="false"/>
          <w:i w:val="false"/>
          <w:color w:val="000000"/>
          <w:sz w:val="28"/>
        </w:rPr>
        <w:t>
      Бұлдырты ауылдық округі – 16 319 мың теңге.</w:t>
      </w:r>
    </w:p>
    <w:bookmarkEnd w:id="40"/>
    <w:p>
      <w:pPr>
        <w:spacing w:after="0"/>
        <w:ind w:left="0"/>
        <w:jc w:val="both"/>
      </w:pPr>
      <w:r>
        <w:rPr>
          <w:rFonts w:ascii="Times New Roman"/>
          <w:b w:val="false"/>
          <w:i w:val="false"/>
          <w:color w:val="000000"/>
          <w:sz w:val="28"/>
        </w:rPr>
        <w:t>
      2018 жылға арналған ауылдық округтердің бюджетінде аудандық бюджеттен берілетін нысаналы трансферттер түсімдерінің жалпы сомасы 5 442 мың теңге көлемінде көзделсін, оның ішінде:</w:t>
      </w:r>
    </w:p>
    <w:p>
      <w:pPr>
        <w:spacing w:after="0"/>
        <w:ind w:left="0"/>
        <w:jc w:val="both"/>
      </w:pPr>
      <w:r>
        <w:rPr>
          <w:rFonts w:ascii="Times New Roman"/>
          <w:b w:val="false"/>
          <w:i w:val="false"/>
          <w:color w:val="000000"/>
          <w:sz w:val="28"/>
        </w:rPr>
        <w:t>
      Жымпиты ауылдық округі – 1 120 мың теңге, соның ішінде:</w:t>
      </w:r>
    </w:p>
    <w:p>
      <w:pPr>
        <w:spacing w:after="0"/>
        <w:ind w:left="0"/>
        <w:jc w:val="both"/>
      </w:pPr>
      <w:r>
        <w:rPr>
          <w:rFonts w:ascii="Times New Roman"/>
          <w:b w:val="false"/>
          <w:i w:val="false"/>
          <w:color w:val="000000"/>
          <w:sz w:val="28"/>
        </w:rPr>
        <w:t>
      "Е-халық" бағдарламалық жүйесін қамтамасыз етуге – 890 мың теңге;</w:t>
      </w:r>
    </w:p>
    <w:p>
      <w:pPr>
        <w:spacing w:after="0"/>
        <w:ind w:left="0"/>
        <w:jc w:val="both"/>
      </w:pPr>
      <w:r>
        <w:rPr>
          <w:rFonts w:ascii="Times New Roman"/>
          <w:b w:val="false"/>
          <w:i w:val="false"/>
          <w:color w:val="000000"/>
          <w:sz w:val="28"/>
        </w:rPr>
        <w:t>
      "Е-gov" порталына дербес комьютер сатып алуға – 230 мың теңге.</w:t>
      </w:r>
    </w:p>
    <w:p>
      <w:pPr>
        <w:spacing w:after="0"/>
        <w:ind w:left="0"/>
        <w:jc w:val="both"/>
      </w:pPr>
      <w:r>
        <w:rPr>
          <w:rFonts w:ascii="Times New Roman"/>
          <w:b w:val="false"/>
          <w:i w:val="false"/>
          <w:color w:val="000000"/>
          <w:sz w:val="28"/>
        </w:rPr>
        <w:t>
      Бұлдырты ауылдық округі – 4 322 мың теңге, соның ішінде:</w:t>
      </w:r>
    </w:p>
    <w:p>
      <w:pPr>
        <w:spacing w:after="0"/>
        <w:ind w:left="0"/>
        <w:jc w:val="both"/>
      </w:pPr>
      <w:r>
        <w:rPr>
          <w:rFonts w:ascii="Times New Roman"/>
          <w:b w:val="false"/>
          <w:i w:val="false"/>
          <w:color w:val="000000"/>
          <w:sz w:val="28"/>
        </w:rPr>
        <w:t>
       "Е-халық" бағдарламалық жүйесін қамтамасыз етуге – 890 мың теңге;</w:t>
      </w:r>
    </w:p>
    <w:p>
      <w:pPr>
        <w:spacing w:after="0"/>
        <w:ind w:left="0"/>
        <w:jc w:val="both"/>
      </w:pPr>
      <w:r>
        <w:rPr>
          <w:rFonts w:ascii="Times New Roman"/>
          <w:b w:val="false"/>
          <w:i w:val="false"/>
          <w:color w:val="000000"/>
          <w:sz w:val="28"/>
        </w:rPr>
        <w:t>
      "Е-gov" жүйесінің қызметіне дербес компьютер сатып алуға – 230 мың теңге;</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ағымдағы шығындарын өтеуге – 3 202 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Батыс Қазақстан облысы Сырым аудандық мәслихатының </w:t>
      </w:r>
      <w:r>
        <w:rPr>
          <w:rFonts w:ascii="Times New Roman"/>
          <w:b w:val="false"/>
          <w:i/>
          <w:color w:val="000000"/>
          <w:sz w:val="28"/>
        </w:rPr>
        <w:t>17</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 xml:space="preserve">.2018 </w:t>
      </w:r>
      <w:r>
        <w:rPr>
          <w:rFonts w:ascii="Times New Roman"/>
          <w:b w:val="false"/>
          <w:i w:val="false"/>
          <w:color w:val="000000"/>
          <w:sz w:val="28"/>
        </w:rPr>
        <w:t>№ 31-2</w:t>
      </w:r>
      <w:r>
        <w:rPr>
          <w:rFonts w:ascii="Times New Roman"/>
          <w:b w:val="false"/>
          <w:i/>
          <w:color w:val="000000"/>
          <w:sz w:val="28"/>
        </w:rPr>
        <w:t xml:space="preserve"> шешімімен (01.01.2018 бастап қолданысқа енгізіледі).</w:t>
      </w:r>
    </w:p>
    <w:bookmarkStart w:name="z44" w:id="41"/>
    <w:p>
      <w:pPr>
        <w:spacing w:after="0"/>
        <w:ind w:left="0"/>
        <w:jc w:val="both"/>
      </w:pPr>
      <w:r>
        <w:rPr>
          <w:rFonts w:ascii="Times New Roman"/>
          <w:b w:val="false"/>
          <w:i w:val="false"/>
          <w:color w:val="000000"/>
          <w:sz w:val="28"/>
        </w:rPr>
        <w:t>
      5. 2018 жылдың 1 қаңтарынан бастап азаматтық қызметші болып табылатын және республикалық,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белгіленсін.</w:t>
      </w:r>
    </w:p>
    <w:bookmarkEnd w:id="41"/>
    <w:bookmarkStart w:name="z45" w:id="42"/>
    <w:p>
      <w:pPr>
        <w:spacing w:after="0"/>
        <w:ind w:left="0"/>
        <w:jc w:val="both"/>
      </w:pPr>
      <w:r>
        <w:rPr>
          <w:rFonts w:ascii="Times New Roman"/>
          <w:b w:val="false"/>
          <w:i w:val="false"/>
          <w:color w:val="000000"/>
          <w:sz w:val="28"/>
        </w:rPr>
        <w:t>
      6. Сырым аудандық мәслихат аппаратының бас маманы (А.Орашева) осы шешімді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42"/>
    <w:bookmarkStart w:name="z46" w:id="43"/>
    <w:p>
      <w:pPr>
        <w:spacing w:after="0"/>
        <w:ind w:left="0"/>
        <w:jc w:val="both"/>
      </w:pPr>
      <w:r>
        <w:rPr>
          <w:rFonts w:ascii="Times New Roman"/>
          <w:b w:val="false"/>
          <w:i w:val="false"/>
          <w:color w:val="000000"/>
          <w:sz w:val="28"/>
        </w:rPr>
        <w:t>
      7. Осы шешім 2018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Т.Даргужиев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№22-1 шешіміне 1 – қосымша</w:t>
            </w:r>
          </w:p>
        </w:tc>
      </w:tr>
    </w:tbl>
    <w:bookmarkStart w:name="z50" w:id="44"/>
    <w:p>
      <w:pPr>
        <w:spacing w:after="0"/>
        <w:ind w:left="0"/>
        <w:jc w:val="left"/>
      </w:pPr>
      <w:r>
        <w:rPr>
          <w:rFonts w:ascii="Times New Roman"/>
          <w:b/>
          <w:i w:val="false"/>
          <w:color w:val="000000"/>
        </w:rPr>
        <w:t xml:space="preserve"> 2018 жылға арналған Жымпиты ауылдық округінің бюджеті</w:t>
      </w:r>
    </w:p>
    <w:bookmarkEnd w:id="4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15.11.2018 </w:t>
      </w:r>
      <w:r>
        <w:rPr>
          <w:rFonts w:ascii="Times New Roman"/>
          <w:b w:val="false"/>
          <w:i w:val="false"/>
          <w:color w:val="ff0000"/>
          <w:sz w:val="28"/>
        </w:rPr>
        <w:t>№ 33-1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№22-1 шешіміне</w:t>
            </w:r>
            <w:r>
              <w:br/>
            </w:r>
            <w:r>
              <w:rPr>
                <w:rFonts w:ascii="Times New Roman"/>
                <w:b w:val="false"/>
                <w:i w:val="false"/>
                <w:color w:val="000000"/>
                <w:sz w:val="20"/>
              </w:rPr>
              <w:t>2 – қосымша</w:t>
            </w:r>
          </w:p>
        </w:tc>
      </w:tr>
    </w:tbl>
    <w:bookmarkStart w:name="z52" w:id="45"/>
    <w:p>
      <w:pPr>
        <w:spacing w:after="0"/>
        <w:ind w:left="0"/>
        <w:jc w:val="left"/>
      </w:pPr>
      <w:r>
        <w:rPr>
          <w:rFonts w:ascii="Times New Roman"/>
          <w:b/>
          <w:i w:val="false"/>
          <w:color w:val="000000"/>
        </w:rPr>
        <w:t xml:space="preserve"> 2019 жылға арналған Жымпиты ауылдық округінің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№22-1 шешіміне</w:t>
            </w:r>
            <w:r>
              <w:br/>
            </w:r>
            <w:r>
              <w:rPr>
                <w:rFonts w:ascii="Times New Roman"/>
                <w:b w:val="false"/>
                <w:i w:val="false"/>
                <w:color w:val="000000"/>
                <w:sz w:val="20"/>
              </w:rPr>
              <w:t>3 – қосымша</w:t>
            </w:r>
          </w:p>
        </w:tc>
      </w:tr>
    </w:tbl>
    <w:bookmarkStart w:name="z54" w:id="46"/>
    <w:p>
      <w:pPr>
        <w:spacing w:after="0"/>
        <w:ind w:left="0"/>
        <w:jc w:val="left"/>
      </w:pPr>
      <w:r>
        <w:rPr>
          <w:rFonts w:ascii="Times New Roman"/>
          <w:b/>
          <w:i w:val="false"/>
          <w:color w:val="000000"/>
        </w:rPr>
        <w:t xml:space="preserve"> 2020 жылға арналған Жымпиты ауылдық округінің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№22-1 шешіміне 4-қосымша</w:t>
            </w:r>
          </w:p>
        </w:tc>
      </w:tr>
    </w:tbl>
    <w:bookmarkStart w:name="z56" w:id="47"/>
    <w:p>
      <w:pPr>
        <w:spacing w:after="0"/>
        <w:ind w:left="0"/>
        <w:jc w:val="left"/>
      </w:pPr>
      <w:r>
        <w:rPr>
          <w:rFonts w:ascii="Times New Roman"/>
          <w:b/>
          <w:i w:val="false"/>
          <w:color w:val="000000"/>
        </w:rPr>
        <w:t xml:space="preserve"> 2018 жылға арналған Бұлдырты ауылдық округінің бюджеті</w:t>
      </w:r>
    </w:p>
    <w:bookmarkEnd w:id="47"/>
    <w:p>
      <w:pPr>
        <w:spacing w:after="0"/>
        <w:ind w:left="0"/>
        <w:jc w:val="both"/>
      </w:pPr>
      <w:r>
        <w:rPr>
          <w:rFonts w:ascii="Times New Roman"/>
          <w:b w:val="false"/>
          <w:i w:val="false"/>
          <w:color w:val="ff0000"/>
          <w:sz w:val="28"/>
        </w:rPr>
        <w:t xml:space="preserve">
      Ескерту. 4-қосымша жаңа редакцияда - Батыс Қазақстан облысы Сырым аудандық мәслихатының 15.11.2018 </w:t>
      </w:r>
      <w:r>
        <w:rPr>
          <w:rFonts w:ascii="Times New Roman"/>
          <w:b w:val="false"/>
          <w:i w:val="false"/>
          <w:color w:val="ff0000"/>
          <w:sz w:val="28"/>
        </w:rPr>
        <w:t>№ 33-1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№22-1 шешіміне</w:t>
            </w:r>
            <w:r>
              <w:br/>
            </w:r>
            <w:r>
              <w:rPr>
                <w:rFonts w:ascii="Times New Roman"/>
                <w:b w:val="false"/>
                <w:i w:val="false"/>
                <w:color w:val="000000"/>
                <w:sz w:val="20"/>
              </w:rPr>
              <w:t>5-қосымша</w:t>
            </w:r>
          </w:p>
        </w:tc>
      </w:tr>
    </w:tbl>
    <w:bookmarkStart w:name="z58" w:id="48"/>
    <w:p>
      <w:pPr>
        <w:spacing w:after="0"/>
        <w:ind w:left="0"/>
        <w:jc w:val="left"/>
      </w:pPr>
      <w:r>
        <w:rPr>
          <w:rFonts w:ascii="Times New Roman"/>
          <w:b/>
          <w:i w:val="false"/>
          <w:color w:val="000000"/>
        </w:rPr>
        <w:t xml:space="preserve"> 2019 жылға арналған Бұлдырты ауылдық округінің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№22-1 шешіміне</w:t>
            </w:r>
            <w:r>
              <w:br/>
            </w:r>
            <w:r>
              <w:rPr>
                <w:rFonts w:ascii="Times New Roman"/>
                <w:b w:val="false"/>
                <w:i w:val="false"/>
                <w:color w:val="000000"/>
                <w:sz w:val="20"/>
              </w:rPr>
              <w:t>6-қосымша</w:t>
            </w:r>
          </w:p>
        </w:tc>
      </w:tr>
    </w:tbl>
    <w:bookmarkStart w:name="z60" w:id="49"/>
    <w:p>
      <w:pPr>
        <w:spacing w:after="0"/>
        <w:ind w:left="0"/>
        <w:jc w:val="left"/>
      </w:pPr>
      <w:r>
        <w:rPr>
          <w:rFonts w:ascii="Times New Roman"/>
          <w:b/>
          <w:i w:val="false"/>
          <w:color w:val="000000"/>
        </w:rPr>
        <w:t xml:space="preserve"> 2020 жылға арналған Бұлдырты ауылдық округінің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