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52a8a" w14:textId="f052a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Казталов ауданы бойынша коммуналдық қалдықтардың түзілу және жинақталу нормаларын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Казталов аудандық мәслихатының 2017 жылғы 22 қарашадағы № 16-5 шешімі. Батыс Қазақстан облысының Әділет департаментінде 2017 жылғы 6 желтоқсанда № 4975 болып тіркелді. Күші жойылды - Батыс Қазақстан облысы Казталов аудандық мәслихатының 2023 жылғы 17 қаңтардағы № 28-3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Батыс Қазақстан облысы Казталов аудандық мәслихатының 17.01.2023 </w:t>
      </w:r>
      <w:r>
        <w:rPr>
          <w:rFonts w:ascii="Times New Roman"/>
          <w:b w:val="false"/>
          <w:i w:val="false"/>
          <w:color w:val="ff0000"/>
          <w:sz w:val="28"/>
        </w:rPr>
        <w:t>№ 28-3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2007 жылғы 9 қаңтардағы Экологиялық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Батыс Қазақстан облысы әкімдігінің 2015 жылғы 13 сәуірдегі №98 "Батыс Қазақстан облысында коммуналдық қалдықтардың түзілуі мен жинақталу нормаларын есептеу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№3914 тіркелген, 2015 жылғы 26 мамырда "Әділет" ақпараттық-құқықтық жүйесінде жарияланған) сәйкес Казталов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Казталов ауданы бойынша коммуналдық қалдықтардың түзілу және жинақталу </w:t>
      </w:r>
      <w:r>
        <w:rPr>
          <w:rFonts w:ascii="Times New Roman"/>
          <w:b w:val="false"/>
          <w:i w:val="false"/>
          <w:color w:val="000000"/>
          <w:sz w:val="28"/>
        </w:rPr>
        <w:t>нормалары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Казталов аудандық мәслихаты аппаратының басшысы (Н.Қажғалиев) осы шешімнің әділет органдарында мемлекеттік тіркелуін, Қазақстан Республикасы нормативтік құқықтық актілерінің эталондық бақылау банкінде және бұқаралық ақпарат құралдарында оның ресми жариялануын қамтамасыз етсін.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шешім алғашқы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Д.Ихсанов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Е.Газизов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22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№16-5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Казталов ауданы бойынша коммуналдық қалдықтардың түзілу және жинақталу нормалары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Объектінің түрі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бірлік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м3/жыл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Жайлы және жайлы емес үйлер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тұрғын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Қонақ үйлер, демалыс үйлері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Балабақшалар, бөбекжайлар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Мекемелер, ұйымдар, офистер, банктер, байланыс бөлімшелері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қызметкер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  <w:bookmarkEnd w:id="1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Емханалар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тұрғын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  <w:bookmarkEnd w:id="1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Ауруханалар, санаторийлер, өзге де емдеу-сауықтыру мекемелері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төсек-орын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  <w:bookmarkEnd w:id="1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Мектептер және өзге де оқу орындары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оқушы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  <w:bookmarkEnd w:id="1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Мейрамханалар, дәмханалар, қоғамдық тамақтану мекемелері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  <w:bookmarkEnd w:id="1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Мұражайлар, көрмелер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  <w:bookmarkEnd w:id="1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Стадиондар, спорт алаңдары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 бойынша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  <w:bookmarkEnd w:id="1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Дүкендер, супермаркеттер, базарлар, сауда павильондары, дүңгіршектер, сөрелер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  <w:bookmarkEnd w:id="1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Дәріханалар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  <w:bookmarkEnd w:id="1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Автотұрақтар, автомобильді жуу орындары, автомобильдерге жанармай құю бекеттері, гараждар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машина-орын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  <w:bookmarkEnd w:id="1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шеберханалары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жұмысшы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  <w:bookmarkEnd w:id="2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Шаштараздар, косметикалық салондар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жұмыс 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0,23</w:t>
            </w:r>
          </w:p>
        </w:tc>
      </w:tr>
    </w:tbl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Аббревиатуралардың толық жазылуы: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м2 - шаршы метр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м3– куб метр</w:t>
      </w:r>
    </w:p>
    <w:bookmarkEnd w:id="2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