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f5d714" w14:textId="7f5d71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Жәнібек ауданы бойынша 2018-2019 жылдарға арналған жайылымдарды басқару және оларды пайдалану жөніндегі жоспарын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Батыс Қазақстан облысы Жәнібек аудандық мәслихатының 2017 жылғы 29 желтоқсандағы № 19-2 шешімі. Батыс Қазақстан облысының Әділет департаментінде 2018 жылғы 23 қаңтарда № 5050 болып тіркелді. Күші жойылды - Батыс Қазақстан облысы Жәнібек аудандық мәслихатының 2019 жылғы 20 наурыздағы № 30-3 шешімімен</w:t>
      </w:r>
    </w:p>
    <w:p>
      <w:pPr>
        <w:spacing w:after="0"/>
        <w:ind w:left="0"/>
        <w:jc w:val="both"/>
      </w:pPr>
      <w:r>
        <w:rPr>
          <w:rFonts w:ascii="Times New Roman"/>
          <w:b w:val="false"/>
          <w:i w:val="false"/>
          <w:color w:val="ff0000"/>
          <w:sz w:val="28"/>
        </w:rPr>
        <w:t xml:space="preserve">
      Ескерту. Күші жойылды - Батыс Қазақстан облысы Жәнібек аудандық мәслихатының 20.03.2019 </w:t>
      </w:r>
      <w:r>
        <w:rPr>
          <w:rFonts w:ascii="Times New Roman"/>
          <w:b w:val="false"/>
          <w:i w:val="false"/>
          <w:color w:val="ff0000"/>
          <w:sz w:val="28"/>
        </w:rPr>
        <w:t>№ 30-3</w:t>
      </w:r>
      <w:r>
        <w:rPr>
          <w:rFonts w:ascii="Times New Roman"/>
          <w:b w:val="false"/>
          <w:i w:val="false"/>
          <w:color w:val="ff0000"/>
          <w:sz w:val="28"/>
        </w:rPr>
        <w:t xml:space="preserve"> шешімімен (алғашқы ресми жарияланған күнінен бастап қолданысқа енгізіледі).</w:t>
      </w:r>
    </w:p>
    <w:bookmarkStart w:name="z3" w:id="0"/>
    <w:p>
      <w:pPr>
        <w:spacing w:after="0"/>
        <w:ind w:left="0"/>
        <w:jc w:val="both"/>
      </w:pPr>
      <w:r>
        <w:rPr>
          <w:rFonts w:ascii="Times New Roman"/>
          <w:b w:val="false"/>
          <w:i w:val="false"/>
          <w:color w:val="000000"/>
          <w:sz w:val="28"/>
        </w:rPr>
        <w:t xml:space="preserve">
      Қазақстан Республикасының 2017 жылғы 20 ақпандағы </w:t>
      </w:r>
      <w:r>
        <w:rPr>
          <w:rFonts w:ascii="Times New Roman"/>
          <w:b w:val="false"/>
          <w:i w:val="false"/>
          <w:color w:val="000000"/>
          <w:sz w:val="28"/>
        </w:rPr>
        <w:t>"Жайылымдар туралы"</w:t>
      </w:r>
      <w:r>
        <w:rPr>
          <w:rFonts w:ascii="Times New Roman"/>
          <w:b w:val="false"/>
          <w:i w:val="false"/>
          <w:color w:val="000000"/>
          <w:sz w:val="28"/>
        </w:rPr>
        <w:t xml:space="preserve"> және 2001 жылғы 23 қаңтардағы </w:t>
      </w:r>
      <w:r>
        <w:rPr>
          <w:rFonts w:ascii="Times New Roman"/>
          <w:b w:val="false"/>
          <w:i w:val="false"/>
          <w:color w:val="000000"/>
          <w:sz w:val="28"/>
        </w:rPr>
        <w:t>"Қазақстан Республикасындағы жергілікті мемлекеттік басқару және өзін-өзі басқару туралы"</w:t>
      </w:r>
      <w:r>
        <w:rPr>
          <w:rFonts w:ascii="Times New Roman"/>
          <w:b w:val="false"/>
          <w:i w:val="false"/>
          <w:color w:val="000000"/>
          <w:sz w:val="28"/>
        </w:rPr>
        <w:t xml:space="preserve"> Заңдарына сәйкес Жәнібек аудандық мәслихаты ШЕШІМ ҚАБЫЛДАДЫ:</w:t>
      </w:r>
    </w:p>
    <w:bookmarkEnd w:id="0"/>
    <w:bookmarkStart w:name="z4" w:id="1"/>
    <w:p>
      <w:pPr>
        <w:spacing w:after="0"/>
        <w:ind w:left="0"/>
        <w:jc w:val="both"/>
      </w:pPr>
      <w:r>
        <w:rPr>
          <w:rFonts w:ascii="Times New Roman"/>
          <w:b w:val="false"/>
          <w:i w:val="false"/>
          <w:color w:val="000000"/>
          <w:sz w:val="28"/>
        </w:rPr>
        <w:t xml:space="preserve">
      1.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Жәнібек ауданы бойынша 2018-2019 жылдарға арналған жайылымдарды басқару және оларды пайдалану жөніндегі </w:t>
      </w:r>
      <w:r>
        <w:rPr>
          <w:rFonts w:ascii="Times New Roman"/>
          <w:b w:val="false"/>
          <w:i w:val="false"/>
          <w:color w:val="000000"/>
          <w:sz w:val="28"/>
        </w:rPr>
        <w:t>жоспары</w:t>
      </w:r>
      <w:r>
        <w:rPr>
          <w:rFonts w:ascii="Times New Roman"/>
          <w:b w:val="false"/>
          <w:i w:val="false"/>
          <w:color w:val="000000"/>
          <w:sz w:val="28"/>
        </w:rPr>
        <w:t xml:space="preserve"> бекітілсін.</w:t>
      </w:r>
    </w:p>
    <w:bookmarkEnd w:id="1"/>
    <w:bookmarkStart w:name="z5" w:id="2"/>
    <w:p>
      <w:pPr>
        <w:spacing w:after="0"/>
        <w:ind w:left="0"/>
        <w:jc w:val="both"/>
      </w:pPr>
      <w:r>
        <w:rPr>
          <w:rFonts w:ascii="Times New Roman"/>
          <w:b w:val="false"/>
          <w:i w:val="false"/>
          <w:color w:val="000000"/>
          <w:sz w:val="28"/>
        </w:rPr>
        <w:t>
      2. Жәнібек аудандық мәслихаты аппаратының басшысына (Н.Қ.Уалиева) осы шешімнің әділет органдарында мемлекеттік тіркелуін, Қазақстан Республикасы нормативтік құқықтық актілерінің эталондық бақылау банкінде оның ресми жариялануын қамтамасыз етсін.</w:t>
      </w:r>
    </w:p>
    <w:bookmarkEnd w:id="2"/>
    <w:bookmarkStart w:name="z6" w:id="3"/>
    <w:p>
      <w:pPr>
        <w:spacing w:after="0"/>
        <w:ind w:left="0"/>
        <w:jc w:val="both"/>
      </w:pPr>
      <w:r>
        <w:rPr>
          <w:rFonts w:ascii="Times New Roman"/>
          <w:b w:val="false"/>
          <w:i w:val="false"/>
          <w:color w:val="000000"/>
          <w:sz w:val="28"/>
        </w:rPr>
        <w:t>
      3. Осы шешім 2018 жылдың 1 қаңтарынан бастап қолданысқа енгізіледі.</w:t>
      </w:r>
    </w:p>
    <w:bookmarkEnd w:id="3"/>
    <w:tbl>
      <w:tblPr>
        <w:tblW w:w="0" w:type="auto"/>
        <w:tblCellSpacing w:w="0" w:type="auto"/>
        <w:tblBorders>
          <w:top w:val="none"/>
          <w:left w:val="none"/>
          <w:bottom w:val="none"/>
          <w:right w:val="none"/>
          <w:insideH w:val="none"/>
          <w:insideV w:val="none"/>
        </w:tblBorders>
      </w:tblPr>
      <w:tblGrid>
        <w:gridCol w:w="7795"/>
        <w:gridCol w:w="4205"/>
      </w:tblGrid>
      <w:tr>
        <w:trPr>
          <w:trHeight w:val="30" w:hRule="atLeast"/>
        </w:trPr>
        <w:tc>
          <w:tcPr>
            <w:tcW w:w="779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Сессия төрағасы</w:t>
            </w:r>
            <w:r>
              <w:rPr>
                <w:rFonts w:ascii="Times New Roman"/>
                <w:b w:val="false"/>
                <w:i w:val="false"/>
                <w:color w:val="000000"/>
                <w:sz w:val="20"/>
              </w:rPr>
              <w:t>
</w:t>
            </w:r>
          </w:p>
        </w:tc>
        <w:tc>
          <w:tcPr>
            <w:tcW w:w="420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М.Хаби</w:t>
            </w:r>
            <w:r>
              <w:rPr>
                <w:rFonts w:ascii="Times New Roman"/>
                <w:b w:val="false"/>
                <w:i w:val="false"/>
                <w:color w:val="000000"/>
                <w:sz w:val="20"/>
              </w:rPr>
              <w:t>
</w:t>
            </w:r>
          </w:p>
        </w:tc>
      </w:tr>
      <w:tr>
        <w:trPr>
          <w:trHeight w:val="30" w:hRule="atLeast"/>
        </w:trPr>
        <w:tc>
          <w:tcPr>
            <w:tcW w:w="779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Мәслихат хатшысы</w:t>
            </w:r>
            <w:r>
              <w:rPr>
                <w:rFonts w:ascii="Times New Roman"/>
                <w:b w:val="false"/>
                <w:i w:val="false"/>
                <w:color w:val="000000"/>
                <w:sz w:val="20"/>
              </w:rPr>
              <w:t>
</w:t>
            </w:r>
          </w:p>
        </w:tc>
        <w:tc>
          <w:tcPr>
            <w:tcW w:w="420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Т.Кадимов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2017 жылғы 29 желтоқсандағы</w:t>
            </w:r>
            <w:r>
              <w:br/>
            </w:r>
            <w:r>
              <w:rPr>
                <w:rFonts w:ascii="Times New Roman"/>
                <w:b w:val="false"/>
                <w:i w:val="false"/>
                <w:color w:val="000000"/>
                <w:sz w:val="20"/>
              </w:rPr>
              <w:t>№19-2</w:t>
            </w:r>
            <w:r>
              <w:br/>
            </w:r>
            <w:r>
              <w:rPr>
                <w:rFonts w:ascii="Times New Roman"/>
                <w:b w:val="false"/>
                <w:i w:val="false"/>
                <w:color w:val="000000"/>
                <w:sz w:val="20"/>
              </w:rPr>
              <w:t>Жәнібек аудандық</w:t>
            </w:r>
            <w:r>
              <w:br/>
            </w:r>
            <w:r>
              <w:rPr>
                <w:rFonts w:ascii="Times New Roman"/>
                <w:b w:val="false"/>
                <w:i w:val="false"/>
                <w:color w:val="000000"/>
                <w:sz w:val="20"/>
              </w:rPr>
              <w:t>мәслихатының</w:t>
            </w:r>
            <w:r>
              <w:br/>
            </w:r>
            <w:r>
              <w:rPr>
                <w:rFonts w:ascii="Times New Roman"/>
                <w:b w:val="false"/>
                <w:i w:val="false"/>
                <w:color w:val="000000"/>
                <w:sz w:val="20"/>
              </w:rPr>
              <w:t>шешімімен бекітілді</w:t>
            </w:r>
          </w:p>
        </w:tc>
      </w:tr>
    </w:tbl>
    <w:bookmarkStart w:name="z8" w:id="4"/>
    <w:p>
      <w:pPr>
        <w:spacing w:after="0"/>
        <w:ind w:left="0"/>
        <w:jc w:val="left"/>
      </w:pPr>
      <w:r>
        <w:rPr>
          <w:rFonts w:ascii="Times New Roman"/>
          <w:b/>
          <w:i w:val="false"/>
          <w:color w:val="000000"/>
        </w:rPr>
        <w:t xml:space="preserve"> Жәнібек ауданы бойынша 2018-2019 жылдарға арналған жайылымдарды басқару және оларды пайдалану жөніндегі жоспар</w:t>
      </w:r>
    </w:p>
    <w:bookmarkEnd w:id="4"/>
    <w:bookmarkStart w:name="z9" w:id="5"/>
    <w:p>
      <w:pPr>
        <w:spacing w:after="0"/>
        <w:ind w:left="0"/>
        <w:jc w:val="both"/>
      </w:pPr>
      <w:r>
        <w:rPr>
          <w:rFonts w:ascii="Times New Roman"/>
          <w:b w:val="false"/>
          <w:i w:val="false"/>
          <w:color w:val="000000"/>
          <w:sz w:val="28"/>
        </w:rPr>
        <w:t xml:space="preserve">
      Осы Жәнібек ауданы бойынша 2018-2019 жылдарға арналған жайылымдарды басқару және оларды пайдалану жөніндегі жоспар (бұдан әрі - Жоспар) Қазақстан Республикасының 2017 жылғы 20 ақпандағы </w:t>
      </w:r>
      <w:r>
        <w:rPr>
          <w:rFonts w:ascii="Times New Roman"/>
          <w:b w:val="false"/>
          <w:i w:val="false"/>
          <w:color w:val="000000"/>
          <w:sz w:val="28"/>
        </w:rPr>
        <w:t>"Жайылымдар туралы"</w:t>
      </w:r>
      <w:r>
        <w:rPr>
          <w:rFonts w:ascii="Times New Roman"/>
          <w:b w:val="false"/>
          <w:i w:val="false"/>
          <w:color w:val="000000"/>
          <w:sz w:val="28"/>
        </w:rPr>
        <w:t xml:space="preserve">, 2001 жылғы 23 қаңтардағы </w:t>
      </w:r>
      <w:r>
        <w:rPr>
          <w:rFonts w:ascii="Times New Roman"/>
          <w:b w:val="false"/>
          <w:i w:val="false"/>
          <w:color w:val="000000"/>
          <w:sz w:val="28"/>
        </w:rPr>
        <w:t>"Қазақстан Республикасындағы жергілікті мемлекеттік басқару және өзін-өзі басқару туралы"</w:t>
      </w:r>
      <w:r>
        <w:rPr>
          <w:rFonts w:ascii="Times New Roman"/>
          <w:b w:val="false"/>
          <w:i w:val="false"/>
          <w:color w:val="000000"/>
          <w:sz w:val="28"/>
        </w:rPr>
        <w:t xml:space="preserve"> Заңдарына, Қазақстан Республикасы Премьер-Министрінің орынбасары – Қазақстан Республикасы Ауыл шаруашылығы министрінің 2017 жылғы 24 сәуірдегі №173 "Жайылымдарды ұтымды пайдалану қағидаларын бекіту туралы" </w:t>
      </w:r>
      <w:r>
        <w:rPr>
          <w:rFonts w:ascii="Times New Roman"/>
          <w:b w:val="false"/>
          <w:i w:val="false"/>
          <w:color w:val="000000"/>
          <w:sz w:val="28"/>
        </w:rPr>
        <w:t>бұйрығына</w:t>
      </w:r>
      <w:r>
        <w:rPr>
          <w:rFonts w:ascii="Times New Roman"/>
          <w:b w:val="false"/>
          <w:i w:val="false"/>
          <w:color w:val="000000"/>
          <w:sz w:val="28"/>
        </w:rPr>
        <w:t xml:space="preserve"> (Қазақстан Республикасының Әділет министрлігінде 28 сәуір 2017 жылы №15090 тіркелген), Қазақстан Республикасы Ауыл шаруашылығы министрінің 2015 жылғы 14 сәуірдегі №3-3/332 "Жайылымдардың жалпы алаңына түсетін жүктеменің шекті рұқсат етілетін нормасын бекіту туралы" (Қазақстан Республикасының Әділет министрлігінде 15 мамыр 2015 жылы №11064 тіркелген) </w:t>
      </w:r>
      <w:r>
        <w:rPr>
          <w:rFonts w:ascii="Times New Roman"/>
          <w:b w:val="false"/>
          <w:i w:val="false"/>
          <w:color w:val="000000"/>
          <w:sz w:val="28"/>
        </w:rPr>
        <w:t>бұйрығына</w:t>
      </w:r>
      <w:r>
        <w:rPr>
          <w:rFonts w:ascii="Times New Roman"/>
          <w:b w:val="false"/>
          <w:i w:val="false"/>
          <w:color w:val="000000"/>
          <w:sz w:val="28"/>
        </w:rPr>
        <w:t xml:space="preserve"> сәйкес әзірленді.</w:t>
      </w:r>
    </w:p>
    <w:bookmarkEnd w:id="5"/>
    <w:bookmarkStart w:name="z10" w:id="6"/>
    <w:p>
      <w:pPr>
        <w:spacing w:after="0"/>
        <w:ind w:left="0"/>
        <w:jc w:val="both"/>
      </w:pPr>
      <w:r>
        <w:rPr>
          <w:rFonts w:ascii="Times New Roman"/>
          <w:b w:val="false"/>
          <w:i w:val="false"/>
          <w:color w:val="000000"/>
          <w:sz w:val="28"/>
        </w:rPr>
        <w:t>
      Жоспар жайылымдарды ұтымды пайдалану, жемшөпке қажеттілікті тұрақты қамтамасыз ету және жайылымдардың тозу процестерін болғызбау мақсатында қабылданады.</w:t>
      </w:r>
    </w:p>
    <w:bookmarkEnd w:id="6"/>
    <w:bookmarkStart w:name="z11" w:id="7"/>
    <w:p>
      <w:pPr>
        <w:spacing w:after="0"/>
        <w:ind w:left="0"/>
        <w:jc w:val="both"/>
      </w:pPr>
      <w:r>
        <w:rPr>
          <w:rFonts w:ascii="Times New Roman"/>
          <w:b w:val="false"/>
          <w:i w:val="false"/>
          <w:color w:val="000000"/>
          <w:sz w:val="28"/>
        </w:rPr>
        <w:t>
      Жоспар мазмұны:</w:t>
      </w:r>
    </w:p>
    <w:bookmarkEnd w:id="7"/>
    <w:bookmarkStart w:name="z12" w:id="8"/>
    <w:p>
      <w:pPr>
        <w:spacing w:after="0"/>
        <w:ind w:left="0"/>
        <w:jc w:val="both"/>
      </w:pPr>
      <w:r>
        <w:rPr>
          <w:rFonts w:ascii="Times New Roman"/>
          <w:b w:val="false"/>
          <w:i w:val="false"/>
          <w:color w:val="000000"/>
          <w:sz w:val="28"/>
        </w:rPr>
        <w:t xml:space="preserve">
      1)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 осы Жоспардың </w:t>
      </w:r>
      <w:r>
        <w:rPr>
          <w:rFonts w:ascii="Times New Roman"/>
          <w:b w:val="false"/>
          <w:i w:val="false"/>
          <w:color w:val="000000"/>
          <w:sz w:val="28"/>
        </w:rPr>
        <w:t>1 - қосымшасына</w:t>
      </w:r>
      <w:r>
        <w:rPr>
          <w:rFonts w:ascii="Times New Roman"/>
          <w:b w:val="false"/>
          <w:i w:val="false"/>
          <w:color w:val="000000"/>
          <w:sz w:val="28"/>
        </w:rPr>
        <w:t xml:space="preserve"> сәйкес;</w:t>
      </w:r>
    </w:p>
    <w:bookmarkEnd w:id="8"/>
    <w:bookmarkStart w:name="z13" w:id="9"/>
    <w:p>
      <w:pPr>
        <w:spacing w:after="0"/>
        <w:ind w:left="0"/>
        <w:jc w:val="both"/>
      </w:pPr>
      <w:r>
        <w:rPr>
          <w:rFonts w:ascii="Times New Roman"/>
          <w:b w:val="false"/>
          <w:i w:val="false"/>
          <w:color w:val="000000"/>
          <w:sz w:val="28"/>
        </w:rPr>
        <w:t xml:space="preserve">
      2) жайылым айналымдарының қолайлы схемалары осы Жоспардың </w:t>
      </w:r>
      <w:r>
        <w:rPr>
          <w:rFonts w:ascii="Times New Roman"/>
          <w:b w:val="false"/>
          <w:i w:val="false"/>
          <w:color w:val="000000"/>
          <w:sz w:val="28"/>
        </w:rPr>
        <w:t>2 - қосымшасына</w:t>
      </w:r>
      <w:r>
        <w:rPr>
          <w:rFonts w:ascii="Times New Roman"/>
          <w:b w:val="false"/>
          <w:i w:val="false"/>
          <w:color w:val="000000"/>
          <w:sz w:val="28"/>
        </w:rPr>
        <w:t xml:space="preserve"> сәйкес;</w:t>
      </w:r>
    </w:p>
    <w:bookmarkEnd w:id="9"/>
    <w:bookmarkStart w:name="z14" w:id="10"/>
    <w:p>
      <w:pPr>
        <w:spacing w:after="0"/>
        <w:ind w:left="0"/>
        <w:jc w:val="both"/>
      </w:pPr>
      <w:r>
        <w:rPr>
          <w:rFonts w:ascii="Times New Roman"/>
          <w:b w:val="false"/>
          <w:i w:val="false"/>
          <w:color w:val="000000"/>
          <w:sz w:val="28"/>
        </w:rPr>
        <w:t xml:space="preserve">
      3) жайылымдардың, оның ішінде маусымдық жайылымдардың сыртқы және ішкі шекаралары мен алаңдары, жайылымдық инфрақұрылым объектілері белгіленген картасы осы Жоспардың </w:t>
      </w:r>
      <w:r>
        <w:rPr>
          <w:rFonts w:ascii="Times New Roman"/>
          <w:b w:val="false"/>
          <w:i w:val="false"/>
          <w:color w:val="000000"/>
          <w:sz w:val="28"/>
        </w:rPr>
        <w:t>3 - қосымшасына</w:t>
      </w:r>
      <w:r>
        <w:rPr>
          <w:rFonts w:ascii="Times New Roman"/>
          <w:b w:val="false"/>
          <w:i w:val="false"/>
          <w:color w:val="000000"/>
          <w:sz w:val="28"/>
        </w:rPr>
        <w:t xml:space="preserve"> сәйкес;</w:t>
      </w:r>
    </w:p>
    <w:bookmarkEnd w:id="10"/>
    <w:bookmarkStart w:name="z15" w:id="11"/>
    <w:p>
      <w:pPr>
        <w:spacing w:after="0"/>
        <w:ind w:left="0"/>
        <w:jc w:val="both"/>
      </w:pPr>
      <w:r>
        <w:rPr>
          <w:rFonts w:ascii="Times New Roman"/>
          <w:b w:val="false"/>
          <w:i w:val="false"/>
          <w:color w:val="000000"/>
          <w:sz w:val="28"/>
        </w:rPr>
        <w:t xml:space="preserve">
      4)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 осы Жоспардың </w:t>
      </w:r>
      <w:r>
        <w:rPr>
          <w:rFonts w:ascii="Times New Roman"/>
          <w:b w:val="false"/>
          <w:i w:val="false"/>
          <w:color w:val="000000"/>
          <w:sz w:val="28"/>
        </w:rPr>
        <w:t>4 - қосымшасына</w:t>
      </w:r>
      <w:r>
        <w:rPr>
          <w:rFonts w:ascii="Times New Roman"/>
          <w:b w:val="false"/>
          <w:i w:val="false"/>
          <w:color w:val="000000"/>
          <w:sz w:val="28"/>
        </w:rPr>
        <w:t xml:space="preserve"> сәйкес;</w:t>
      </w:r>
    </w:p>
    <w:bookmarkEnd w:id="11"/>
    <w:bookmarkStart w:name="z16" w:id="12"/>
    <w:p>
      <w:pPr>
        <w:spacing w:after="0"/>
        <w:ind w:left="0"/>
        <w:jc w:val="both"/>
      </w:pPr>
      <w:r>
        <w:rPr>
          <w:rFonts w:ascii="Times New Roman"/>
          <w:b w:val="false"/>
          <w:i w:val="false"/>
          <w:color w:val="000000"/>
          <w:sz w:val="28"/>
        </w:rPr>
        <w:t xml:space="preserve">
      5)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осы Жоспардың </w:t>
      </w:r>
      <w:r>
        <w:rPr>
          <w:rFonts w:ascii="Times New Roman"/>
          <w:b w:val="false"/>
          <w:i w:val="false"/>
          <w:color w:val="000000"/>
          <w:sz w:val="28"/>
        </w:rPr>
        <w:t>5 - қосымшасына</w:t>
      </w:r>
      <w:r>
        <w:rPr>
          <w:rFonts w:ascii="Times New Roman"/>
          <w:b w:val="false"/>
          <w:i w:val="false"/>
          <w:color w:val="000000"/>
          <w:sz w:val="28"/>
        </w:rPr>
        <w:t xml:space="preserve"> сәйкес;</w:t>
      </w:r>
    </w:p>
    <w:bookmarkEnd w:id="12"/>
    <w:bookmarkStart w:name="z17" w:id="13"/>
    <w:p>
      <w:pPr>
        <w:spacing w:after="0"/>
        <w:ind w:left="0"/>
        <w:jc w:val="both"/>
      </w:pPr>
      <w:r>
        <w:rPr>
          <w:rFonts w:ascii="Times New Roman"/>
          <w:b w:val="false"/>
          <w:i w:val="false"/>
          <w:color w:val="000000"/>
          <w:sz w:val="28"/>
        </w:rPr>
        <w:t xml:space="preserve">
      6) ауыл,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 осы Жоспардың </w:t>
      </w:r>
      <w:r>
        <w:rPr>
          <w:rFonts w:ascii="Times New Roman"/>
          <w:b w:val="false"/>
          <w:i w:val="false"/>
          <w:color w:val="000000"/>
          <w:sz w:val="28"/>
        </w:rPr>
        <w:t>6 - қосымшасына</w:t>
      </w:r>
      <w:r>
        <w:rPr>
          <w:rFonts w:ascii="Times New Roman"/>
          <w:b w:val="false"/>
          <w:i w:val="false"/>
          <w:color w:val="000000"/>
          <w:sz w:val="28"/>
        </w:rPr>
        <w:t xml:space="preserve"> сәйкес;</w:t>
      </w:r>
    </w:p>
    <w:bookmarkEnd w:id="13"/>
    <w:bookmarkStart w:name="z18" w:id="14"/>
    <w:p>
      <w:pPr>
        <w:spacing w:after="0"/>
        <w:ind w:left="0"/>
        <w:jc w:val="both"/>
      </w:pPr>
      <w:r>
        <w:rPr>
          <w:rFonts w:ascii="Times New Roman"/>
          <w:b w:val="false"/>
          <w:i w:val="false"/>
          <w:color w:val="000000"/>
          <w:sz w:val="28"/>
        </w:rPr>
        <w:t xml:space="preserve">
      7) ауыл шаруашылығы жануарларын жаюдың және айдаудың маусымдық маршруттарын белгілейтін жайылымдарды пайдалану жөніндегі күнтізбелік графигі осы Жоспардың </w:t>
      </w:r>
      <w:r>
        <w:rPr>
          <w:rFonts w:ascii="Times New Roman"/>
          <w:b w:val="false"/>
          <w:i w:val="false"/>
          <w:color w:val="000000"/>
          <w:sz w:val="28"/>
        </w:rPr>
        <w:t>7 - қосымшасына</w:t>
      </w:r>
      <w:r>
        <w:rPr>
          <w:rFonts w:ascii="Times New Roman"/>
          <w:b w:val="false"/>
          <w:i w:val="false"/>
          <w:color w:val="000000"/>
          <w:sz w:val="28"/>
        </w:rPr>
        <w:t xml:space="preserve"> сәйкес;</w:t>
      </w:r>
    </w:p>
    <w:bookmarkEnd w:id="14"/>
    <w:bookmarkStart w:name="z19" w:id="15"/>
    <w:p>
      <w:pPr>
        <w:spacing w:after="0"/>
        <w:ind w:left="0"/>
        <w:jc w:val="both"/>
      </w:pPr>
      <w:r>
        <w:rPr>
          <w:rFonts w:ascii="Times New Roman"/>
          <w:b w:val="false"/>
          <w:i w:val="false"/>
          <w:color w:val="000000"/>
          <w:sz w:val="28"/>
        </w:rPr>
        <w:t>
      8) тиісті әкімшілік-аумақтық бірлікте жайылымдарды ұтымды пайдалану үшін қажетті өзге де талаптарды қамтуға тиіс.</w:t>
      </w:r>
    </w:p>
    <w:bookmarkEnd w:id="15"/>
    <w:bookmarkStart w:name="z20" w:id="16"/>
    <w:p>
      <w:pPr>
        <w:spacing w:after="0"/>
        <w:ind w:left="0"/>
        <w:jc w:val="both"/>
      </w:pPr>
      <w:r>
        <w:rPr>
          <w:rFonts w:ascii="Times New Roman"/>
          <w:b w:val="false"/>
          <w:i w:val="false"/>
          <w:color w:val="000000"/>
          <w:sz w:val="28"/>
        </w:rPr>
        <w:t>
      Жоспар жайылымдарды геоботаникалық зерттеп-қараудың жай-күйі туралы мәліметтер, ветеринариялық-санитариялық объектілер туралы мәліметтер, иелерін-жайылым пайдаланушыларды, жеке және (немесе) заңды тұлғаларды көрсете отырып, ауыл шаруашылығы жануарлары мал басының саны туралы деректер, ауыл шаруашылығы жануарларының түрлері мен жыныстық жас топтары бойынша қалыптастырылған үйірлердің, отарлардың, табындардың саны туралы деректер, шалғайдағы жайылымдарда жаю үшін ауыл шаруашылығы жануарларының мал басын қалыптастыру туралы мәліметтер, екпе және аридтік жайылымдарда ауыл шаруашылығы жануарларын жаю ерекшеліктері, малды айдап өтуге арналған сервитуттар туралы мәліметтер, мемлекеттік органдар, жеке және (немесе) заңды тұлғалар берген өзге де деректер ескеріле отырып қабылданды.</w:t>
      </w:r>
    </w:p>
    <w:bookmarkEnd w:id="16"/>
    <w:bookmarkStart w:name="z21" w:id="17"/>
    <w:p>
      <w:pPr>
        <w:spacing w:after="0"/>
        <w:ind w:left="0"/>
        <w:jc w:val="both"/>
      </w:pPr>
      <w:r>
        <w:rPr>
          <w:rFonts w:ascii="Times New Roman"/>
          <w:b w:val="false"/>
          <w:i w:val="false"/>
          <w:color w:val="000000"/>
          <w:sz w:val="28"/>
        </w:rPr>
        <w:t>
      Әкімшілік-аумақтық бөлініс бойынша Жәнібек ауданында 9 ауылдық округ, 18 ауылдық елді - мекендер орналасқан.</w:t>
      </w:r>
    </w:p>
    <w:bookmarkEnd w:id="17"/>
    <w:bookmarkStart w:name="z22" w:id="18"/>
    <w:p>
      <w:pPr>
        <w:spacing w:after="0"/>
        <w:ind w:left="0"/>
        <w:jc w:val="both"/>
      </w:pPr>
      <w:r>
        <w:rPr>
          <w:rFonts w:ascii="Times New Roman"/>
          <w:b w:val="false"/>
          <w:i w:val="false"/>
          <w:color w:val="000000"/>
          <w:sz w:val="28"/>
        </w:rPr>
        <w:t>
      Жәнібек ауданының жалпы көлемі 821323 га, оның ішінде жайылымдық жерлер-362342 га.</w:t>
      </w:r>
    </w:p>
    <w:bookmarkEnd w:id="18"/>
    <w:bookmarkStart w:name="z23" w:id="19"/>
    <w:p>
      <w:pPr>
        <w:spacing w:after="0"/>
        <w:ind w:left="0"/>
        <w:jc w:val="both"/>
      </w:pPr>
      <w:r>
        <w:rPr>
          <w:rFonts w:ascii="Times New Roman"/>
          <w:b w:val="false"/>
          <w:i w:val="false"/>
          <w:color w:val="000000"/>
          <w:sz w:val="28"/>
        </w:rPr>
        <w:t>
      Санаттар бойынша жерлер бөлінісі:</w:t>
      </w:r>
    </w:p>
    <w:bookmarkEnd w:id="19"/>
    <w:bookmarkStart w:name="z24" w:id="20"/>
    <w:p>
      <w:pPr>
        <w:spacing w:after="0"/>
        <w:ind w:left="0"/>
        <w:jc w:val="both"/>
      </w:pPr>
      <w:r>
        <w:rPr>
          <w:rFonts w:ascii="Times New Roman"/>
          <w:b w:val="false"/>
          <w:i w:val="false"/>
          <w:color w:val="000000"/>
          <w:sz w:val="28"/>
        </w:rPr>
        <w:t>
      ауыл шаруашылығы мақсатындағы жерлер-368830 га;</w:t>
      </w:r>
    </w:p>
    <w:bookmarkEnd w:id="20"/>
    <w:bookmarkStart w:name="z25" w:id="21"/>
    <w:p>
      <w:pPr>
        <w:spacing w:after="0"/>
        <w:ind w:left="0"/>
        <w:jc w:val="both"/>
      </w:pPr>
      <w:r>
        <w:rPr>
          <w:rFonts w:ascii="Times New Roman"/>
          <w:b w:val="false"/>
          <w:i w:val="false"/>
          <w:color w:val="000000"/>
          <w:sz w:val="28"/>
        </w:rPr>
        <w:t>
      елді мекен жерлері-86536 га;</w:t>
      </w:r>
    </w:p>
    <w:bookmarkEnd w:id="21"/>
    <w:bookmarkStart w:name="z26" w:id="22"/>
    <w:p>
      <w:pPr>
        <w:spacing w:after="0"/>
        <w:ind w:left="0"/>
        <w:jc w:val="both"/>
      </w:pPr>
      <w:r>
        <w:rPr>
          <w:rFonts w:ascii="Times New Roman"/>
          <w:b w:val="false"/>
          <w:i w:val="false"/>
          <w:color w:val="000000"/>
          <w:sz w:val="28"/>
        </w:rPr>
        <w:t>
      өнеркәсiп, көлiк, байланыс, ғарыш қызметі, қорғаныс, ұлттық қауіпсіздік мұқтажына арналған жерлер және ауыл шаруашылығына арналмаған өзге де жерлер-1264 га;</w:t>
      </w:r>
    </w:p>
    <w:bookmarkEnd w:id="22"/>
    <w:bookmarkStart w:name="z27" w:id="23"/>
    <w:p>
      <w:pPr>
        <w:spacing w:after="0"/>
        <w:ind w:left="0"/>
        <w:jc w:val="both"/>
      </w:pPr>
      <w:r>
        <w:rPr>
          <w:rFonts w:ascii="Times New Roman"/>
          <w:b w:val="false"/>
          <w:i w:val="false"/>
          <w:color w:val="000000"/>
          <w:sz w:val="28"/>
        </w:rPr>
        <w:t>
      су қорының жерлері-1511 га;</w:t>
      </w:r>
    </w:p>
    <w:bookmarkEnd w:id="23"/>
    <w:bookmarkStart w:name="z28" w:id="24"/>
    <w:p>
      <w:pPr>
        <w:spacing w:after="0"/>
        <w:ind w:left="0"/>
        <w:jc w:val="both"/>
      </w:pPr>
      <w:r>
        <w:rPr>
          <w:rFonts w:ascii="Times New Roman"/>
          <w:b w:val="false"/>
          <w:i w:val="false"/>
          <w:color w:val="000000"/>
          <w:sz w:val="28"/>
        </w:rPr>
        <w:t>
      жер қорындағы жерлер-363182 га.</w:t>
      </w:r>
    </w:p>
    <w:bookmarkEnd w:id="24"/>
    <w:bookmarkStart w:name="z29" w:id="25"/>
    <w:p>
      <w:pPr>
        <w:spacing w:after="0"/>
        <w:ind w:left="0"/>
        <w:jc w:val="both"/>
      </w:pPr>
      <w:r>
        <w:rPr>
          <w:rFonts w:ascii="Times New Roman"/>
          <w:b w:val="false"/>
          <w:i w:val="false"/>
          <w:color w:val="000000"/>
          <w:sz w:val="28"/>
        </w:rPr>
        <w:t>
      Ауданның климаттық зонасы күртконтиненталды, қысы салыстырмалы салқын, жазы ыстық және құрғақ. Ауаның жылдық орташа температурасы қаңтар айында -16; -38°С, шілде айында +25; +37°С. Жауынның орташа түсімі 28 мм, ал жылдық 210 мм.</w:t>
      </w:r>
    </w:p>
    <w:bookmarkEnd w:id="25"/>
    <w:bookmarkStart w:name="z30" w:id="26"/>
    <w:p>
      <w:pPr>
        <w:spacing w:after="0"/>
        <w:ind w:left="0"/>
        <w:jc w:val="both"/>
      </w:pPr>
      <w:r>
        <w:rPr>
          <w:rFonts w:ascii="Times New Roman"/>
          <w:b w:val="false"/>
          <w:i w:val="false"/>
          <w:color w:val="000000"/>
          <w:sz w:val="28"/>
        </w:rPr>
        <w:t>
      Ауданның өсімдік жамылғысы әртүрлі, шөлейт белдемнің өсімдік түрі басым. Ауданның флорасында гүлді өсімдіктердің эндимиктік түрлері кездеседі. Өсімдік жамылғысына байланысты аудан шөлдің оңтүстік-шығыс шегіне ұласатын белдемге жатады.</w:t>
      </w:r>
    </w:p>
    <w:bookmarkEnd w:id="26"/>
    <w:bookmarkStart w:name="z31" w:id="27"/>
    <w:p>
      <w:pPr>
        <w:spacing w:after="0"/>
        <w:ind w:left="0"/>
        <w:jc w:val="both"/>
      </w:pPr>
      <w:r>
        <w:rPr>
          <w:rFonts w:ascii="Times New Roman"/>
          <w:b w:val="false"/>
          <w:i w:val="false"/>
          <w:color w:val="000000"/>
          <w:sz w:val="28"/>
        </w:rPr>
        <w:t>
      Ауданның шөптесін қорының басты түрі – жайылмалық шалғындар.</w:t>
      </w:r>
    </w:p>
    <w:bookmarkEnd w:id="27"/>
    <w:bookmarkStart w:name="z32" w:id="28"/>
    <w:p>
      <w:pPr>
        <w:spacing w:after="0"/>
        <w:ind w:left="0"/>
        <w:jc w:val="both"/>
      </w:pPr>
      <w:r>
        <w:rPr>
          <w:rFonts w:ascii="Times New Roman"/>
          <w:b w:val="false"/>
          <w:i w:val="false"/>
          <w:color w:val="000000"/>
          <w:sz w:val="28"/>
        </w:rPr>
        <w:t>
      Ауданның солтүстік-шығыс бөлігінде қызылқоңыр, қалған аумағында сортаң топырақты жерлер кездеседі. Топырақтың құнарлы қабаттың қалыңдығы 40-50 см.</w:t>
      </w:r>
    </w:p>
    <w:bookmarkEnd w:id="28"/>
    <w:bookmarkStart w:name="z33" w:id="29"/>
    <w:p>
      <w:pPr>
        <w:spacing w:after="0"/>
        <w:ind w:left="0"/>
        <w:jc w:val="both"/>
      </w:pPr>
      <w:r>
        <w:rPr>
          <w:rFonts w:ascii="Times New Roman"/>
          <w:b w:val="false"/>
          <w:i w:val="false"/>
          <w:color w:val="000000"/>
          <w:sz w:val="28"/>
        </w:rPr>
        <w:t>
      Ауданда 5 мал дәрігерлік пункттері және 13 мал көмінділері бар.</w:t>
      </w:r>
    </w:p>
    <w:bookmarkEnd w:id="29"/>
    <w:bookmarkStart w:name="z34" w:id="30"/>
    <w:p>
      <w:pPr>
        <w:spacing w:after="0"/>
        <w:ind w:left="0"/>
        <w:jc w:val="both"/>
      </w:pPr>
      <w:r>
        <w:rPr>
          <w:rFonts w:ascii="Times New Roman"/>
          <w:b w:val="false"/>
          <w:i w:val="false"/>
          <w:color w:val="000000"/>
          <w:sz w:val="28"/>
        </w:rPr>
        <w:t>
      Қазіргі уақытта Жәнібек ауданында 40595 бас мүйізді ірі қара, 77756 бас ұсақ мал, 12932 бас жылқы, 105 бас түйе және 22069 құс бар.</w:t>
      </w:r>
    </w:p>
    <w:bookmarkEnd w:id="30"/>
    <w:bookmarkStart w:name="z35" w:id="31"/>
    <w:p>
      <w:pPr>
        <w:spacing w:after="0"/>
        <w:ind w:left="0"/>
        <w:jc w:val="both"/>
      </w:pPr>
      <w:r>
        <w:rPr>
          <w:rFonts w:ascii="Times New Roman"/>
          <w:b w:val="false"/>
          <w:i w:val="false"/>
          <w:color w:val="000000"/>
          <w:sz w:val="28"/>
        </w:rPr>
        <w:t>
      Ауыл шаруашылығы жануарларын жайылымдармен қамтамасыз ету үшін барлығы 414660 га жайылымдық алқаптары бар. Жер қорындағы жерлерде 285511 га жайылымдық алқаптар бар.</w:t>
      </w:r>
    </w:p>
    <w:bookmarkEnd w:id="31"/>
    <w:bookmarkStart w:name="z36" w:id="32"/>
    <w:p>
      <w:pPr>
        <w:spacing w:after="0"/>
        <w:ind w:left="0"/>
        <w:jc w:val="both"/>
      </w:pPr>
      <w:r>
        <w:rPr>
          <w:rFonts w:ascii="Times New Roman"/>
          <w:b w:val="false"/>
          <w:i w:val="false"/>
          <w:color w:val="000000"/>
          <w:sz w:val="28"/>
        </w:rPr>
        <w:t>
      Жайылымдарға жаюдың бекітілген нормативтеріне сай аудандағы ауыл шаруашылық малдары үшін барлығы 817150,9 га жайылымдылық алқаптар қажет болса, соның ішінде 262773 га жеке шаруашылықтар және 554377,9 га шаруа қожалықтарға қажет.</w:t>
      </w:r>
    </w:p>
    <w:bookmarkEnd w:id="32"/>
    <w:bookmarkStart w:name="z37" w:id="33"/>
    <w:p>
      <w:pPr>
        <w:spacing w:after="0"/>
        <w:ind w:left="0"/>
        <w:jc w:val="both"/>
      </w:pPr>
      <w:r>
        <w:rPr>
          <w:rFonts w:ascii="Times New Roman"/>
          <w:b w:val="false"/>
          <w:i w:val="false"/>
          <w:color w:val="000000"/>
          <w:sz w:val="28"/>
        </w:rPr>
        <w:t>
      Бұл мәселелерді шешу үшін - мемлекеттік қордан жайылымдық алқаптарды ұтымды бөлу және елді мекендердің шекараларын қайта қалыптастыру, малдарды айдаудың жайылым тәсілін кеңінен қолдану, ауыл шаруашылық мақсатындағы және ауданының қордағы жерлерінен бөлу есебінен ұлғайту шараларын жүзеге асыру көзделуде.</w:t>
      </w:r>
    </w:p>
    <w:bookmarkEnd w:id="33"/>
    <w:bookmarkStart w:name="z38" w:id="34"/>
    <w:p>
      <w:pPr>
        <w:spacing w:after="0"/>
        <w:ind w:left="0"/>
        <w:jc w:val="both"/>
      </w:pPr>
      <w:r>
        <w:rPr>
          <w:rFonts w:ascii="Times New Roman"/>
          <w:b w:val="false"/>
          <w:i w:val="false"/>
          <w:color w:val="000000"/>
          <w:sz w:val="28"/>
        </w:rPr>
        <w:t>
      Сонымен бірге, мал дәрігерлік–санитарлық нысандармен қамтамасыз ету үшін барлық ауылдық округ орталықтарында мал тоғыту орындарының және қолдан ұрықтандыру пункттерінің құрылысын жүргізу, Борсы, Жақсыбай, Жәнібек, Талов ауылдық округтерінде мал дәрігерлік пункттерін және Жақсыбай ауылдық округінде қашырым мал көмінділерін салу жұмыстарын жүзеге асыру жоспарланған.</w:t>
      </w:r>
    </w:p>
    <w:bookmarkEnd w:id="3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Жәнібек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1 қосымша</w:t>
            </w:r>
          </w:p>
        </w:tc>
      </w:tr>
    </w:tbl>
    <w:bookmarkStart w:name="z40" w:id="35"/>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35"/>
    <w:p>
      <w:pPr>
        <w:spacing w:after="0"/>
        <w:ind w:left="0"/>
        <w:jc w:val="left"/>
      </w:pPr>
      <w:r>
        <w:br/>
      </w:r>
    </w:p>
    <w:p>
      <w:pPr>
        <w:spacing w:after="0"/>
        <w:ind w:left="0"/>
        <w:jc w:val="both"/>
      </w:pPr>
      <w:r>
        <w:drawing>
          <wp:inline distT="0" distB="0" distL="0" distR="0">
            <wp:extent cx="7810500" cy="11049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11049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Жәнібек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2 қосымша</w:t>
            </w:r>
          </w:p>
        </w:tc>
      </w:tr>
    </w:tbl>
    <w:bookmarkStart w:name="z42" w:id="36"/>
    <w:p>
      <w:pPr>
        <w:spacing w:after="0"/>
        <w:ind w:left="0"/>
        <w:jc w:val="left"/>
      </w:pPr>
      <w:r>
        <w:rPr>
          <w:rFonts w:ascii="Times New Roman"/>
          <w:b/>
          <w:i w:val="false"/>
          <w:color w:val="000000"/>
        </w:rPr>
        <w:t xml:space="preserve"> Жайылым айналымдарының қолайлы схемалары</w:t>
      </w:r>
    </w:p>
    <w:bookmarkEnd w:id="36"/>
    <w:p>
      <w:pPr>
        <w:spacing w:after="0"/>
        <w:ind w:left="0"/>
        <w:jc w:val="left"/>
      </w:pPr>
      <w:r>
        <w:br/>
      </w:r>
    </w:p>
    <w:p>
      <w:pPr>
        <w:spacing w:after="0"/>
        <w:ind w:left="0"/>
        <w:jc w:val="both"/>
      </w:pPr>
      <w:r>
        <w:drawing>
          <wp:inline distT="0" distB="0" distL="0" distR="0">
            <wp:extent cx="7810500" cy="11049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11049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Жәнібек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3 қосымша</w:t>
            </w:r>
          </w:p>
        </w:tc>
      </w:tr>
    </w:tbl>
    <w:bookmarkStart w:name="z44" w:id="37"/>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37"/>
    <w:p>
      <w:pPr>
        <w:spacing w:after="0"/>
        <w:ind w:left="0"/>
        <w:jc w:val="left"/>
      </w:pPr>
      <w:r>
        <w:br/>
      </w:r>
    </w:p>
    <w:p>
      <w:pPr>
        <w:spacing w:after="0"/>
        <w:ind w:left="0"/>
        <w:jc w:val="both"/>
      </w:pPr>
      <w:r>
        <w:drawing>
          <wp:inline distT="0" distB="0" distL="0" distR="0">
            <wp:extent cx="7810500" cy="11036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11036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Жәнібек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4 қосымша</w:t>
            </w:r>
          </w:p>
        </w:tc>
      </w:tr>
    </w:tbl>
    <w:bookmarkStart w:name="z46" w:id="38"/>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көздеріне (көлдерге, өзендерге, тоғандарға, апандарға, суару немесе суландыру каналдарына, құбырлы немесе шахталы құдықтарға) қол жеткізу схемасы</w:t>
      </w:r>
    </w:p>
    <w:bookmarkEnd w:id="38"/>
    <w:p>
      <w:pPr>
        <w:spacing w:after="0"/>
        <w:ind w:left="0"/>
        <w:jc w:val="left"/>
      </w:pPr>
      <w:r>
        <w:br/>
      </w:r>
    </w:p>
    <w:p>
      <w:pPr>
        <w:spacing w:after="0"/>
        <w:ind w:left="0"/>
        <w:jc w:val="both"/>
      </w:pPr>
      <w:r>
        <w:drawing>
          <wp:inline distT="0" distB="0" distL="0" distR="0">
            <wp:extent cx="7810500" cy="11049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11049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Жәнібек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5 қосымша</w:t>
            </w:r>
          </w:p>
        </w:tc>
      </w:tr>
    </w:tbl>
    <w:bookmarkStart w:name="z48" w:id="39"/>
    <w:p>
      <w:pPr>
        <w:spacing w:after="0"/>
        <w:ind w:left="0"/>
        <w:jc w:val="left"/>
      </w:pPr>
      <w:r>
        <w:rPr>
          <w:rFonts w:ascii="Times New Roman"/>
          <w:b/>
          <w:i w:val="false"/>
          <w:color w:val="000000"/>
        </w:rPr>
        <w:t xml:space="preserve">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39"/>
    <w:p>
      <w:pPr>
        <w:spacing w:after="0"/>
        <w:ind w:left="0"/>
        <w:jc w:val="left"/>
      </w:pPr>
      <w:r>
        <w:br/>
      </w:r>
    </w:p>
    <w:p>
      <w:pPr>
        <w:spacing w:after="0"/>
        <w:ind w:left="0"/>
        <w:jc w:val="both"/>
      </w:pPr>
      <w:r>
        <w:drawing>
          <wp:inline distT="0" distB="0" distL="0" distR="0">
            <wp:extent cx="7810500" cy="11023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11023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Жәнібек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6 қосымша</w:t>
            </w:r>
          </w:p>
        </w:tc>
      </w:tr>
    </w:tbl>
    <w:bookmarkStart w:name="z50" w:id="40"/>
    <w:p>
      <w:pPr>
        <w:spacing w:after="0"/>
        <w:ind w:left="0"/>
        <w:jc w:val="left"/>
      </w:pPr>
      <w:r>
        <w:rPr>
          <w:rFonts w:ascii="Times New Roman"/>
          <w:b/>
          <w:i w:val="false"/>
          <w:color w:val="000000"/>
        </w:rPr>
        <w:t xml:space="preserve"> Ауыл,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40"/>
    <w:p>
      <w:pPr>
        <w:spacing w:after="0"/>
        <w:ind w:left="0"/>
        <w:jc w:val="left"/>
      </w:pPr>
      <w:r>
        <w:br/>
      </w:r>
    </w:p>
    <w:p>
      <w:pPr>
        <w:spacing w:after="0"/>
        <w:ind w:left="0"/>
        <w:jc w:val="both"/>
      </w:pPr>
      <w:r>
        <w:drawing>
          <wp:inline distT="0" distB="0" distL="0" distR="0">
            <wp:extent cx="7810500" cy="11049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810500" cy="11049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Жәнібек ауданы бойынша</w:t>
            </w:r>
            <w:r>
              <w:br/>
            </w:r>
            <w:r>
              <w:rPr>
                <w:rFonts w:ascii="Times New Roman"/>
                <w:b w:val="false"/>
                <w:i w:val="false"/>
                <w:color w:val="000000"/>
                <w:sz w:val="20"/>
              </w:rPr>
              <w:t>2018-2019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w:t>
            </w:r>
            <w:r>
              <w:br/>
            </w:r>
            <w:r>
              <w:rPr>
                <w:rFonts w:ascii="Times New Roman"/>
                <w:b w:val="false"/>
                <w:i w:val="false"/>
                <w:color w:val="000000"/>
                <w:sz w:val="20"/>
              </w:rPr>
              <w:t>жоспарға 7 қосымша</w:t>
            </w:r>
          </w:p>
        </w:tc>
      </w:tr>
    </w:tbl>
    <w:bookmarkStart w:name="z52" w:id="41"/>
    <w:p>
      <w:pPr>
        <w:spacing w:after="0"/>
        <w:ind w:left="0"/>
        <w:jc w:val="left"/>
      </w:pPr>
      <w:r>
        <w:rPr>
          <w:rFonts w:ascii="Times New Roman"/>
          <w:b/>
          <w:i w:val="false"/>
          <w:color w:val="000000"/>
        </w:rPr>
        <w:t xml:space="preserve"> Ауыл шаруашылығы жануарларын жаюдың және айдаудың маусымдық маршруттарын белгілейтін жайылымдарды пайдалану жөніндегі  күнтізбелік графигі</w:t>
      </w:r>
    </w:p>
    <w:bookmarkEnd w:id="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108"/>
        <w:gridCol w:w="2108"/>
        <w:gridCol w:w="3867"/>
        <w:gridCol w:w="3280"/>
        <w:gridCol w:w="937"/>
      </w:tblGrid>
      <w:tr>
        <w:trPr>
          <w:trHeight w:val="30" w:hRule="atLeast"/>
        </w:trPr>
        <w:tc>
          <w:tcPr>
            <w:tcW w:w="21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1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атауы</w:t>
            </w:r>
          </w:p>
        </w:tc>
        <w:tc>
          <w:tcPr>
            <w:tcW w:w="38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Шалғай жайылымға малдардың айдап шығарылу мерзімі</w:t>
            </w:r>
          </w:p>
        </w:tc>
        <w:tc>
          <w:tcPr>
            <w:tcW w:w="32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Шалғай жайылымнан малдардың қайтарылу мерзімі</w:t>
            </w:r>
          </w:p>
        </w:tc>
        <w:tc>
          <w:tcPr>
            <w:tcW w:w="9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r>
        <w:trPr>
          <w:trHeight w:val="30" w:hRule="atLeast"/>
        </w:trPr>
        <w:tc>
          <w:tcPr>
            <w:tcW w:w="21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1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Жәнібек</w:t>
            </w:r>
          </w:p>
        </w:tc>
        <w:tc>
          <w:tcPr>
            <w:tcW w:w="38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Сәуірдің бірінші жартысы</w:t>
            </w:r>
          </w:p>
        </w:tc>
        <w:tc>
          <w:tcPr>
            <w:tcW w:w="32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екінші онкүндігі</w:t>
            </w:r>
          </w:p>
        </w:tc>
        <w:tc>
          <w:tcPr>
            <w:tcW w:w="9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1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1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Ақоба</w:t>
            </w:r>
          </w:p>
        </w:tc>
        <w:tc>
          <w:tcPr>
            <w:tcW w:w="38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Сәуірдің бірінші жартысы</w:t>
            </w:r>
          </w:p>
        </w:tc>
        <w:tc>
          <w:tcPr>
            <w:tcW w:w="32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екінші онкүндігі</w:t>
            </w:r>
          </w:p>
        </w:tc>
        <w:tc>
          <w:tcPr>
            <w:tcW w:w="9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1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1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Борсы</w:t>
            </w:r>
          </w:p>
        </w:tc>
        <w:tc>
          <w:tcPr>
            <w:tcW w:w="38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Сәуірдің екінші жартысы</w:t>
            </w:r>
          </w:p>
        </w:tc>
        <w:tc>
          <w:tcPr>
            <w:tcW w:w="32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екінші онкүндігі</w:t>
            </w:r>
          </w:p>
        </w:tc>
        <w:tc>
          <w:tcPr>
            <w:tcW w:w="9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1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1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Жақсыбай</w:t>
            </w:r>
          </w:p>
        </w:tc>
        <w:tc>
          <w:tcPr>
            <w:tcW w:w="38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Сәуірдің екінші жартысы</w:t>
            </w:r>
          </w:p>
        </w:tc>
        <w:tc>
          <w:tcPr>
            <w:tcW w:w="32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екінші онкүндігі</w:t>
            </w:r>
          </w:p>
        </w:tc>
        <w:tc>
          <w:tcPr>
            <w:tcW w:w="9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1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1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Күйгенкөл</w:t>
            </w:r>
          </w:p>
        </w:tc>
        <w:tc>
          <w:tcPr>
            <w:tcW w:w="38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Сәуірдің бірінші жартысы</w:t>
            </w:r>
          </w:p>
        </w:tc>
        <w:tc>
          <w:tcPr>
            <w:tcW w:w="32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екінші онкүндігі</w:t>
            </w:r>
          </w:p>
        </w:tc>
        <w:tc>
          <w:tcPr>
            <w:tcW w:w="9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1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1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Қамысты</w:t>
            </w:r>
          </w:p>
        </w:tc>
        <w:tc>
          <w:tcPr>
            <w:tcW w:w="38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Сәуірдің бірінші жартысы</w:t>
            </w:r>
          </w:p>
        </w:tc>
        <w:tc>
          <w:tcPr>
            <w:tcW w:w="32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екінші онкүндігі</w:t>
            </w:r>
          </w:p>
        </w:tc>
        <w:tc>
          <w:tcPr>
            <w:tcW w:w="9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1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1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Талов</w:t>
            </w:r>
          </w:p>
        </w:tc>
        <w:tc>
          <w:tcPr>
            <w:tcW w:w="38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Сәуірдің екінші жартысы</w:t>
            </w:r>
          </w:p>
        </w:tc>
        <w:tc>
          <w:tcPr>
            <w:tcW w:w="32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екінші онкүндігі</w:t>
            </w:r>
          </w:p>
        </w:tc>
        <w:tc>
          <w:tcPr>
            <w:tcW w:w="9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1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1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w:t>
            </w:r>
          </w:p>
        </w:tc>
        <w:tc>
          <w:tcPr>
            <w:tcW w:w="38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Сәуірдің бірінші жартысы</w:t>
            </w:r>
          </w:p>
        </w:tc>
        <w:tc>
          <w:tcPr>
            <w:tcW w:w="32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екінші онкүндігі</w:t>
            </w:r>
          </w:p>
        </w:tc>
        <w:tc>
          <w:tcPr>
            <w:tcW w:w="9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21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1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Ұзынкөл</w:t>
            </w:r>
          </w:p>
        </w:tc>
        <w:tc>
          <w:tcPr>
            <w:tcW w:w="38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Сәуірдің бірінші жартысы</w:t>
            </w:r>
          </w:p>
        </w:tc>
        <w:tc>
          <w:tcPr>
            <w:tcW w:w="32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екінші онкүндігі</w:t>
            </w:r>
          </w:p>
        </w:tc>
        <w:tc>
          <w:tcPr>
            <w:tcW w:w="9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53" w:id="42"/>
    <w:p>
      <w:pPr>
        <w:spacing w:after="0"/>
        <w:ind w:left="0"/>
        <w:jc w:val="both"/>
      </w:pPr>
      <w:r>
        <w:rPr>
          <w:rFonts w:ascii="Times New Roman"/>
          <w:b w:val="false"/>
          <w:i w:val="false"/>
          <w:color w:val="000000"/>
          <w:sz w:val="28"/>
        </w:rPr>
        <w:t>
      Сонымен қатар жайылымның кезеңінің ұзақтығы топырақтық-климаттық аймақ зонасына байланысты, ауыл шаруашылығы жануарлар түріне, сондай-ақ жайылым өнімділігіне байланысты біркелкі құрғақ - селеулі - бетегелі –жусанды далада 180-200 күнді құрайды.</w:t>
      </w:r>
    </w:p>
    <w:bookmarkEnd w:id="42"/>
    <w:bookmarkStart w:name="z54" w:id="43"/>
    <w:p>
      <w:pPr>
        <w:spacing w:after="0"/>
        <w:ind w:left="0"/>
        <w:jc w:val="both"/>
      </w:pPr>
      <w:r>
        <w:rPr>
          <w:rFonts w:ascii="Times New Roman"/>
          <w:b w:val="false"/>
          <w:i w:val="false"/>
          <w:color w:val="000000"/>
          <w:sz w:val="28"/>
        </w:rPr>
        <w:t>
      Бұл жағдайда жайылымның ұзақтығы мүйізді ірі қара, ұзақ мүйізді малдар, жылқы және түйелер үшін максималды қар жамылғысың қалыңдыңымен тереңдігіне және басқада факторларға байланысты.</w:t>
      </w:r>
    </w:p>
    <w:bookmarkEnd w:id="43"/>
    <w:bookmarkStart w:name="z55" w:id="44"/>
    <w:p>
      <w:pPr>
        <w:spacing w:after="0"/>
        <w:ind w:left="0"/>
        <w:jc w:val="both"/>
      </w:pPr>
      <w:r>
        <w:rPr>
          <w:rFonts w:ascii="Times New Roman"/>
          <w:b w:val="false"/>
          <w:i w:val="false"/>
          <w:color w:val="000000"/>
          <w:sz w:val="28"/>
        </w:rPr>
        <w:t>
      Ескерту: аббревиатураның шешуі:</w:t>
      </w:r>
      <w:r>
        <w:br/>
      </w:r>
      <w:r>
        <w:rPr>
          <w:rFonts w:ascii="Times New Roman"/>
          <w:b w:val="false"/>
          <w:i w:val="false"/>
          <w:color w:val="000000"/>
          <w:sz w:val="28"/>
        </w:rPr>
        <w:t>Со – Цельсий көрсеткіші;</w:t>
      </w:r>
      <w:r>
        <w:br/>
      </w:r>
      <w:r>
        <w:rPr>
          <w:rFonts w:ascii="Times New Roman"/>
          <w:b w:val="false"/>
          <w:i w:val="false"/>
          <w:color w:val="000000"/>
          <w:sz w:val="28"/>
        </w:rPr>
        <w:t>га - гектар;</w:t>
      </w:r>
      <w:r>
        <w:br/>
      </w:r>
      <w:r>
        <w:rPr>
          <w:rFonts w:ascii="Times New Roman"/>
          <w:b w:val="false"/>
          <w:i w:val="false"/>
          <w:color w:val="000000"/>
          <w:sz w:val="28"/>
        </w:rPr>
        <w:t>мм - милиметр;</w:t>
      </w:r>
      <w:r>
        <w:br/>
      </w:r>
      <w:r>
        <w:rPr>
          <w:rFonts w:ascii="Times New Roman"/>
          <w:b w:val="false"/>
          <w:i w:val="false"/>
          <w:color w:val="000000"/>
          <w:sz w:val="28"/>
        </w:rPr>
        <w:t>см - сантиметр;</w:t>
      </w:r>
      <w:r>
        <w:br/>
      </w:r>
      <w:r>
        <w:rPr>
          <w:rFonts w:ascii="Times New Roman"/>
          <w:b w:val="false"/>
          <w:i w:val="false"/>
          <w:color w:val="000000"/>
          <w:sz w:val="28"/>
        </w:rPr>
        <w:t>а/о - ауылдық округ.</w:t>
      </w:r>
    </w:p>
    <w:bookmarkEnd w:id="4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10"/>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header.xml" Type="http://schemas.openxmlformats.org/officeDocument/2006/relationships/header" Id="rId10"/></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