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819e9" w14:textId="85819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Ақжайық ауданы Сарытоғай ауылдық округі әкімінің шешімінің күші жойылды деп тану туралы</w:t>
      </w:r>
    </w:p>
    <w:p>
      <w:pPr>
        <w:spacing w:after="0"/>
        <w:ind w:left="0"/>
        <w:jc w:val="both"/>
      </w:pPr>
      <w:r>
        <w:rPr>
          <w:rFonts w:ascii="Times New Roman"/>
          <w:b w:val="false"/>
          <w:i w:val="false"/>
          <w:color w:val="000000"/>
          <w:sz w:val="28"/>
        </w:rPr>
        <w:t>Батыс Қазақстан облысы Ақжайық ауданы Сарытоғай ауылдық округі әкімінің 2017 жылғы 30 қаңтардағы № 1 шешімі. Батыс Қазақстан облысының Әділет департаментінде 2017 жылғы 10 ақпанда № 4686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Қазақстан Республикасының 2016 жылғы 6 сәуірдегі </w:t>
      </w:r>
      <w:r>
        <w:rPr>
          <w:rFonts w:ascii="Times New Roman"/>
          <w:b w:val="false"/>
          <w:i w:val="false"/>
          <w:color w:val="000000"/>
          <w:sz w:val="28"/>
        </w:rPr>
        <w:t>"Құқықтық актілер туралы"</w:t>
      </w:r>
      <w:r>
        <w:rPr>
          <w:rFonts w:ascii="Times New Roman"/>
          <w:b w:val="false"/>
          <w:i w:val="false"/>
          <w:color w:val="000000"/>
          <w:sz w:val="28"/>
        </w:rPr>
        <w:t xml:space="preserve"> Заңына сәйкес, Сарытоғай ауылдық округінің әкімі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Ақжайық ауданы Сарытоғай ауылдық округі әкімінің 2016 жылғы 20 шілдедегі № 5 "Ақжайық ауданы Сарытоғай ауылдық округі әкімінің 2016 жылғы 5 сәуірдегі № 1 "Ақжайық ауданы Сарытоғай ауылдық округі Жанама ауылының аумағындағы "Заңтөбе" бөлігіне шектеу іс-шараларын белгілеу туралы" шешіміне өзгерістер енгізу туралы" (Нормативтік құқықтық актілерді тіркеу тізілімінде № 4503 тіркелген, 2016 жылғы 15 тамызда "Әділет" ақпараттық-құқықтық жүйесінде жарияланған) </w:t>
      </w:r>
      <w:r>
        <w:rPr>
          <w:rFonts w:ascii="Times New Roman"/>
          <w:b w:val="false"/>
          <w:i w:val="false"/>
          <w:color w:val="000000"/>
          <w:sz w:val="28"/>
        </w:rPr>
        <w:t>шешімнің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2. Сарытоғай ауылдық округі әкімі аппаратының бас маманы (Г. Андешова) осы шешімнің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3. Осы шешімнің орындалуын бақылауды өзіме қалдырамын.</w:t>
      </w:r>
      <w:r>
        <w:br/>
      </w:r>
      <w:r>
        <w:rPr>
          <w:rFonts w:ascii="Times New Roman"/>
          <w:b w:val="false"/>
          <w:i w:val="false"/>
          <w:color w:val="000000"/>
          <w:sz w:val="28"/>
        </w:rPr>
        <w:t>
      </w:t>
      </w:r>
      <w:r>
        <w:rPr>
          <w:rFonts w:ascii="Times New Roman"/>
          <w:b w:val="false"/>
          <w:i w:val="false"/>
          <w:color w:val="000000"/>
          <w:sz w:val="28"/>
        </w:rPr>
        <w:t>4. Осы шешім алғашқы ресми жарияланған күнінен кейін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Сарытоғай ауылдық округінің әкімі</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Әлжан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