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a7c61" w14:textId="1ea7c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Ақжайық ауданы ауылдық округтерінің бюджеттері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2017 жылғы 29 желтоқсандағы № 16-1 шешімі. Батыс Қазақстан облысының Әділет департаментінде 2018 жылғы 17 қаңтарда № 5040 болып тіркелді. Күші жойылды - Батыс Қазақстан облысы Ақжайық аудандық мәслихатының 2019 жылғы 19 ақпандағы № 30-3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аудандық мәслихатының 19.02.2019 </w:t>
      </w:r>
      <w:r>
        <w:rPr>
          <w:rFonts w:ascii="Times New Roman"/>
          <w:b w:val="false"/>
          <w:i w:val="false"/>
          <w:color w:val="ff0000"/>
          <w:sz w:val="28"/>
        </w:rPr>
        <w:t>№ 30-3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Ақжайық аудандық мәслихатының 2017 жылғы 15 желтоқсандағы № 15-2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5018 тіркелген) сәйкес Ақжайық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2018-2020 жылдарға арналған Ақжол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1"/>
    <w:bookmarkStart w:name="z5" w:id="2"/>
    <w:p>
      <w:pPr>
        <w:spacing w:after="0"/>
        <w:ind w:left="0"/>
        <w:jc w:val="both"/>
      </w:pPr>
      <w:r>
        <w:rPr>
          <w:rFonts w:ascii="Times New Roman"/>
          <w:b w:val="false"/>
          <w:i w:val="false"/>
          <w:color w:val="000000"/>
          <w:sz w:val="28"/>
        </w:rPr>
        <w:t>
      1) кірістер – 55 869 мың теңге:</w:t>
      </w:r>
    </w:p>
    <w:bookmarkEnd w:id="2"/>
    <w:bookmarkStart w:name="z6" w:id="3"/>
    <w:p>
      <w:pPr>
        <w:spacing w:after="0"/>
        <w:ind w:left="0"/>
        <w:jc w:val="both"/>
      </w:pPr>
      <w:r>
        <w:rPr>
          <w:rFonts w:ascii="Times New Roman"/>
          <w:b w:val="false"/>
          <w:i w:val="false"/>
          <w:color w:val="000000"/>
          <w:sz w:val="28"/>
        </w:rPr>
        <w:t>
      салықтық түсімдер – 2 135 мың теңге;</w:t>
      </w:r>
    </w:p>
    <w:bookmarkEnd w:id="3"/>
    <w:bookmarkStart w:name="z7" w:id="4"/>
    <w:p>
      <w:pPr>
        <w:spacing w:after="0"/>
        <w:ind w:left="0"/>
        <w:jc w:val="both"/>
      </w:pPr>
      <w:r>
        <w:rPr>
          <w:rFonts w:ascii="Times New Roman"/>
          <w:b w:val="false"/>
          <w:i w:val="false"/>
          <w:color w:val="000000"/>
          <w:sz w:val="28"/>
        </w:rPr>
        <w:t>
      салықтық емес түсімдер – 0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5"/>
    <w:bookmarkStart w:name="z9" w:id="6"/>
    <w:p>
      <w:pPr>
        <w:spacing w:after="0"/>
        <w:ind w:left="0"/>
        <w:jc w:val="both"/>
      </w:pPr>
      <w:r>
        <w:rPr>
          <w:rFonts w:ascii="Times New Roman"/>
          <w:b w:val="false"/>
          <w:i w:val="false"/>
          <w:color w:val="000000"/>
          <w:sz w:val="28"/>
        </w:rPr>
        <w:t>
      трансферттер түсімі – 53 734 мың теңге;</w:t>
      </w:r>
    </w:p>
    <w:bookmarkEnd w:id="6"/>
    <w:bookmarkStart w:name="z10" w:id="7"/>
    <w:p>
      <w:pPr>
        <w:spacing w:after="0"/>
        <w:ind w:left="0"/>
        <w:jc w:val="both"/>
      </w:pPr>
      <w:r>
        <w:rPr>
          <w:rFonts w:ascii="Times New Roman"/>
          <w:b w:val="false"/>
          <w:i w:val="false"/>
          <w:color w:val="000000"/>
          <w:sz w:val="28"/>
        </w:rPr>
        <w:t>
      2) шығындар – 55 869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мың теңге:</w:t>
      </w:r>
    </w:p>
    <w:bookmarkEnd w:id="8"/>
    <w:bookmarkStart w:name="z12" w:id="9"/>
    <w:p>
      <w:pPr>
        <w:spacing w:after="0"/>
        <w:ind w:left="0"/>
        <w:jc w:val="both"/>
      </w:pPr>
      <w:r>
        <w:rPr>
          <w:rFonts w:ascii="Times New Roman"/>
          <w:b w:val="false"/>
          <w:i w:val="false"/>
          <w:color w:val="000000"/>
          <w:sz w:val="28"/>
        </w:rPr>
        <w:t>
      бюджеттік кредиттер – 0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0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1"/>
    <w:bookmarkStart w:name="z15"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17" w:id="14"/>
    <w:p>
      <w:pPr>
        <w:spacing w:after="0"/>
        <w:ind w:left="0"/>
        <w:jc w:val="both"/>
      </w:pPr>
      <w:r>
        <w:rPr>
          <w:rFonts w:ascii="Times New Roman"/>
          <w:b w:val="false"/>
          <w:i w:val="false"/>
          <w:color w:val="000000"/>
          <w:sz w:val="28"/>
        </w:rPr>
        <w:t>
      5) бюджет тапшылығы (профициті) – 0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5"/>
    <w:bookmarkStart w:name="z19" w:id="16"/>
    <w:p>
      <w:pPr>
        <w:spacing w:after="0"/>
        <w:ind w:left="0"/>
        <w:jc w:val="both"/>
      </w:pPr>
      <w:r>
        <w:rPr>
          <w:rFonts w:ascii="Times New Roman"/>
          <w:b w:val="false"/>
          <w:i w:val="false"/>
          <w:color w:val="000000"/>
          <w:sz w:val="28"/>
        </w:rPr>
        <w:t>
      қарыздар түсімі – 0 мың теңге;</w:t>
      </w:r>
    </w:p>
    <w:bookmarkEnd w:id="16"/>
    <w:bookmarkStart w:name="z20" w:id="17"/>
    <w:p>
      <w:pPr>
        <w:spacing w:after="0"/>
        <w:ind w:left="0"/>
        <w:jc w:val="both"/>
      </w:pPr>
      <w:r>
        <w:rPr>
          <w:rFonts w:ascii="Times New Roman"/>
          <w:b w:val="false"/>
          <w:i w:val="false"/>
          <w:color w:val="000000"/>
          <w:sz w:val="28"/>
        </w:rPr>
        <w:t>
      қарыздарды өтеу – 0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Ақжайық аудандық мәслихатының 25.12.2018 </w:t>
      </w:r>
      <w:r>
        <w:rPr>
          <w:rFonts w:ascii="Times New Roman"/>
          <w:b w:val="false"/>
          <w:i w:val="false"/>
          <w:color w:val="000000"/>
          <w:sz w:val="28"/>
        </w:rPr>
        <w:t>№ 28-1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2018-2020 жылдарға арналған Алғабас ауылдық округінің бюджеті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19"/>
    <w:bookmarkStart w:name="z23" w:id="20"/>
    <w:p>
      <w:pPr>
        <w:spacing w:after="0"/>
        <w:ind w:left="0"/>
        <w:jc w:val="both"/>
      </w:pPr>
      <w:r>
        <w:rPr>
          <w:rFonts w:ascii="Times New Roman"/>
          <w:b w:val="false"/>
          <w:i w:val="false"/>
          <w:color w:val="000000"/>
          <w:sz w:val="28"/>
        </w:rPr>
        <w:t>
      1) кірістер – 18 444 мың теңге:</w:t>
      </w:r>
    </w:p>
    <w:bookmarkEnd w:id="20"/>
    <w:bookmarkStart w:name="z24" w:id="21"/>
    <w:p>
      <w:pPr>
        <w:spacing w:after="0"/>
        <w:ind w:left="0"/>
        <w:jc w:val="both"/>
      </w:pPr>
      <w:r>
        <w:rPr>
          <w:rFonts w:ascii="Times New Roman"/>
          <w:b w:val="false"/>
          <w:i w:val="false"/>
          <w:color w:val="000000"/>
          <w:sz w:val="28"/>
        </w:rPr>
        <w:t>
      салықтық түсімдер – 1 565 мың теңге;</w:t>
      </w:r>
    </w:p>
    <w:bookmarkEnd w:id="21"/>
    <w:bookmarkStart w:name="z25" w:id="22"/>
    <w:p>
      <w:pPr>
        <w:spacing w:after="0"/>
        <w:ind w:left="0"/>
        <w:jc w:val="both"/>
      </w:pPr>
      <w:r>
        <w:rPr>
          <w:rFonts w:ascii="Times New Roman"/>
          <w:b w:val="false"/>
          <w:i w:val="false"/>
          <w:color w:val="000000"/>
          <w:sz w:val="28"/>
        </w:rPr>
        <w:t>
      салықтық емес түсімдер – 0 мың теңге;</w:t>
      </w:r>
    </w:p>
    <w:bookmarkEnd w:id="22"/>
    <w:bookmarkStart w:name="z26" w:id="23"/>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3"/>
    <w:bookmarkStart w:name="z27" w:id="24"/>
    <w:p>
      <w:pPr>
        <w:spacing w:after="0"/>
        <w:ind w:left="0"/>
        <w:jc w:val="both"/>
      </w:pPr>
      <w:r>
        <w:rPr>
          <w:rFonts w:ascii="Times New Roman"/>
          <w:b w:val="false"/>
          <w:i w:val="false"/>
          <w:color w:val="000000"/>
          <w:sz w:val="28"/>
        </w:rPr>
        <w:t>
      трансферттер түсімі – 16 879 мың теңге;</w:t>
      </w:r>
    </w:p>
    <w:bookmarkEnd w:id="24"/>
    <w:bookmarkStart w:name="z28" w:id="25"/>
    <w:p>
      <w:pPr>
        <w:spacing w:after="0"/>
        <w:ind w:left="0"/>
        <w:jc w:val="both"/>
      </w:pPr>
      <w:r>
        <w:rPr>
          <w:rFonts w:ascii="Times New Roman"/>
          <w:b w:val="false"/>
          <w:i w:val="false"/>
          <w:color w:val="000000"/>
          <w:sz w:val="28"/>
        </w:rPr>
        <w:t>
      2) шығындар – 18 444 мың теңге;</w:t>
      </w:r>
    </w:p>
    <w:bookmarkEnd w:id="25"/>
    <w:bookmarkStart w:name="z29" w:id="26"/>
    <w:p>
      <w:pPr>
        <w:spacing w:after="0"/>
        <w:ind w:left="0"/>
        <w:jc w:val="both"/>
      </w:pPr>
      <w:r>
        <w:rPr>
          <w:rFonts w:ascii="Times New Roman"/>
          <w:b w:val="false"/>
          <w:i w:val="false"/>
          <w:color w:val="000000"/>
          <w:sz w:val="28"/>
        </w:rPr>
        <w:t>
      3) таза бюджеттік кредиттеу – 0 мың теңге:</w:t>
      </w:r>
    </w:p>
    <w:bookmarkEnd w:id="26"/>
    <w:bookmarkStart w:name="z30" w:id="27"/>
    <w:p>
      <w:pPr>
        <w:spacing w:after="0"/>
        <w:ind w:left="0"/>
        <w:jc w:val="both"/>
      </w:pPr>
      <w:r>
        <w:rPr>
          <w:rFonts w:ascii="Times New Roman"/>
          <w:b w:val="false"/>
          <w:i w:val="false"/>
          <w:color w:val="000000"/>
          <w:sz w:val="28"/>
        </w:rPr>
        <w:t>
      бюджеттік кредиттер – 0 мың теңге;</w:t>
      </w:r>
    </w:p>
    <w:bookmarkEnd w:id="27"/>
    <w:bookmarkStart w:name="z31" w:id="28"/>
    <w:p>
      <w:pPr>
        <w:spacing w:after="0"/>
        <w:ind w:left="0"/>
        <w:jc w:val="both"/>
      </w:pPr>
      <w:r>
        <w:rPr>
          <w:rFonts w:ascii="Times New Roman"/>
          <w:b w:val="false"/>
          <w:i w:val="false"/>
          <w:color w:val="000000"/>
          <w:sz w:val="28"/>
        </w:rPr>
        <w:t>
      бюджеттік кредиттерді өтеу – 0 мың теңге;</w:t>
      </w:r>
    </w:p>
    <w:bookmarkEnd w:id="28"/>
    <w:bookmarkStart w:name="z32" w:id="29"/>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29"/>
    <w:bookmarkStart w:name="z33" w:id="30"/>
    <w:p>
      <w:pPr>
        <w:spacing w:after="0"/>
        <w:ind w:left="0"/>
        <w:jc w:val="both"/>
      </w:pPr>
      <w:r>
        <w:rPr>
          <w:rFonts w:ascii="Times New Roman"/>
          <w:b w:val="false"/>
          <w:i w:val="false"/>
          <w:color w:val="000000"/>
          <w:sz w:val="28"/>
        </w:rPr>
        <w:t>
      қаржы активтерін сатып алу – 0 мың теңге;</w:t>
      </w:r>
    </w:p>
    <w:bookmarkEnd w:id="30"/>
    <w:bookmarkStart w:name="z34" w:id="31"/>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31"/>
    <w:bookmarkStart w:name="z35" w:id="32"/>
    <w:p>
      <w:pPr>
        <w:spacing w:after="0"/>
        <w:ind w:left="0"/>
        <w:jc w:val="both"/>
      </w:pPr>
      <w:r>
        <w:rPr>
          <w:rFonts w:ascii="Times New Roman"/>
          <w:b w:val="false"/>
          <w:i w:val="false"/>
          <w:color w:val="000000"/>
          <w:sz w:val="28"/>
        </w:rPr>
        <w:t>
      5) бюджет тапшылығы (профициті) – 0 мың теңге;</w:t>
      </w:r>
    </w:p>
    <w:bookmarkEnd w:id="32"/>
    <w:bookmarkStart w:name="z36" w:id="33"/>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33"/>
    <w:bookmarkStart w:name="z37" w:id="34"/>
    <w:p>
      <w:pPr>
        <w:spacing w:after="0"/>
        <w:ind w:left="0"/>
        <w:jc w:val="both"/>
      </w:pPr>
      <w:r>
        <w:rPr>
          <w:rFonts w:ascii="Times New Roman"/>
          <w:b w:val="false"/>
          <w:i w:val="false"/>
          <w:color w:val="000000"/>
          <w:sz w:val="28"/>
        </w:rPr>
        <w:t>
      қарыздар түсімі – 0 мың теңге;</w:t>
      </w:r>
    </w:p>
    <w:bookmarkEnd w:id="34"/>
    <w:bookmarkStart w:name="z38" w:id="35"/>
    <w:p>
      <w:pPr>
        <w:spacing w:after="0"/>
        <w:ind w:left="0"/>
        <w:jc w:val="both"/>
      </w:pPr>
      <w:r>
        <w:rPr>
          <w:rFonts w:ascii="Times New Roman"/>
          <w:b w:val="false"/>
          <w:i w:val="false"/>
          <w:color w:val="000000"/>
          <w:sz w:val="28"/>
        </w:rPr>
        <w:t>
      қарыздарды өтеу – 0 мың теңге;</w:t>
      </w:r>
    </w:p>
    <w:bookmarkEnd w:id="35"/>
    <w:bookmarkStart w:name="z39" w:id="36"/>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Батыс Қазақстан облысы Ақжайық аудандық мәслихатының 25.12.2018 </w:t>
      </w:r>
      <w:r>
        <w:rPr>
          <w:rFonts w:ascii="Times New Roman"/>
          <w:b w:val="false"/>
          <w:i w:val="false"/>
          <w:color w:val="000000"/>
          <w:sz w:val="28"/>
        </w:rPr>
        <w:t>№ 28-1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xml:space="preserve">
      3. 2018-2020 жылдарға арналған Алмалы ауылдық округінің бюджеті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37"/>
    <w:bookmarkStart w:name="z41" w:id="38"/>
    <w:p>
      <w:pPr>
        <w:spacing w:after="0"/>
        <w:ind w:left="0"/>
        <w:jc w:val="both"/>
      </w:pPr>
      <w:r>
        <w:rPr>
          <w:rFonts w:ascii="Times New Roman"/>
          <w:b w:val="false"/>
          <w:i w:val="false"/>
          <w:color w:val="000000"/>
          <w:sz w:val="28"/>
        </w:rPr>
        <w:t>
      1) кірістер – 23 719 мың теңге:</w:t>
      </w:r>
    </w:p>
    <w:bookmarkEnd w:id="38"/>
    <w:bookmarkStart w:name="z42" w:id="39"/>
    <w:p>
      <w:pPr>
        <w:spacing w:after="0"/>
        <w:ind w:left="0"/>
        <w:jc w:val="both"/>
      </w:pPr>
      <w:r>
        <w:rPr>
          <w:rFonts w:ascii="Times New Roman"/>
          <w:b w:val="false"/>
          <w:i w:val="false"/>
          <w:color w:val="000000"/>
          <w:sz w:val="28"/>
        </w:rPr>
        <w:t>
      салықтық түсімдер – 3 147 мың теңге;</w:t>
      </w:r>
    </w:p>
    <w:bookmarkEnd w:id="39"/>
    <w:bookmarkStart w:name="z43" w:id="40"/>
    <w:p>
      <w:pPr>
        <w:spacing w:after="0"/>
        <w:ind w:left="0"/>
        <w:jc w:val="both"/>
      </w:pPr>
      <w:r>
        <w:rPr>
          <w:rFonts w:ascii="Times New Roman"/>
          <w:b w:val="false"/>
          <w:i w:val="false"/>
          <w:color w:val="000000"/>
          <w:sz w:val="28"/>
        </w:rPr>
        <w:t>
      салықтық емес түсімдер – 74 мың теңге;</w:t>
      </w:r>
    </w:p>
    <w:bookmarkEnd w:id="40"/>
    <w:bookmarkStart w:name="z44" w:id="41"/>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41"/>
    <w:bookmarkStart w:name="z45" w:id="42"/>
    <w:p>
      <w:pPr>
        <w:spacing w:after="0"/>
        <w:ind w:left="0"/>
        <w:jc w:val="both"/>
      </w:pPr>
      <w:r>
        <w:rPr>
          <w:rFonts w:ascii="Times New Roman"/>
          <w:b w:val="false"/>
          <w:i w:val="false"/>
          <w:color w:val="000000"/>
          <w:sz w:val="28"/>
        </w:rPr>
        <w:t>
      трансферттер түсімі – 20 498 мың теңге;</w:t>
      </w:r>
    </w:p>
    <w:bookmarkEnd w:id="42"/>
    <w:bookmarkStart w:name="z46" w:id="43"/>
    <w:p>
      <w:pPr>
        <w:spacing w:after="0"/>
        <w:ind w:left="0"/>
        <w:jc w:val="both"/>
      </w:pPr>
      <w:r>
        <w:rPr>
          <w:rFonts w:ascii="Times New Roman"/>
          <w:b w:val="false"/>
          <w:i w:val="false"/>
          <w:color w:val="000000"/>
          <w:sz w:val="28"/>
        </w:rPr>
        <w:t>
      2) шығындар – 23 719 мың теңге;</w:t>
      </w:r>
    </w:p>
    <w:bookmarkEnd w:id="43"/>
    <w:bookmarkStart w:name="z47" w:id="44"/>
    <w:p>
      <w:pPr>
        <w:spacing w:after="0"/>
        <w:ind w:left="0"/>
        <w:jc w:val="both"/>
      </w:pPr>
      <w:r>
        <w:rPr>
          <w:rFonts w:ascii="Times New Roman"/>
          <w:b w:val="false"/>
          <w:i w:val="false"/>
          <w:color w:val="000000"/>
          <w:sz w:val="28"/>
        </w:rPr>
        <w:t>
      3) таза бюджеттік кредиттеу – 0 мың теңге:</w:t>
      </w:r>
    </w:p>
    <w:bookmarkEnd w:id="44"/>
    <w:bookmarkStart w:name="z48" w:id="45"/>
    <w:p>
      <w:pPr>
        <w:spacing w:after="0"/>
        <w:ind w:left="0"/>
        <w:jc w:val="both"/>
      </w:pPr>
      <w:r>
        <w:rPr>
          <w:rFonts w:ascii="Times New Roman"/>
          <w:b w:val="false"/>
          <w:i w:val="false"/>
          <w:color w:val="000000"/>
          <w:sz w:val="28"/>
        </w:rPr>
        <w:t>
      бюджеттік кредиттер – 0 мың теңге;</w:t>
      </w:r>
    </w:p>
    <w:bookmarkEnd w:id="45"/>
    <w:bookmarkStart w:name="z49" w:id="46"/>
    <w:p>
      <w:pPr>
        <w:spacing w:after="0"/>
        <w:ind w:left="0"/>
        <w:jc w:val="both"/>
      </w:pPr>
      <w:r>
        <w:rPr>
          <w:rFonts w:ascii="Times New Roman"/>
          <w:b w:val="false"/>
          <w:i w:val="false"/>
          <w:color w:val="000000"/>
          <w:sz w:val="28"/>
        </w:rPr>
        <w:t>
      бюджеттік кредиттерді өтеу – 0 мың теңге;</w:t>
      </w:r>
    </w:p>
    <w:bookmarkEnd w:id="46"/>
    <w:bookmarkStart w:name="z50" w:id="47"/>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47"/>
    <w:bookmarkStart w:name="z51" w:id="48"/>
    <w:p>
      <w:pPr>
        <w:spacing w:after="0"/>
        <w:ind w:left="0"/>
        <w:jc w:val="both"/>
      </w:pPr>
      <w:r>
        <w:rPr>
          <w:rFonts w:ascii="Times New Roman"/>
          <w:b w:val="false"/>
          <w:i w:val="false"/>
          <w:color w:val="000000"/>
          <w:sz w:val="28"/>
        </w:rPr>
        <w:t>
      қаржы активтерін сатып алу – 0 мың теңге;</w:t>
      </w:r>
    </w:p>
    <w:bookmarkEnd w:id="48"/>
    <w:bookmarkStart w:name="z52" w:id="49"/>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49"/>
    <w:bookmarkStart w:name="z53" w:id="50"/>
    <w:p>
      <w:pPr>
        <w:spacing w:after="0"/>
        <w:ind w:left="0"/>
        <w:jc w:val="both"/>
      </w:pPr>
      <w:r>
        <w:rPr>
          <w:rFonts w:ascii="Times New Roman"/>
          <w:b w:val="false"/>
          <w:i w:val="false"/>
          <w:color w:val="000000"/>
          <w:sz w:val="28"/>
        </w:rPr>
        <w:t>
      5) бюджет тапшылығы (профициті) – 0 мың теңге;</w:t>
      </w:r>
    </w:p>
    <w:bookmarkEnd w:id="50"/>
    <w:bookmarkStart w:name="z54" w:id="51"/>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51"/>
    <w:bookmarkStart w:name="z55" w:id="52"/>
    <w:p>
      <w:pPr>
        <w:spacing w:after="0"/>
        <w:ind w:left="0"/>
        <w:jc w:val="both"/>
      </w:pPr>
      <w:r>
        <w:rPr>
          <w:rFonts w:ascii="Times New Roman"/>
          <w:b w:val="false"/>
          <w:i w:val="false"/>
          <w:color w:val="000000"/>
          <w:sz w:val="28"/>
        </w:rPr>
        <w:t>
      қарыздар түсімі – 0 мың теңге;</w:t>
      </w:r>
    </w:p>
    <w:bookmarkEnd w:id="52"/>
    <w:bookmarkStart w:name="z56" w:id="53"/>
    <w:p>
      <w:pPr>
        <w:spacing w:after="0"/>
        <w:ind w:left="0"/>
        <w:jc w:val="both"/>
      </w:pPr>
      <w:r>
        <w:rPr>
          <w:rFonts w:ascii="Times New Roman"/>
          <w:b w:val="false"/>
          <w:i w:val="false"/>
          <w:color w:val="000000"/>
          <w:sz w:val="28"/>
        </w:rPr>
        <w:t>
      қарыздарды өтеу – 0 мың теңге;</w:t>
      </w:r>
    </w:p>
    <w:bookmarkEnd w:id="53"/>
    <w:bookmarkStart w:name="z57" w:id="54"/>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Ақжайық аудандық мәслихатының 25.12.2018 </w:t>
      </w:r>
      <w:r>
        <w:rPr>
          <w:rFonts w:ascii="Times New Roman"/>
          <w:b w:val="false"/>
          <w:i w:val="false"/>
          <w:color w:val="000000"/>
          <w:sz w:val="28"/>
        </w:rPr>
        <w:t>№ 28-1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xml:space="preserve">
      4. 2018-2020 жылдарға арналған Есенсай ауылдық округінің бюджеті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55"/>
    <w:bookmarkStart w:name="z59" w:id="56"/>
    <w:p>
      <w:pPr>
        <w:spacing w:after="0"/>
        <w:ind w:left="0"/>
        <w:jc w:val="both"/>
      </w:pPr>
      <w:r>
        <w:rPr>
          <w:rFonts w:ascii="Times New Roman"/>
          <w:b w:val="false"/>
          <w:i w:val="false"/>
          <w:color w:val="000000"/>
          <w:sz w:val="28"/>
        </w:rPr>
        <w:t>
      1) кірістер – 23 632 мың теңге:</w:t>
      </w:r>
    </w:p>
    <w:bookmarkEnd w:id="56"/>
    <w:bookmarkStart w:name="z60" w:id="57"/>
    <w:p>
      <w:pPr>
        <w:spacing w:after="0"/>
        <w:ind w:left="0"/>
        <w:jc w:val="both"/>
      </w:pPr>
      <w:r>
        <w:rPr>
          <w:rFonts w:ascii="Times New Roman"/>
          <w:b w:val="false"/>
          <w:i w:val="false"/>
          <w:color w:val="000000"/>
          <w:sz w:val="28"/>
        </w:rPr>
        <w:t>
      салықтық түсімдер – 1 108 мың теңге;</w:t>
      </w:r>
    </w:p>
    <w:bookmarkEnd w:id="57"/>
    <w:bookmarkStart w:name="z61" w:id="58"/>
    <w:p>
      <w:pPr>
        <w:spacing w:after="0"/>
        <w:ind w:left="0"/>
        <w:jc w:val="both"/>
      </w:pPr>
      <w:r>
        <w:rPr>
          <w:rFonts w:ascii="Times New Roman"/>
          <w:b w:val="false"/>
          <w:i w:val="false"/>
          <w:color w:val="000000"/>
          <w:sz w:val="28"/>
        </w:rPr>
        <w:t>
      салықтық емес түсімдер – 101 мың теңге;</w:t>
      </w:r>
    </w:p>
    <w:bookmarkEnd w:id="58"/>
    <w:bookmarkStart w:name="z62" w:id="59"/>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59"/>
    <w:bookmarkStart w:name="z63" w:id="60"/>
    <w:p>
      <w:pPr>
        <w:spacing w:after="0"/>
        <w:ind w:left="0"/>
        <w:jc w:val="both"/>
      </w:pPr>
      <w:r>
        <w:rPr>
          <w:rFonts w:ascii="Times New Roman"/>
          <w:b w:val="false"/>
          <w:i w:val="false"/>
          <w:color w:val="000000"/>
          <w:sz w:val="28"/>
        </w:rPr>
        <w:t>
      трансферттер түсімі – 22 423 мың теңге;</w:t>
      </w:r>
    </w:p>
    <w:bookmarkEnd w:id="60"/>
    <w:bookmarkStart w:name="z64" w:id="61"/>
    <w:p>
      <w:pPr>
        <w:spacing w:after="0"/>
        <w:ind w:left="0"/>
        <w:jc w:val="both"/>
      </w:pPr>
      <w:r>
        <w:rPr>
          <w:rFonts w:ascii="Times New Roman"/>
          <w:b w:val="false"/>
          <w:i w:val="false"/>
          <w:color w:val="000000"/>
          <w:sz w:val="28"/>
        </w:rPr>
        <w:t>
      2) шығындар – 23 632 мың теңге;</w:t>
      </w:r>
    </w:p>
    <w:bookmarkEnd w:id="61"/>
    <w:bookmarkStart w:name="z65" w:id="62"/>
    <w:p>
      <w:pPr>
        <w:spacing w:after="0"/>
        <w:ind w:left="0"/>
        <w:jc w:val="both"/>
      </w:pPr>
      <w:r>
        <w:rPr>
          <w:rFonts w:ascii="Times New Roman"/>
          <w:b w:val="false"/>
          <w:i w:val="false"/>
          <w:color w:val="000000"/>
          <w:sz w:val="28"/>
        </w:rPr>
        <w:t>
      3) таза бюджеттік кредиттеу – 0 мың теңге:</w:t>
      </w:r>
    </w:p>
    <w:bookmarkEnd w:id="62"/>
    <w:bookmarkStart w:name="z66" w:id="63"/>
    <w:p>
      <w:pPr>
        <w:spacing w:after="0"/>
        <w:ind w:left="0"/>
        <w:jc w:val="both"/>
      </w:pPr>
      <w:r>
        <w:rPr>
          <w:rFonts w:ascii="Times New Roman"/>
          <w:b w:val="false"/>
          <w:i w:val="false"/>
          <w:color w:val="000000"/>
          <w:sz w:val="28"/>
        </w:rPr>
        <w:t>
      бюджеттік кредиттер – 0 мың теңге;</w:t>
      </w:r>
    </w:p>
    <w:bookmarkEnd w:id="63"/>
    <w:bookmarkStart w:name="z67" w:id="64"/>
    <w:p>
      <w:pPr>
        <w:spacing w:after="0"/>
        <w:ind w:left="0"/>
        <w:jc w:val="both"/>
      </w:pPr>
      <w:r>
        <w:rPr>
          <w:rFonts w:ascii="Times New Roman"/>
          <w:b w:val="false"/>
          <w:i w:val="false"/>
          <w:color w:val="000000"/>
          <w:sz w:val="28"/>
        </w:rPr>
        <w:t>
      бюджеттік кредиттерді өтеу – 0 мың теңге;</w:t>
      </w:r>
    </w:p>
    <w:bookmarkEnd w:id="64"/>
    <w:bookmarkStart w:name="z68" w:id="65"/>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65"/>
    <w:bookmarkStart w:name="z69" w:id="66"/>
    <w:p>
      <w:pPr>
        <w:spacing w:after="0"/>
        <w:ind w:left="0"/>
        <w:jc w:val="both"/>
      </w:pPr>
      <w:r>
        <w:rPr>
          <w:rFonts w:ascii="Times New Roman"/>
          <w:b w:val="false"/>
          <w:i w:val="false"/>
          <w:color w:val="000000"/>
          <w:sz w:val="28"/>
        </w:rPr>
        <w:t>
      қаржы активтерін сатып алу – 0 мың теңге;</w:t>
      </w:r>
    </w:p>
    <w:bookmarkEnd w:id="66"/>
    <w:bookmarkStart w:name="z70" w:id="67"/>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67"/>
    <w:bookmarkStart w:name="z71" w:id="68"/>
    <w:p>
      <w:pPr>
        <w:spacing w:after="0"/>
        <w:ind w:left="0"/>
        <w:jc w:val="both"/>
      </w:pPr>
      <w:r>
        <w:rPr>
          <w:rFonts w:ascii="Times New Roman"/>
          <w:b w:val="false"/>
          <w:i w:val="false"/>
          <w:color w:val="000000"/>
          <w:sz w:val="28"/>
        </w:rPr>
        <w:t>
      5) бюджет тапшылығы (профициті) – 0 мың теңге;</w:t>
      </w:r>
    </w:p>
    <w:bookmarkEnd w:id="68"/>
    <w:bookmarkStart w:name="z72" w:id="69"/>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69"/>
    <w:bookmarkStart w:name="z73" w:id="70"/>
    <w:p>
      <w:pPr>
        <w:spacing w:after="0"/>
        <w:ind w:left="0"/>
        <w:jc w:val="both"/>
      </w:pPr>
      <w:r>
        <w:rPr>
          <w:rFonts w:ascii="Times New Roman"/>
          <w:b w:val="false"/>
          <w:i w:val="false"/>
          <w:color w:val="000000"/>
          <w:sz w:val="28"/>
        </w:rPr>
        <w:t>
      қарыздар түсімі – 0 мың теңге;</w:t>
      </w:r>
    </w:p>
    <w:bookmarkEnd w:id="70"/>
    <w:bookmarkStart w:name="z74" w:id="71"/>
    <w:p>
      <w:pPr>
        <w:spacing w:after="0"/>
        <w:ind w:left="0"/>
        <w:jc w:val="both"/>
      </w:pPr>
      <w:r>
        <w:rPr>
          <w:rFonts w:ascii="Times New Roman"/>
          <w:b w:val="false"/>
          <w:i w:val="false"/>
          <w:color w:val="000000"/>
          <w:sz w:val="28"/>
        </w:rPr>
        <w:t>
      қарыздарды өтеу – 0 мың теңге;</w:t>
      </w:r>
    </w:p>
    <w:bookmarkEnd w:id="71"/>
    <w:bookmarkStart w:name="z75" w:id="72"/>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Ақжайық аудандық мәслихатының 25.12.2018 </w:t>
      </w:r>
      <w:r>
        <w:rPr>
          <w:rFonts w:ascii="Times New Roman"/>
          <w:b w:val="false"/>
          <w:i w:val="false"/>
          <w:color w:val="000000"/>
          <w:sz w:val="28"/>
        </w:rPr>
        <w:t>№ 28-1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76" w:id="73"/>
    <w:p>
      <w:pPr>
        <w:spacing w:after="0"/>
        <w:ind w:left="0"/>
        <w:jc w:val="both"/>
      </w:pPr>
      <w:r>
        <w:rPr>
          <w:rFonts w:ascii="Times New Roman"/>
          <w:b w:val="false"/>
          <w:i w:val="false"/>
          <w:color w:val="000000"/>
          <w:sz w:val="28"/>
        </w:rPr>
        <w:t xml:space="preserve">
      5. 2018-2020 жылдарға арналған Тайпақ ауылдық округінің бюджеті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73"/>
    <w:bookmarkStart w:name="z77" w:id="74"/>
    <w:p>
      <w:pPr>
        <w:spacing w:after="0"/>
        <w:ind w:left="0"/>
        <w:jc w:val="both"/>
      </w:pPr>
      <w:r>
        <w:rPr>
          <w:rFonts w:ascii="Times New Roman"/>
          <w:b w:val="false"/>
          <w:i w:val="false"/>
          <w:color w:val="000000"/>
          <w:sz w:val="28"/>
        </w:rPr>
        <w:t>
      1) кірістер – 126 108 мың теңге:</w:t>
      </w:r>
    </w:p>
    <w:bookmarkEnd w:id="74"/>
    <w:bookmarkStart w:name="z78" w:id="75"/>
    <w:p>
      <w:pPr>
        <w:spacing w:after="0"/>
        <w:ind w:left="0"/>
        <w:jc w:val="both"/>
      </w:pPr>
      <w:r>
        <w:rPr>
          <w:rFonts w:ascii="Times New Roman"/>
          <w:b w:val="false"/>
          <w:i w:val="false"/>
          <w:color w:val="000000"/>
          <w:sz w:val="28"/>
        </w:rPr>
        <w:t>
      салықтық түсімдер – 10 790 мың теңге;</w:t>
      </w:r>
    </w:p>
    <w:bookmarkEnd w:id="75"/>
    <w:bookmarkStart w:name="z79" w:id="76"/>
    <w:p>
      <w:pPr>
        <w:spacing w:after="0"/>
        <w:ind w:left="0"/>
        <w:jc w:val="both"/>
      </w:pPr>
      <w:r>
        <w:rPr>
          <w:rFonts w:ascii="Times New Roman"/>
          <w:b w:val="false"/>
          <w:i w:val="false"/>
          <w:color w:val="000000"/>
          <w:sz w:val="28"/>
        </w:rPr>
        <w:t>
      салықтық емес түсімдер – 6 699 мың теңге;</w:t>
      </w:r>
    </w:p>
    <w:bookmarkEnd w:id="76"/>
    <w:bookmarkStart w:name="z80" w:id="7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77"/>
    <w:bookmarkStart w:name="z81" w:id="78"/>
    <w:p>
      <w:pPr>
        <w:spacing w:after="0"/>
        <w:ind w:left="0"/>
        <w:jc w:val="both"/>
      </w:pPr>
      <w:r>
        <w:rPr>
          <w:rFonts w:ascii="Times New Roman"/>
          <w:b w:val="false"/>
          <w:i w:val="false"/>
          <w:color w:val="000000"/>
          <w:sz w:val="28"/>
        </w:rPr>
        <w:t>
      трансферттер түсімі – 108 619 мың теңге;</w:t>
      </w:r>
    </w:p>
    <w:bookmarkEnd w:id="78"/>
    <w:bookmarkStart w:name="z82" w:id="79"/>
    <w:p>
      <w:pPr>
        <w:spacing w:after="0"/>
        <w:ind w:left="0"/>
        <w:jc w:val="both"/>
      </w:pPr>
      <w:r>
        <w:rPr>
          <w:rFonts w:ascii="Times New Roman"/>
          <w:b w:val="false"/>
          <w:i w:val="false"/>
          <w:color w:val="000000"/>
          <w:sz w:val="28"/>
        </w:rPr>
        <w:t>
      2) шығындар – 126 108 мың теңге;</w:t>
      </w:r>
    </w:p>
    <w:bookmarkEnd w:id="79"/>
    <w:bookmarkStart w:name="z83" w:id="80"/>
    <w:p>
      <w:pPr>
        <w:spacing w:after="0"/>
        <w:ind w:left="0"/>
        <w:jc w:val="both"/>
      </w:pPr>
      <w:r>
        <w:rPr>
          <w:rFonts w:ascii="Times New Roman"/>
          <w:b w:val="false"/>
          <w:i w:val="false"/>
          <w:color w:val="000000"/>
          <w:sz w:val="28"/>
        </w:rPr>
        <w:t>
      3) таза бюджеттік кредиттеу – 0 мың теңге:</w:t>
      </w:r>
    </w:p>
    <w:bookmarkEnd w:id="80"/>
    <w:bookmarkStart w:name="z84" w:id="81"/>
    <w:p>
      <w:pPr>
        <w:spacing w:after="0"/>
        <w:ind w:left="0"/>
        <w:jc w:val="both"/>
      </w:pPr>
      <w:r>
        <w:rPr>
          <w:rFonts w:ascii="Times New Roman"/>
          <w:b w:val="false"/>
          <w:i w:val="false"/>
          <w:color w:val="000000"/>
          <w:sz w:val="28"/>
        </w:rPr>
        <w:t>
      бюджеттік кредиттер – 0 мың теңге;</w:t>
      </w:r>
    </w:p>
    <w:bookmarkEnd w:id="81"/>
    <w:bookmarkStart w:name="z85" w:id="82"/>
    <w:p>
      <w:pPr>
        <w:spacing w:after="0"/>
        <w:ind w:left="0"/>
        <w:jc w:val="both"/>
      </w:pPr>
      <w:r>
        <w:rPr>
          <w:rFonts w:ascii="Times New Roman"/>
          <w:b w:val="false"/>
          <w:i w:val="false"/>
          <w:color w:val="000000"/>
          <w:sz w:val="28"/>
        </w:rPr>
        <w:t>
      бюджеттік кредиттерді өтеу – 0 мың теңге;</w:t>
      </w:r>
    </w:p>
    <w:bookmarkEnd w:id="82"/>
    <w:bookmarkStart w:name="z86" w:id="83"/>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83"/>
    <w:bookmarkStart w:name="z87" w:id="84"/>
    <w:p>
      <w:pPr>
        <w:spacing w:after="0"/>
        <w:ind w:left="0"/>
        <w:jc w:val="both"/>
      </w:pPr>
      <w:r>
        <w:rPr>
          <w:rFonts w:ascii="Times New Roman"/>
          <w:b w:val="false"/>
          <w:i w:val="false"/>
          <w:color w:val="000000"/>
          <w:sz w:val="28"/>
        </w:rPr>
        <w:t>
      қаржы активтерін сатып алу – 0 мың теңге;</w:t>
      </w:r>
    </w:p>
    <w:bookmarkEnd w:id="84"/>
    <w:bookmarkStart w:name="z88" w:id="8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85"/>
    <w:bookmarkStart w:name="z89" w:id="86"/>
    <w:p>
      <w:pPr>
        <w:spacing w:after="0"/>
        <w:ind w:left="0"/>
        <w:jc w:val="both"/>
      </w:pPr>
      <w:r>
        <w:rPr>
          <w:rFonts w:ascii="Times New Roman"/>
          <w:b w:val="false"/>
          <w:i w:val="false"/>
          <w:color w:val="000000"/>
          <w:sz w:val="28"/>
        </w:rPr>
        <w:t>
      5) бюджет тапшылығы (профициті) – 0 мың теңге;</w:t>
      </w:r>
    </w:p>
    <w:bookmarkEnd w:id="86"/>
    <w:bookmarkStart w:name="z90" w:id="87"/>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87"/>
    <w:bookmarkStart w:name="z91" w:id="88"/>
    <w:p>
      <w:pPr>
        <w:spacing w:after="0"/>
        <w:ind w:left="0"/>
        <w:jc w:val="both"/>
      </w:pPr>
      <w:r>
        <w:rPr>
          <w:rFonts w:ascii="Times New Roman"/>
          <w:b w:val="false"/>
          <w:i w:val="false"/>
          <w:color w:val="000000"/>
          <w:sz w:val="28"/>
        </w:rPr>
        <w:t>
      қарыздар түсімі – 0 мың теңге;</w:t>
      </w:r>
    </w:p>
    <w:bookmarkEnd w:id="88"/>
    <w:bookmarkStart w:name="z92" w:id="89"/>
    <w:p>
      <w:pPr>
        <w:spacing w:after="0"/>
        <w:ind w:left="0"/>
        <w:jc w:val="both"/>
      </w:pPr>
      <w:r>
        <w:rPr>
          <w:rFonts w:ascii="Times New Roman"/>
          <w:b w:val="false"/>
          <w:i w:val="false"/>
          <w:color w:val="000000"/>
          <w:sz w:val="28"/>
        </w:rPr>
        <w:t>
      қарыздарды өтеу – 0 мың теңге;</w:t>
      </w:r>
    </w:p>
    <w:bookmarkEnd w:id="89"/>
    <w:bookmarkStart w:name="z93" w:id="90"/>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Ақжайық аудандық мәслихатының 25.12.2018 </w:t>
      </w:r>
      <w:r>
        <w:rPr>
          <w:rFonts w:ascii="Times New Roman"/>
          <w:b w:val="false"/>
          <w:i w:val="false"/>
          <w:color w:val="000000"/>
          <w:sz w:val="28"/>
        </w:rPr>
        <w:t>№ 28-1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94" w:id="91"/>
    <w:p>
      <w:pPr>
        <w:spacing w:after="0"/>
        <w:ind w:left="0"/>
        <w:jc w:val="both"/>
      </w:pPr>
      <w:r>
        <w:rPr>
          <w:rFonts w:ascii="Times New Roman"/>
          <w:b w:val="false"/>
          <w:i w:val="false"/>
          <w:color w:val="000000"/>
          <w:sz w:val="28"/>
        </w:rPr>
        <w:t xml:space="preserve">
      6. 2018-2020 жылдарға арналған Чапаев ауылдық округінің бюджеті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91"/>
    <w:bookmarkStart w:name="z95" w:id="92"/>
    <w:p>
      <w:pPr>
        <w:spacing w:after="0"/>
        <w:ind w:left="0"/>
        <w:jc w:val="both"/>
      </w:pPr>
      <w:r>
        <w:rPr>
          <w:rFonts w:ascii="Times New Roman"/>
          <w:b w:val="false"/>
          <w:i w:val="false"/>
          <w:color w:val="000000"/>
          <w:sz w:val="28"/>
        </w:rPr>
        <w:t>
      1) кірістер – 214 409 мың теңге:</w:t>
      </w:r>
    </w:p>
    <w:bookmarkEnd w:id="92"/>
    <w:bookmarkStart w:name="z96" w:id="93"/>
    <w:p>
      <w:pPr>
        <w:spacing w:after="0"/>
        <w:ind w:left="0"/>
        <w:jc w:val="both"/>
      </w:pPr>
      <w:r>
        <w:rPr>
          <w:rFonts w:ascii="Times New Roman"/>
          <w:b w:val="false"/>
          <w:i w:val="false"/>
          <w:color w:val="000000"/>
          <w:sz w:val="28"/>
        </w:rPr>
        <w:t>
      салықтық түсімдер – 18 857 мың теңге;</w:t>
      </w:r>
    </w:p>
    <w:bookmarkEnd w:id="93"/>
    <w:bookmarkStart w:name="z97" w:id="94"/>
    <w:p>
      <w:pPr>
        <w:spacing w:after="0"/>
        <w:ind w:left="0"/>
        <w:jc w:val="both"/>
      </w:pPr>
      <w:r>
        <w:rPr>
          <w:rFonts w:ascii="Times New Roman"/>
          <w:b w:val="false"/>
          <w:i w:val="false"/>
          <w:color w:val="000000"/>
          <w:sz w:val="28"/>
        </w:rPr>
        <w:t>
      салықтық емес түсімдер – 3 479 мың теңге;</w:t>
      </w:r>
    </w:p>
    <w:bookmarkEnd w:id="94"/>
    <w:bookmarkStart w:name="z98" w:id="9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95"/>
    <w:bookmarkStart w:name="z99" w:id="96"/>
    <w:p>
      <w:pPr>
        <w:spacing w:after="0"/>
        <w:ind w:left="0"/>
        <w:jc w:val="both"/>
      </w:pPr>
      <w:r>
        <w:rPr>
          <w:rFonts w:ascii="Times New Roman"/>
          <w:b w:val="false"/>
          <w:i w:val="false"/>
          <w:color w:val="000000"/>
          <w:sz w:val="28"/>
        </w:rPr>
        <w:t>
      трансферттер түсімі – 192 073 мың теңге;</w:t>
      </w:r>
    </w:p>
    <w:bookmarkEnd w:id="96"/>
    <w:bookmarkStart w:name="z100" w:id="97"/>
    <w:p>
      <w:pPr>
        <w:spacing w:after="0"/>
        <w:ind w:left="0"/>
        <w:jc w:val="both"/>
      </w:pPr>
      <w:r>
        <w:rPr>
          <w:rFonts w:ascii="Times New Roman"/>
          <w:b w:val="false"/>
          <w:i w:val="false"/>
          <w:color w:val="000000"/>
          <w:sz w:val="28"/>
        </w:rPr>
        <w:t>
      2) шығындар – 214 409 мың теңге;</w:t>
      </w:r>
    </w:p>
    <w:bookmarkEnd w:id="97"/>
    <w:bookmarkStart w:name="z101" w:id="98"/>
    <w:p>
      <w:pPr>
        <w:spacing w:after="0"/>
        <w:ind w:left="0"/>
        <w:jc w:val="both"/>
      </w:pPr>
      <w:r>
        <w:rPr>
          <w:rFonts w:ascii="Times New Roman"/>
          <w:b w:val="false"/>
          <w:i w:val="false"/>
          <w:color w:val="000000"/>
          <w:sz w:val="28"/>
        </w:rPr>
        <w:t>
      3) таза бюджеттік кредиттеу – 0 мың теңге:</w:t>
      </w:r>
    </w:p>
    <w:bookmarkEnd w:id="98"/>
    <w:bookmarkStart w:name="z102" w:id="99"/>
    <w:p>
      <w:pPr>
        <w:spacing w:after="0"/>
        <w:ind w:left="0"/>
        <w:jc w:val="both"/>
      </w:pPr>
      <w:r>
        <w:rPr>
          <w:rFonts w:ascii="Times New Roman"/>
          <w:b w:val="false"/>
          <w:i w:val="false"/>
          <w:color w:val="000000"/>
          <w:sz w:val="28"/>
        </w:rPr>
        <w:t>
      бюджеттік кредиттер – 0 мың теңге;</w:t>
      </w:r>
    </w:p>
    <w:bookmarkEnd w:id="99"/>
    <w:bookmarkStart w:name="z103" w:id="100"/>
    <w:p>
      <w:pPr>
        <w:spacing w:after="0"/>
        <w:ind w:left="0"/>
        <w:jc w:val="both"/>
      </w:pPr>
      <w:r>
        <w:rPr>
          <w:rFonts w:ascii="Times New Roman"/>
          <w:b w:val="false"/>
          <w:i w:val="false"/>
          <w:color w:val="000000"/>
          <w:sz w:val="28"/>
        </w:rPr>
        <w:t>
      бюджеттік кредиттерді өтеу – 0 мың теңге;</w:t>
      </w:r>
    </w:p>
    <w:bookmarkEnd w:id="100"/>
    <w:bookmarkStart w:name="z104" w:id="101"/>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01"/>
    <w:bookmarkStart w:name="z105" w:id="102"/>
    <w:p>
      <w:pPr>
        <w:spacing w:after="0"/>
        <w:ind w:left="0"/>
        <w:jc w:val="both"/>
      </w:pPr>
      <w:r>
        <w:rPr>
          <w:rFonts w:ascii="Times New Roman"/>
          <w:b w:val="false"/>
          <w:i w:val="false"/>
          <w:color w:val="000000"/>
          <w:sz w:val="28"/>
        </w:rPr>
        <w:t>
      қаржы активтерін сатып алу – 0 мың теңге;</w:t>
      </w:r>
    </w:p>
    <w:bookmarkEnd w:id="102"/>
    <w:bookmarkStart w:name="z106" w:id="10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03"/>
    <w:bookmarkStart w:name="z107" w:id="104"/>
    <w:p>
      <w:pPr>
        <w:spacing w:after="0"/>
        <w:ind w:left="0"/>
        <w:jc w:val="both"/>
      </w:pPr>
      <w:r>
        <w:rPr>
          <w:rFonts w:ascii="Times New Roman"/>
          <w:b w:val="false"/>
          <w:i w:val="false"/>
          <w:color w:val="000000"/>
          <w:sz w:val="28"/>
        </w:rPr>
        <w:t>
      5) бюджет тапшылығы (профициті) – 0 мың теңге;</w:t>
      </w:r>
    </w:p>
    <w:bookmarkEnd w:id="104"/>
    <w:bookmarkStart w:name="z108" w:id="105"/>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05"/>
    <w:bookmarkStart w:name="z109" w:id="106"/>
    <w:p>
      <w:pPr>
        <w:spacing w:after="0"/>
        <w:ind w:left="0"/>
        <w:jc w:val="both"/>
      </w:pPr>
      <w:r>
        <w:rPr>
          <w:rFonts w:ascii="Times New Roman"/>
          <w:b w:val="false"/>
          <w:i w:val="false"/>
          <w:color w:val="000000"/>
          <w:sz w:val="28"/>
        </w:rPr>
        <w:t>
      қарыздар түсімі – 0 мың теңге;</w:t>
      </w:r>
    </w:p>
    <w:bookmarkEnd w:id="106"/>
    <w:bookmarkStart w:name="z110" w:id="107"/>
    <w:p>
      <w:pPr>
        <w:spacing w:after="0"/>
        <w:ind w:left="0"/>
        <w:jc w:val="both"/>
      </w:pPr>
      <w:r>
        <w:rPr>
          <w:rFonts w:ascii="Times New Roman"/>
          <w:b w:val="false"/>
          <w:i w:val="false"/>
          <w:color w:val="000000"/>
          <w:sz w:val="28"/>
        </w:rPr>
        <w:t>
      қарыздарды өтеу – 0 мың теңге;</w:t>
      </w:r>
    </w:p>
    <w:bookmarkEnd w:id="107"/>
    <w:bookmarkStart w:name="z111" w:id="108"/>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Ақжайық аудандық мәслихатының 25.12.2018 </w:t>
      </w:r>
      <w:r>
        <w:rPr>
          <w:rFonts w:ascii="Times New Roman"/>
          <w:b w:val="false"/>
          <w:i w:val="false"/>
          <w:color w:val="000000"/>
          <w:sz w:val="28"/>
        </w:rPr>
        <w:t>№ 28-1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12" w:id="109"/>
    <w:p>
      <w:pPr>
        <w:spacing w:after="0"/>
        <w:ind w:left="0"/>
        <w:jc w:val="both"/>
      </w:pPr>
      <w:r>
        <w:rPr>
          <w:rFonts w:ascii="Times New Roman"/>
          <w:b w:val="false"/>
          <w:i w:val="false"/>
          <w:color w:val="000000"/>
          <w:sz w:val="28"/>
        </w:rPr>
        <w:t xml:space="preserve">
      7. 2018 жылға арналған ауылдық округтердің бюджет түсімдері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Ақжайық аудандық мәслихатының 2017 жылғы 15 желтоқсандағы № 15-2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5018 тіркелген) сәйкес қалыптасады.</w:t>
      </w:r>
    </w:p>
    <w:bookmarkEnd w:id="109"/>
    <w:bookmarkStart w:name="z113" w:id="110"/>
    <w:p>
      <w:pPr>
        <w:spacing w:after="0"/>
        <w:ind w:left="0"/>
        <w:jc w:val="both"/>
      </w:pPr>
      <w:r>
        <w:rPr>
          <w:rFonts w:ascii="Times New Roman"/>
          <w:b w:val="false"/>
          <w:i w:val="false"/>
          <w:color w:val="000000"/>
          <w:sz w:val="28"/>
        </w:rPr>
        <w:t>
      8. 2018 жылға арналған ауылдық округтердің бюджеттеріне аудандық бюджеттен берілетін субвенциялар көлемінің жалпы сомасы 341 040 мың теңге түсімдері қарастырылғаны ескерілсін, соның ішінде:</w:t>
      </w:r>
    </w:p>
    <w:bookmarkEnd w:id="110"/>
    <w:bookmarkStart w:name="z114" w:id="111"/>
    <w:p>
      <w:pPr>
        <w:spacing w:after="0"/>
        <w:ind w:left="0"/>
        <w:jc w:val="both"/>
      </w:pPr>
      <w:r>
        <w:rPr>
          <w:rFonts w:ascii="Times New Roman"/>
          <w:b w:val="false"/>
          <w:i w:val="false"/>
          <w:color w:val="000000"/>
          <w:sz w:val="28"/>
        </w:rPr>
        <w:t>
      Ақжол ауылдық округі – 47 461 мың теңге;</w:t>
      </w:r>
    </w:p>
    <w:bookmarkEnd w:id="111"/>
    <w:bookmarkStart w:name="z115" w:id="112"/>
    <w:p>
      <w:pPr>
        <w:spacing w:after="0"/>
        <w:ind w:left="0"/>
        <w:jc w:val="both"/>
      </w:pPr>
      <w:r>
        <w:rPr>
          <w:rFonts w:ascii="Times New Roman"/>
          <w:b w:val="false"/>
          <w:i w:val="false"/>
          <w:color w:val="000000"/>
          <w:sz w:val="28"/>
        </w:rPr>
        <w:t>
      Алғабас ауылдық округі – 27 614 мың теңге;</w:t>
      </w:r>
    </w:p>
    <w:bookmarkEnd w:id="112"/>
    <w:bookmarkStart w:name="z116" w:id="113"/>
    <w:p>
      <w:pPr>
        <w:spacing w:after="0"/>
        <w:ind w:left="0"/>
        <w:jc w:val="both"/>
      </w:pPr>
      <w:r>
        <w:rPr>
          <w:rFonts w:ascii="Times New Roman"/>
          <w:b w:val="false"/>
          <w:i w:val="false"/>
          <w:color w:val="000000"/>
          <w:sz w:val="28"/>
        </w:rPr>
        <w:t>
      Алмалы ауылдық округі – 17 526 мың теңге;</w:t>
      </w:r>
    </w:p>
    <w:bookmarkEnd w:id="113"/>
    <w:bookmarkStart w:name="z117" w:id="114"/>
    <w:p>
      <w:pPr>
        <w:spacing w:after="0"/>
        <w:ind w:left="0"/>
        <w:jc w:val="both"/>
      </w:pPr>
      <w:r>
        <w:rPr>
          <w:rFonts w:ascii="Times New Roman"/>
          <w:b w:val="false"/>
          <w:i w:val="false"/>
          <w:color w:val="000000"/>
          <w:sz w:val="28"/>
        </w:rPr>
        <w:t>
      Есенсай ауылдық округі – 16 254 мың теңге;</w:t>
      </w:r>
    </w:p>
    <w:bookmarkEnd w:id="114"/>
    <w:bookmarkStart w:name="z118" w:id="115"/>
    <w:p>
      <w:pPr>
        <w:spacing w:after="0"/>
        <w:ind w:left="0"/>
        <w:jc w:val="both"/>
      </w:pPr>
      <w:r>
        <w:rPr>
          <w:rFonts w:ascii="Times New Roman"/>
          <w:b w:val="false"/>
          <w:i w:val="false"/>
          <w:color w:val="000000"/>
          <w:sz w:val="28"/>
        </w:rPr>
        <w:t>
      Тайпақ ауылдық округі – 92 903 мың теңге;</w:t>
      </w:r>
    </w:p>
    <w:bookmarkEnd w:id="115"/>
    <w:bookmarkStart w:name="z119" w:id="116"/>
    <w:p>
      <w:pPr>
        <w:spacing w:after="0"/>
        <w:ind w:left="0"/>
        <w:jc w:val="both"/>
      </w:pPr>
      <w:r>
        <w:rPr>
          <w:rFonts w:ascii="Times New Roman"/>
          <w:b w:val="false"/>
          <w:i w:val="false"/>
          <w:color w:val="000000"/>
          <w:sz w:val="28"/>
        </w:rPr>
        <w:t>
      Чапаев ауылдық округі – 139 282 мың теңге.</w:t>
      </w:r>
    </w:p>
    <w:bookmarkEnd w:id="116"/>
    <w:bookmarkStart w:name="z120" w:id="117"/>
    <w:p>
      <w:pPr>
        <w:spacing w:after="0"/>
        <w:ind w:left="0"/>
        <w:jc w:val="both"/>
      </w:pPr>
      <w:r>
        <w:rPr>
          <w:rFonts w:ascii="Times New Roman"/>
          <w:b w:val="false"/>
          <w:i w:val="false"/>
          <w:color w:val="000000"/>
          <w:sz w:val="28"/>
        </w:rPr>
        <w:t>
      9.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w:t>
      </w:r>
    </w:p>
    <w:bookmarkEnd w:id="117"/>
    <w:bookmarkStart w:name="z121" w:id="118"/>
    <w:p>
      <w:pPr>
        <w:spacing w:after="0"/>
        <w:ind w:left="0"/>
        <w:jc w:val="both"/>
      </w:pPr>
      <w:r>
        <w:rPr>
          <w:rFonts w:ascii="Times New Roman"/>
          <w:b w:val="false"/>
          <w:i w:val="false"/>
          <w:color w:val="000000"/>
          <w:sz w:val="28"/>
        </w:rPr>
        <w:t>
      10. 2018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 көтеру белгіленсін.</w:t>
      </w:r>
    </w:p>
    <w:bookmarkEnd w:id="118"/>
    <w:bookmarkStart w:name="z122" w:id="119"/>
    <w:p>
      <w:pPr>
        <w:spacing w:after="0"/>
        <w:ind w:left="0"/>
        <w:jc w:val="both"/>
      </w:pPr>
      <w:r>
        <w:rPr>
          <w:rFonts w:ascii="Times New Roman"/>
          <w:b w:val="false"/>
          <w:i w:val="false"/>
          <w:color w:val="000000"/>
          <w:sz w:val="28"/>
        </w:rPr>
        <w:t>
      11. Аудандық мәслихат аппаратының ұйымдастыру бөлімінің басшысы (Горбунова Т.А.)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119"/>
    <w:bookmarkStart w:name="z123" w:id="120"/>
    <w:p>
      <w:pPr>
        <w:spacing w:after="0"/>
        <w:ind w:left="0"/>
        <w:jc w:val="both"/>
      </w:pPr>
      <w:r>
        <w:rPr>
          <w:rFonts w:ascii="Times New Roman"/>
          <w:b w:val="false"/>
          <w:i w:val="false"/>
          <w:color w:val="000000"/>
          <w:sz w:val="28"/>
        </w:rPr>
        <w:t>
      12. Осы шешім 2018 жылғы 1 қаңтарынан бастап қолданысқа енгізіледі.</w:t>
      </w:r>
    </w:p>
    <w:bookmarkEnd w:id="12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Сагитов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желтоқсандағы</w:t>
            </w:r>
            <w:r>
              <w:br/>
            </w:r>
            <w:r>
              <w:rPr>
                <w:rFonts w:ascii="Times New Roman"/>
                <w:b w:val="false"/>
                <w:i w:val="false"/>
                <w:color w:val="000000"/>
                <w:sz w:val="20"/>
              </w:rPr>
              <w:t>№ 16-1 Ақжайық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1-қосымша</w:t>
            </w:r>
          </w:p>
        </w:tc>
      </w:tr>
    </w:tbl>
    <w:bookmarkStart w:name="z127" w:id="121"/>
    <w:p>
      <w:pPr>
        <w:spacing w:after="0"/>
        <w:ind w:left="0"/>
        <w:jc w:val="left"/>
      </w:pPr>
      <w:r>
        <w:rPr>
          <w:rFonts w:ascii="Times New Roman"/>
          <w:b/>
          <w:i w:val="false"/>
          <w:color w:val="000000"/>
        </w:rPr>
        <w:t xml:space="preserve"> 2018 жылға арналған Ақжол ауылдық округінің бюджеті</w:t>
      </w:r>
    </w:p>
    <w:bookmarkEnd w:id="121"/>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Ақжайық аудандық мәслихатының 25.12.2018 </w:t>
      </w:r>
      <w:r>
        <w:rPr>
          <w:rFonts w:ascii="Times New Roman"/>
          <w:b w:val="false"/>
          <w:i w:val="false"/>
          <w:color w:val="ff0000"/>
          <w:sz w:val="28"/>
        </w:rPr>
        <w:t>№ 28-1</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074"/>
        <w:gridCol w:w="3362"/>
        <w:gridCol w:w="40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55 869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53 734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53 734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түсетін трансферттер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4"/>
        <w:gridCol w:w="1264"/>
        <w:gridCol w:w="5652"/>
        <w:gridCol w:w="22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55 869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29 желтоқсандағы № 16-1</w:t>
            </w:r>
            <w:r>
              <w:br/>
            </w:r>
            <w:r>
              <w:rPr>
                <w:rFonts w:ascii="Times New Roman"/>
                <w:b w:val="false"/>
                <w:i w:val="false"/>
                <w:color w:val="000000"/>
                <w:sz w:val="20"/>
              </w:rPr>
              <w:t>шешіміне 2-қосымша</w:t>
            </w:r>
          </w:p>
        </w:tc>
      </w:tr>
    </w:tbl>
    <w:bookmarkStart w:name="z130" w:id="122"/>
    <w:p>
      <w:pPr>
        <w:spacing w:after="0"/>
        <w:ind w:left="0"/>
        <w:jc w:val="left"/>
      </w:pPr>
      <w:r>
        <w:rPr>
          <w:rFonts w:ascii="Times New Roman"/>
          <w:b/>
          <w:i w:val="false"/>
          <w:color w:val="000000"/>
        </w:rPr>
        <w:t xml:space="preserve"> 2019 жылға арналған Ақжол ауылдық округінің бюджеті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074"/>
        <w:gridCol w:w="3362"/>
        <w:gridCol w:w="40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түсетін трансферттер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4"/>
        <w:gridCol w:w="1264"/>
        <w:gridCol w:w="5652"/>
        <w:gridCol w:w="22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бағдармалалардың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29 желтоқсандағы № 16-1</w:t>
            </w:r>
            <w:r>
              <w:br/>
            </w:r>
            <w:r>
              <w:rPr>
                <w:rFonts w:ascii="Times New Roman"/>
                <w:b w:val="false"/>
                <w:i w:val="false"/>
                <w:color w:val="000000"/>
                <w:sz w:val="20"/>
              </w:rPr>
              <w:t>шешіміне 3-қосымша</w:t>
            </w:r>
          </w:p>
        </w:tc>
      </w:tr>
    </w:tbl>
    <w:bookmarkStart w:name="z133" w:id="123"/>
    <w:p>
      <w:pPr>
        <w:spacing w:after="0"/>
        <w:ind w:left="0"/>
        <w:jc w:val="left"/>
      </w:pPr>
      <w:r>
        <w:rPr>
          <w:rFonts w:ascii="Times New Roman"/>
          <w:b/>
          <w:i w:val="false"/>
          <w:color w:val="000000"/>
        </w:rPr>
        <w:t xml:space="preserve"> 2020 жылға арналған Ақжол ауылдық округінің бюджеті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074"/>
        <w:gridCol w:w="3362"/>
        <w:gridCol w:w="40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түсетін трансферттер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4"/>
        <w:gridCol w:w="1264"/>
        <w:gridCol w:w="5652"/>
        <w:gridCol w:w="22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бағдармалалардың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желтоқсандағы</w:t>
            </w:r>
            <w:r>
              <w:br/>
            </w:r>
            <w:r>
              <w:rPr>
                <w:rFonts w:ascii="Times New Roman"/>
                <w:b w:val="false"/>
                <w:i w:val="false"/>
                <w:color w:val="000000"/>
                <w:sz w:val="20"/>
              </w:rPr>
              <w:t>№ 16-1 Ақжайық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4-қосымша</w:t>
            </w:r>
          </w:p>
        </w:tc>
      </w:tr>
    </w:tbl>
    <w:bookmarkStart w:name="z136" w:id="124"/>
    <w:p>
      <w:pPr>
        <w:spacing w:after="0"/>
        <w:ind w:left="0"/>
        <w:jc w:val="left"/>
      </w:pPr>
      <w:r>
        <w:rPr>
          <w:rFonts w:ascii="Times New Roman"/>
          <w:b/>
          <w:i w:val="false"/>
          <w:color w:val="000000"/>
        </w:rPr>
        <w:t xml:space="preserve"> 2018 жылға арналған Алғабас ауылдық округінің бюджеті</w:t>
      </w:r>
    </w:p>
    <w:bookmarkEnd w:id="124"/>
    <w:p>
      <w:pPr>
        <w:spacing w:after="0"/>
        <w:ind w:left="0"/>
        <w:jc w:val="both"/>
      </w:pPr>
      <w:r>
        <w:rPr>
          <w:rFonts w:ascii="Times New Roman"/>
          <w:b w:val="false"/>
          <w:i w:val="false"/>
          <w:color w:val="ff0000"/>
          <w:sz w:val="28"/>
        </w:rPr>
        <w:t xml:space="preserve">
      Ескерту. 4-қосымша жаңа редакцияда – Батыс Қазақстан облысы Ақжайық аудандық мәслихатының 25.12.2018 </w:t>
      </w:r>
      <w:r>
        <w:rPr>
          <w:rFonts w:ascii="Times New Roman"/>
          <w:b w:val="false"/>
          <w:i w:val="false"/>
          <w:color w:val="ff0000"/>
          <w:sz w:val="28"/>
        </w:rPr>
        <w:t>№ 28-1</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074"/>
        <w:gridCol w:w="3362"/>
        <w:gridCol w:w="40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түсетін трансферттер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4"/>
        <w:gridCol w:w="1264"/>
        <w:gridCol w:w="5652"/>
        <w:gridCol w:w="22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29 желтоқсандағы № 16-1</w:t>
            </w:r>
            <w:r>
              <w:br/>
            </w:r>
            <w:r>
              <w:rPr>
                <w:rFonts w:ascii="Times New Roman"/>
                <w:b w:val="false"/>
                <w:i w:val="false"/>
                <w:color w:val="000000"/>
                <w:sz w:val="20"/>
              </w:rPr>
              <w:t>шешіміне 5-қосымша</w:t>
            </w:r>
          </w:p>
        </w:tc>
      </w:tr>
    </w:tbl>
    <w:bookmarkStart w:name="z139" w:id="125"/>
    <w:p>
      <w:pPr>
        <w:spacing w:after="0"/>
        <w:ind w:left="0"/>
        <w:jc w:val="left"/>
      </w:pPr>
      <w:r>
        <w:rPr>
          <w:rFonts w:ascii="Times New Roman"/>
          <w:b/>
          <w:i w:val="false"/>
          <w:color w:val="000000"/>
        </w:rPr>
        <w:t xml:space="preserve"> 2019 жылға арналған Алғабас ауылдық округінің бюджеті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074"/>
        <w:gridCol w:w="3362"/>
        <w:gridCol w:w="40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түсетін трансферттер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4"/>
        <w:gridCol w:w="1264"/>
        <w:gridCol w:w="5652"/>
        <w:gridCol w:w="22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бағдармалалардың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29 желтоқсандағы № 16-1</w:t>
            </w:r>
            <w:r>
              <w:br/>
            </w:r>
            <w:r>
              <w:rPr>
                <w:rFonts w:ascii="Times New Roman"/>
                <w:b w:val="false"/>
                <w:i w:val="false"/>
                <w:color w:val="000000"/>
                <w:sz w:val="20"/>
              </w:rPr>
              <w:t>шешіміне 6-қосымша</w:t>
            </w:r>
          </w:p>
        </w:tc>
      </w:tr>
    </w:tbl>
    <w:bookmarkStart w:name="z142" w:id="126"/>
    <w:p>
      <w:pPr>
        <w:spacing w:after="0"/>
        <w:ind w:left="0"/>
        <w:jc w:val="left"/>
      </w:pPr>
      <w:r>
        <w:rPr>
          <w:rFonts w:ascii="Times New Roman"/>
          <w:b/>
          <w:i w:val="false"/>
          <w:color w:val="000000"/>
        </w:rPr>
        <w:t xml:space="preserve"> 2020 жылға арналған Алғабас ауылдық округінің бюджеті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074"/>
        <w:gridCol w:w="3362"/>
        <w:gridCol w:w="40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түсетін трансферттер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4"/>
        <w:gridCol w:w="1264"/>
        <w:gridCol w:w="5652"/>
        <w:gridCol w:w="22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бағдармалалардың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желтоқсандағы</w:t>
            </w:r>
            <w:r>
              <w:br/>
            </w:r>
            <w:r>
              <w:rPr>
                <w:rFonts w:ascii="Times New Roman"/>
                <w:b w:val="false"/>
                <w:i w:val="false"/>
                <w:color w:val="000000"/>
                <w:sz w:val="20"/>
              </w:rPr>
              <w:t>№ 16-1 Ақжайық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7-қосымша</w:t>
            </w:r>
          </w:p>
        </w:tc>
      </w:tr>
    </w:tbl>
    <w:bookmarkStart w:name="z145" w:id="127"/>
    <w:p>
      <w:pPr>
        <w:spacing w:after="0"/>
        <w:ind w:left="0"/>
        <w:jc w:val="left"/>
      </w:pPr>
      <w:r>
        <w:rPr>
          <w:rFonts w:ascii="Times New Roman"/>
          <w:b/>
          <w:i w:val="false"/>
          <w:color w:val="000000"/>
        </w:rPr>
        <w:t xml:space="preserve"> 2018 жылға арналған Алмалы ауылдық округінің бюджеті</w:t>
      </w:r>
    </w:p>
    <w:bookmarkEnd w:id="127"/>
    <w:p>
      <w:pPr>
        <w:spacing w:after="0"/>
        <w:ind w:left="0"/>
        <w:jc w:val="both"/>
      </w:pPr>
      <w:r>
        <w:rPr>
          <w:rFonts w:ascii="Times New Roman"/>
          <w:b w:val="false"/>
          <w:i w:val="false"/>
          <w:color w:val="ff0000"/>
          <w:sz w:val="28"/>
        </w:rPr>
        <w:t xml:space="preserve">
      Ескерту. 7-қосымша жаңа редакцияда – Батыс Қазақстан облысы Ақжайық аудандық мәслихатының 25.12.2018 </w:t>
      </w:r>
      <w:r>
        <w:rPr>
          <w:rFonts w:ascii="Times New Roman"/>
          <w:b w:val="false"/>
          <w:i w:val="false"/>
          <w:color w:val="ff0000"/>
          <w:sz w:val="28"/>
        </w:rPr>
        <w:t>№ 28-1</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1520"/>
        <w:gridCol w:w="1520"/>
        <w:gridCol w:w="979"/>
        <w:gridCol w:w="3610"/>
        <w:gridCol w:w="36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23 719</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2 642</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20 498</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20 498</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түсетін трансферттер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4"/>
        <w:gridCol w:w="1264"/>
        <w:gridCol w:w="5652"/>
        <w:gridCol w:w="22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29 желтоқсандағы № 16-1</w:t>
            </w:r>
            <w:r>
              <w:br/>
            </w:r>
            <w:r>
              <w:rPr>
                <w:rFonts w:ascii="Times New Roman"/>
                <w:b w:val="false"/>
                <w:i w:val="false"/>
                <w:color w:val="000000"/>
                <w:sz w:val="20"/>
              </w:rPr>
              <w:t>шешіміне 8-қосымша</w:t>
            </w:r>
          </w:p>
        </w:tc>
      </w:tr>
    </w:tbl>
    <w:bookmarkStart w:name="z148" w:id="128"/>
    <w:p>
      <w:pPr>
        <w:spacing w:after="0"/>
        <w:ind w:left="0"/>
        <w:jc w:val="left"/>
      </w:pPr>
      <w:r>
        <w:rPr>
          <w:rFonts w:ascii="Times New Roman"/>
          <w:b/>
          <w:i w:val="false"/>
          <w:color w:val="000000"/>
        </w:rPr>
        <w:t xml:space="preserve"> 2019 жылға арналған Алмалы ауылдық округінің бюджеті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074"/>
        <w:gridCol w:w="3362"/>
        <w:gridCol w:w="40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түсетін трансферттер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4"/>
        <w:gridCol w:w="1264"/>
        <w:gridCol w:w="5652"/>
        <w:gridCol w:w="22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бағдармалалардың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29 желтоқсандағы № 16-1</w:t>
            </w:r>
            <w:r>
              <w:br/>
            </w:r>
            <w:r>
              <w:rPr>
                <w:rFonts w:ascii="Times New Roman"/>
                <w:b w:val="false"/>
                <w:i w:val="false"/>
                <w:color w:val="000000"/>
                <w:sz w:val="20"/>
              </w:rPr>
              <w:t>шешіміне 9-қосымша</w:t>
            </w:r>
          </w:p>
        </w:tc>
      </w:tr>
    </w:tbl>
    <w:bookmarkStart w:name="z151" w:id="129"/>
    <w:p>
      <w:pPr>
        <w:spacing w:after="0"/>
        <w:ind w:left="0"/>
        <w:jc w:val="left"/>
      </w:pPr>
      <w:r>
        <w:rPr>
          <w:rFonts w:ascii="Times New Roman"/>
          <w:b/>
          <w:i w:val="false"/>
          <w:color w:val="000000"/>
        </w:rPr>
        <w:t xml:space="preserve"> 2020 жылға арналған Алмалы ауылдық округінің бюджеті</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074"/>
        <w:gridCol w:w="3362"/>
        <w:gridCol w:w="40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түсетін трансферттер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4"/>
        <w:gridCol w:w="1264"/>
        <w:gridCol w:w="5652"/>
        <w:gridCol w:w="22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бағдармалалардың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желтоқсандағы</w:t>
            </w:r>
            <w:r>
              <w:br/>
            </w:r>
            <w:r>
              <w:rPr>
                <w:rFonts w:ascii="Times New Roman"/>
                <w:b w:val="false"/>
                <w:i w:val="false"/>
                <w:color w:val="000000"/>
                <w:sz w:val="20"/>
              </w:rPr>
              <w:t>№ 16-1 Ақжайық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10-қосымша</w:t>
            </w:r>
          </w:p>
        </w:tc>
      </w:tr>
    </w:tbl>
    <w:bookmarkStart w:name="z154" w:id="130"/>
    <w:p>
      <w:pPr>
        <w:spacing w:after="0"/>
        <w:ind w:left="0"/>
        <w:jc w:val="left"/>
      </w:pPr>
      <w:r>
        <w:rPr>
          <w:rFonts w:ascii="Times New Roman"/>
          <w:b/>
          <w:i w:val="false"/>
          <w:color w:val="000000"/>
        </w:rPr>
        <w:t xml:space="preserve"> 2018 жылға арналған Есенсай ауылдық округінің бюджеті</w:t>
      </w:r>
    </w:p>
    <w:bookmarkEnd w:id="130"/>
    <w:p>
      <w:pPr>
        <w:spacing w:after="0"/>
        <w:ind w:left="0"/>
        <w:jc w:val="both"/>
      </w:pPr>
      <w:r>
        <w:rPr>
          <w:rFonts w:ascii="Times New Roman"/>
          <w:b w:val="false"/>
          <w:i w:val="false"/>
          <w:color w:val="ff0000"/>
          <w:sz w:val="28"/>
        </w:rPr>
        <w:t xml:space="preserve">
      Ескерту. 10-қосымша жаңа редакцияда – Батыс Қазақстан облысы Ақжайық аудандық мәслихатының 25.12.2018 </w:t>
      </w:r>
      <w:r>
        <w:rPr>
          <w:rFonts w:ascii="Times New Roman"/>
          <w:b w:val="false"/>
          <w:i w:val="false"/>
          <w:color w:val="ff0000"/>
          <w:sz w:val="28"/>
        </w:rPr>
        <w:t>№ 28-1</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1520"/>
        <w:gridCol w:w="1520"/>
        <w:gridCol w:w="979"/>
        <w:gridCol w:w="3610"/>
        <w:gridCol w:w="36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23 632</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22 423</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22 423</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түсетін трансферттер</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4"/>
        <w:gridCol w:w="1264"/>
        <w:gridCol w:w="5652"/>
        <w:gridCol w:w="22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29 желтоқсандағы № 16-1</w:t>
            </w:r>
            <w:r>
              <w:br/>
            </w:r>
            <w:r>
              <w:rPr>
                <w:rFonts w:ascii="Times New Roman"/>
                <w:b w:val="false"/>
                <w:i w:val="false"/>
                <w:color w:val="000000"/>
                <w:sz w:val="20"/>
              </w:rPr>
              <w:t>шешіміне 11-қосымша</w:t>
            </w:r>
          </w:p>
        </w:tc>
      </w:tr>
    </w:tbl>
    <w:bookmarkStart w:name="z157" w:id="131"/>
    <w:p>
      <w:pPr>
        <w:spacing w:after="0"/>
        <w:ind w:left="0"/>
        <w:jc w:val="left"/>
      </w:pPr>
      <w:r>
        <w:rPr>
          <w:rFonts w:ascii="Times New Roman"/>
          <w:b/>
          <w:i w:val="false"/>
          <w:color w:val="000000"/>
        </w:rPr>
        <w:t xml:space="preserve"> 2019 жылға арналған Есенсай ауылдық округінің бюджеті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074"/>
        <w:gridCol w:w="3362"/>
        <w:gridCol w:w="40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түсетін трансферттер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4"/>
        <w:gridCol w:w="1264"/>
        <w:gridCol w:w="5652"/>
        <w:gridCol w:w="22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бағдармалалардың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29 желтоқсандағы № 16-1</w:t>
            </w:r>
            <w:r>
              <w:br/>
            </w:r>
            <w:r>
              <w:rPr>
                <w:rFonts w:ascii="Times New Roman"/>
                <w:b w:val="false"/>
                <w:i w:val="false"/>
                <w:color w:val="000000"/>
                <w:sz w:val="20"/>
              </w:rPr>
              <w:t>шешіміне 12-қосымша</w:t>
            </w:r>
          </w:p>
        </w:tc>
      </w:tr>
    </w:tbl>
    <w:bookmarkStart w:name="z160" w:id="132"/>
    <w:p>
      <w:pPr>
        <w:spacing w:after="0"/>
        <w:ind w:left="0"/>
        <w:jc w:val="left"/>
      </w:pPr>
      <w:r>
        <w:rPr>
          <w:rFonts w:ascii="Times New Roman"/>
          <w:b/>
          <w:i w:val="false"/>
          <w:color w:val="000000"/>
        </w:rPr>
        <w:t xml:space="preserve"> 2020 жылға арналған Есенсай ауылдық округінің бюджеті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667"/>
        <w:gridCol w:w="1074"/>
        <w:gridCol w:w="1074"/>
        <w:gridCol w:w="3362"/>
        <w:gridCol w:w="40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түсетін трансферттер</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4"/>
        <w:gridCol w:w="1264"/>
        <w:gridCol w:w="5652"/>
        <w:gridCol w:w="22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17 988</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бағдармалалардың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желтоқсандағы</w:t>
            </w:r>
            <w:r>
              <w:br/>
            </w:r>
            <w:r>
              <w:rPr>
                <w:rFonts w:ascii="Times New Roman"/>
                <w:b w:val="false"/>
                <w:i w:val="false"/>
                <w:color w:val="000000"/>
                <w:sz w:val="20"/>
              </w:rPr>
              <w:t xml:space="preserve">№ 16-1 Ақжайық аудандық </w:t>
            </w:r>
            <w:r>
              <w:br/>
            </w:r>
            <w:r>
              <w:rPr>
                <w:rFonts w:ascii="Times New Roman"/>
                <w:b w:val="false"/>
                <w:i w:val="false"/>
                <w:color w:val="000000"/>
                <w:sz w:val="20"/>
              </w:rPr>
              <w:t>мәслихатының шешіміне</w:t>
            </w:r>
            <w:r>
              <w:br/>
            </w:r>
            <w:r>
              <w:rPr>
                <w:rFonts w:ascii="Times New Roman"/>
                <w:b w:val="false"/>
                <w:i w:val="false"/>
                <w:color w:val="000000"/>
                <w:sz w:val="20"/>
              </w:rPr>
              <w:t>13-қосымша</w:t>
            </w:r>
          </w:p>
        </w:tc>
      </w:tr>
    </w:tbl>
    <w:bookmarkStart w:name="z164" w:id="133"/>
    <w:p>
      <w:pPr>
        <w:spacing w:after="0"/>
        <w:ind w:left="0"/>
        <w:jc w:val="left"/>
      </w:pPr>
      <w:r>
        <w:rPr>
          <w:rFonts w:ascii="Times New Roman"/>
          <w:b/>
          <w:i w:val="false"/>
          <w:color w:val="000000"/>
        </w:rPr>
        <w:t xml:space="preserve"> 2018 жылға арналған Тайпақ ауылдық округінің бюджеті</w:t>
      </w:r>
    </w:p>
    <w:bookmarkEnd w:id="133"/>
    <w:p>
      <w:pPr>
        <w:spacing w:after="0"/>
        <w:ind w:left="0"/>
        <w:jc w:val="both"/>
      </w:pPr>
      <w:r>
        <w:rPr>
          <w:rFonts w:ascii="Times New Roman"/>
          <w:b w:val="false"/>
          <w:i w:val="false"/>
          <w:color w:val="ff0000"/>
          <w:sz w:val="28"/>
        </w:rPr>
        <w:t xml:space="preserve">
      Ескерту. 13-қосымша жаңа редакцияда – Батыс Қазақстан облысы Ақжайық аудандық мәслихатының 25.12.2018 </w:t>
      </w:r>
      <w:r>
        <w:rPr>
          <w:rFonts w:ascii="Times New Roman"/>
          <w:b w:val="false"/>
          <w:i w:val="false"/>
          <w:color w:val="ff0000"/>
          <w:sz w:val="28"/>
        </w:rPr>
        <w:t>№ 28-1</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1455"/>
        <w:gridCol w:w="1455"/>
        <w:gridCol w:w="938"/>
        <w:gridCol w:w="3457"/>
        <w:gridCol w:w="40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126 108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6 934</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108 619</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108 619</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түсетін трансферттер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906"/>
        <w:gridCol w:w="1230"/>
        <w:gridCol w:w="1230"/>
        <w:gridCol w:w="5503"/>
        <w:gridCol w:w="25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126 108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69 569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69 569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69 569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69 569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29 желтоқсандағы № 16-1</w:t>
            </w:r>
            <w:r>
              <w:br/>
            </w:r>
            <w:r>
              <w:rPr>
                <w:rFonts w:ascii="Times New Roman"/>
                <w:b w:val="false"/>
                <w:i w:val="false"/>
                <w:color w:val="000000"/>
                <w:sz w:val="20"/>
              </w:rPr>
              <w:t>шешіміне 14-қосымша</w:t>
            </w:r>
          </w:p>
        </w:tc>
      </w:tr>
    </w:tbl>
    <w:bookmarkStart w:name="z167" w:id="134"/>
    <w:p>
      <w:pPr>
        <w:spacing w:after="0"/>
        <w:ind w:left="0"/>
        <w:jc w:val="left"/>
      </w:pPr>
      <w:r>
        <w:rPr>
          <w:rFonts w:ascii="Times New Roman"/>
          <w:b/>
          <w:i w:val="false"/>
          <w:color w:val="000000"/>
        </w:rPr>
        <w:t xml:space="preserve"> 2019 жылға арналған Тайпақ ауылдық округінің бюджеті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1590"/>
        <w:gridCol w:w="1024"/>
        <w:gridCol w:w="1024"/>
        <w:gridCol w:w="3206"/>
        <w:gridCol w:w="44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117 502</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16 753</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7 419</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7 419</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9 334</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8 952</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100 749</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100 749</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түсетін трансферттер</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906"/>
        <w:gridCol w:w="1230"/>
        <w:gridCol w:w="1230"/>
        <w:gridCol w:w="5503"/>
        <w:gridCol w:w="25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117 502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бағдармалалардың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29 желтоқсандағы № 16-1</w:t>
            </w:r>
            <w:r>
              <w:br/>
            </w:r>
            <w:r>
              <w:rPr>
                <w:rFonts w:ascii="Times New Roman"/>
                <w:b w:val="false"/>
                <w:i w:val="false"/>
                <w:color w:val="000000"/>
                <w:sz w:val="20"/>
              </w:rPr>
              <w:t>шешіміне 15-қосымша</w:t>
            </w:r>
          </w:p>
        </w:tc>
      </w:tr>
    </w:tbl>
    <w:bookmarkStart w:name="z170" w:id="135"/>
    <w:p>
      <w:pPr>
        <w:spacing w:after="0"/>
        <w:ind w:left="0"/>
        <w:jc w:val="left"/>
      </w:pPr>
      <w:r>
        <w:rPr>
          <w:rFonts w:ascii="Times New Roman"/>
          <w:b/>
          <w:i w:val="false"/>
          <w:color w:val="000000"/>
        </w:rPr>
        <w:t xml:space="preserve"> 2020 жылға арналған Тайпақ ауылдық округінің бюджеті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1590"/>
        <w:gridCol w:w="1024"/>
        <w:gridCol w:w="1024"/>
        <w:gridCol w:w="3206"/>
        <w:gridCol w:w="44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117 502</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16 753</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7 419</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7 419</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9 334</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8 952</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100 749</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100 749</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түсетін трансферттер</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906"/>
        <w:gridCol w:w="1230"/>
        <w:gridCol w:w="1230"/>
        <w:gridCol w:w="5503"/>
        <w:gridCol w:w="25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117 502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бағдармалалардың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желтоқсандағы</w:t>
            </w:r>
            <w:r>
              <w:br/>
            </w:r>
            <w:r>
              <w:rPr>
                <w:rFonts w:ascii="Times New Roman"/>
                <w:b w:val="false"/>
                <w:i w:val="false"/>
                <w:color w:val="000000"/>
                <w:sz w:val="20"/>
              </w:rPr>
              <w:t>№ 16-1 Ақжайық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16-қосымша</w:t>
            </w:r>
          </w:p>
        </w:tc>
      </w:tr>
    </w:tbl>
    <w:bookmarkStart w:name="z173" w:id="136"/>
    <w:p>
      <w:pPr>
        <w:spacing w:after="0"/>
        <w:ind w:left="0"/>
        <w:jc w:val="left"/>
      </w:pPr>
      <w:r>
        <w:rPr>
          <w:rFonts w:ascii="Times New Roman"/>
          <w:b/>
          <w:i w:val="false"/>
          <w:color w:val="000000"/>
        </w:rPr>
        <w:t xml:space="preserve"> 2018 жылға арналған Чапаев ауылдық округінің бюджеті</w:t>
      </w:r>
    </w:p>
    <w:bookmarkEnd w:id="136"/>
    <w:p>
      <w:pPr>
        <w:spacing w:after="0"/>
        <w:ind w:left="0"/>
        <w:jc w:val="both"/>
      </w:pPr>
      <w:r>
        <w:rPr>
          <w:rFonts w:ascii="Times New Roman"/>
          <w:b w:val="false"/>
          <w:i w:val="false"/>
          <w:color w:val="ff0000"/>
          <w:sz w:val="28"/>
        </w:rPr>
        <w:t xml:space="preserve">
      Ескерту. 16-қосымша жаңа редакцияда – Батыс Қазақстан облысы Ақжайық аудандық мәслихатының 25.12.2018 </w:t>
      </w:r>
      <w:r>
        <w:rPr>
          <w:rFonts w:ascii="Times New Roman"/>
          <w:b w:val="false"/>
          <w:i w:val="false"/>
          <w:color w:val="ff0000"/>
          <w:sz w:val="28"/>
        </w:rPr>
        <w:t>№ 28-1</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1455"/>
        <w:gridCol w:w="1455"/>
        <w:gridCol w:w="938"/>
        <w:gridCol w:w="3457"/>
        <w:gridCol w:w="40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214 409</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18 857</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8 779</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8 779</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192 073</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192 073</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түсетін трансферттер</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906"/>
        <w:gridCol w:w="1230"/>
        <w:gridCol w:w="1230"/>
        <w:gridCol w:w="5503"/>
        <w:gridCol w:w="25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214 409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107 317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104 085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104 085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104 085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мемлекеттік тұрғын ұй қорының сақталуын ұйымдастыру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29 желтоқсандағы № 16-1</w:t>
            </w:r>
            <w:r>
              <w:br/>
            </w:r>
            <w:r>
              <w:rPr>
                <w:rFonts w:ascii="Times New Roman"/>
                <w:b w:val="false"/>
                <w:i w:val="false"/>
                <w:color w:val="000000"/>
                <w:sz w:val="20"/>
              </w:rPr>
              <w:t>шешіміне 17-қосымша</w:t>
            </w:r>
          </w:p>
        </w:tc>
      </w:tr>
    </w:tbl>
    <w:bookmarkStart w:name="z176" w:id="137"/>
    <w:p>
      <w:pPr>
        <w:spacing w:after="0"/>
        <w:ind w:left="0"/>
        <w:jc w:val="left"/>
      </w:pPr>
      <w:r>
        <w:rPr>
          <w:rFonts w:ascii="Times New Roman"/>
          <w:b/>
          <w:i w:val="false"/>
          <w:color w:val="000000"/>
        </w:rPr>
        <w:t xml:space="preserve"> 2019 жылға арналған Чапаев ауылдық округінің бюджеті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1590"/>
        <w:gridCol w:w="1024"/>
        <w:gridCol w:w="1024"/>
        <w:gridCol w:w="3206"/>
        <w:gridCol w:w="44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166 122</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39 304</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19 795</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19 795</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19 509</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17 872</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126 818</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126 818</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түсетін трансферттер</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906"/>
        <w:gridCol w:w="1230"/>
        <w:gridCol w:w="1230"/>
        <w:gridCol w:w="5503"/>
        <w:gridCol w:w="25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166 122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117 021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113 920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113 920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113 920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бағдармалалардың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29 желтоқсандағы № 16-1</w:t>
            </w:r>
            <w:r>
              <w:br/>
            </w:r>
            <w:r>
              <w:rPr>
                <w:rFonts w:ascii="Times New Roman"/>
                <w:b w:val="false"/>
                <w:i w:val="false"/>
                <w:color w:val="000000"/>
                <w:sz w:val="20"/>
              </w:rPr>
              <w:t>шешіміне 18-қосымша</w:t>
            </w:r>
          </w:p>
        </w:tc>
      </w:tr>
    </w:tbl>
    <w:bookmarkStart w:name="z179" w:id="138"/>
    <w:p>
      <w:pPr>
        <w:spacing w:after="0"/>
        <w:ind w:left="0"/>
        <w:jc w:val="left"/>
      </w:pPr>
      <w:r>
        <w:rPr>
          <w:rFonts w:ascii="Times New Roman"/>
          <w:b/>
          <w:i w:val="false"/>
          <w:color w:val="000000"/>
        </w:rPr>
        <w:t xml:space="preserve"> 2020 жылға арналған Чапаев ауылдық округінің бюджеті</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1590"/>
        <w:gridCol w:w="1024"/>
        <w:gridCol w:w="1024"/>
        <w:gridCol w:w="3206"/>
        <w:gridCol w:w="44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166 122</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39 304</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19 795</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19 795</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19 509</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17 872</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126 818</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126 818</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түсетін трансферттер</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906"/>
        <w:gridCol w:w="1230"/>
        <w:gridCol w:w="1230"/>
        <w:gridCol w:w="5503"/>
        <w:gridCol w:w="25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166 122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117 021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113 920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113 920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ұйымдарында медициналық қызмет көрсетуді ұйымдастыру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113 920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бағдармалалардың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