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6984c" w14:textId="f169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ауданы әкімдігінің 2017 жылғы 14 ақпандағы № 50 қаулысы. Батыс Қазақстан облысының Әділет департаментінде 2017 жылғы 9 наурызда № 4705 болып тіркелді. Күші жойылды - Батыс Қазақстан облысы Ақжайық ауданы әкімдігінің 2018 жылғы 28 наурыздағы № 76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ауданы әкімдігінің 28.03.2018 </w:t>
      </w:r>
      <w:r>
        <w:rPr>
          <w:rFonts w:ascii="Times New Roman"/>
          <w:b w:val="false"/>
          <w:i w:val="false"/>
          <w:color w:val="ff0000"/>
          <w:sz w:val="28"/>
        </w:rPr>
        <w:t>№ 76</w:t>
      </w:r>
      <w:r>
        <w:rPr>
          <w:rFonts w:ascii="Times New Roman"/>
          <w:b w:val="false"/>
          <w:i w:val="false"/>
          <w:color w:val="ff0000"/>
          <w:sz w:val="28"/>
        </w:rPr>
        <w:t xml:space="preserve"> қаулысымен (алғашқы ресми жарияланған күнінен кейін күнтүзбелік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агенттігінің Төрағасының 2016 жылғы 29 желтоқсандағы № 110 (Қазақстан Республикасының Әділет министрлігінде 2016 жылғы 31 желтоқсанда № 14637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"Ақжайық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 бекітілсін.</w:t>
      </w:r>
    </w:p>
    <w:bookmarkEnd w:id="0"/>
    <w:bookmarkStart w:name="z5"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Ақжайық ауданы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3. "Ақжайық ауданы әкімі аппараты" мемлекеттік мекемесі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Ақжайық ауданы әкімі аппаратының басшысы С. М. Бакмановқа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Жоламанов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 әкімдігінің </w:t>
            </w:r>
            <w:r>
              <w:br/>
            </w:r>
            <w:r>
              <w:rPr>
                <w:rFonts w:ascii="Times New Roman"/>
                <w:b w:val="false"/>
                <w:i w:val="false"/>
                <w:color w:val="000000"/>
                <w:sz w:val="20"/>
              </w:rPr>
              <w:t xml:space="preserve">2017 жылғы 14 ақпандағы </w:t>
            </w:r>
            <w:r>
              <w:br/>
            </w:r>
            <w:r>
              <w:rPr>
                <w:rFonts w:ascii="Times New Roman"/>
                <w:b w:val="false"/>
                <w:i w:val="false"/>
                <w:color w:val="000000"/>
                <w:sz w:val="20"/>
              </w:rPr>
              <w:t>№ 50 қаулысына</w:t>
            </w:r>
            <w:r>
              <w:br/>
            </w:r>
            <w:r>
              <w:rPr>
                <w:rFonts w:ascii="Times New Roman"/>
                <w:b w:val="false"/>
                <w:i w:val="false"/>
                <w:color w:val="000000"/>
                <w:sz w:val="20"/>
              </w:rPr>
              <w:t>1-қосымша</w:t>
            </w:r>
          </w:p>
        </w:tc>
      </w:tr>
    </w:tbl>
    <w:bookmarkStart w:name="z11" w:id="5"/>
    <w:p>
      <w:pPr>
        <w:spacing w:after="0"/>
        <w:ind w:left="0"/>
        <w:jc w:val="left"/>
      </w:pPr>
      <w:r>
        <w:rPr>
          <w:rFonts w:ascii="Times New Roman"/>
          <w:b/>
          <w:i w:val="false"/>
          <w:color w:val="000000"/>
        </w:rPr>
        <w:t xml:space="preserve"> "Ақжайық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"Ақжайық ауданы әкімі аппараты" мемлекеттік мекемесінің және жергілікті бюджеттен қаржыланатын аудандық атқарушы органдардың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2016 жылғы 31 желтоқсанда № 14637 болып тіркелді)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болып лауазымдық нұсқаулыққа сәйкес аталған қызметші бағынатын тұлға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персоналды басқару қызметі оның жұмыс органы болып табылатын Бағалау жөніндегі комиссия құрылады.</w:t>
      </w:r>
    </w:p>
    <w:bookmarkEnd w:id="19"/>
    <w:bookmarkStart w:name="z26" w:id="20"/>
    <w:p>
      <w:pPr>
        <w:spacing w:after="0"/>
        <w:ind w:left="0"/>
        <w:jc w:val="both"/>
      </w:pPr>
      <w:r>
        <w:rPr>
          <w:rFonts w:ascii="Times New Roman"/>
          <w:b w:val="false"/>
          <w:i w:val="false"/>
          <w:color w:val="000000"/>
          <w:sz w:val="28"/>
        </w:rPr>
        <w:t>
      7. Бағалау жөніндегі комиссияның отырысы оның құрамының үштен екісінен астамы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Бағалау жөніндегі комиссияның мүшесі не төрағасы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Батыс Қазақстан облысы Ақжайық ауданы әкімдігінің 29.05.2017 </w:t>
      </w:r>
      <w:r>
        <w:rPr>
          <w:rFonts w:ascii="Times New Roman"/>
          <w:b w:val="false"/>
          <w:i w:val="false"/>
          <w:color w:val="000000"/>
          <w:sz w:val="28"/>
        </w:rPr>
        <w:t>№ 156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Жұмыстың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Персоналды басқару қызметі Бағалау жөніндегі комиссия төрағасының келісімімен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2"/>
    <w:bookmarkStart w:name="z39"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0"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4"/>
    <w:bookmarkStart w:name="z41"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5"/>
    <w:bookmarkStart w:name="z42" w:id="3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 (немесе) ұйымдастырушылық жағынан күрделі болып табылатын қызмет түрлері үшін қойылады.</w:t>
      </w:r>
    </w:p>
    <w:bookmarkEnd w:id="36"/>
    <w:bookmarkStart w:name="z43"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органдармен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7"/>
    <w:bookmarkStart w:name="z44"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"+1"-ден "+5" баллға дейін иеленеді.</w:t>
      </w:r>
    </w:p>
    <w:bookmarkEnd w:id="38"/>
    <w:bookmarkStart w:name="z45" w:id="39"/>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9"/>
    <w:bookmarkStart w:name="z46"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47"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 айналымы қызметі және "Б" корпусы қызметшісінің тікелей басшысының құжатпен дәлелденген мәліметі саналады.</w:t>
      </w:r>
    </w:p>
    <w:bookmarkEnd w:id="41"/>
    <w:bookmarkStart w:name="z48" w:id="42"/>
    <w:p>
      <w:pPr>
        <w:spacing w:after="0"/>
        <w:ind w:left="0"/>
        <w:jc w:val="both"/>
      </w:pPr>
      <w:r>
        <w:rPr>
          <w:rFonts w:ascii="Times New Roman"/>
          <w:b w:val="false"/>
          <w:i w:val="false"/>
          <w:color w:val="000000"/>
          <w:sz w:val="28"/>
        </w:rPr>
        <w:t>
      21. Еңбек тәртібін бұзуға:</w:t>
      </w:r>
    </w:p>
    <w:bookmarkEnd w:id="42"/>
    <w:bookmarkStart w:name="z49" w:id="43"/>
    <w:p>
      <w:pPr>
        <w:spacing w:after="0"/>
        <w:ind w:left="0"/>
        <w:jc w:val="both"/>
      </w:pPr>
      <w:r>
        <w:rPr>
          <w:rFonts w:ascii="Times New Roman"/>
          <w:b w:val="false"/>
          <w:i w:val="false"/>
          <w:color w:val="000000"/>
          <w:sz w:val="28"/>
        </w:rPr>
        <w:t>
      1) дәлелді себепсіз жұмысқа кешігу;</w:t>
      </w:r>
    </w:p>
    <w:bookmarkEnd w:id="43"/>
    <w:bookmarkStart w:name="z50"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1"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персоналды басқару қызметі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персоналды басқару,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0" w:id="54"/>
    <w:p>
      <w:pPr>
        <w:spacing w:after="0"/>
        <w:ind w:left="0"/>
        <w:jc w:val="both"/>
      </w:pPr>
      <w:r>
        <w:rPr>
          <w:rFonts w:ascii="Times New Roman"/>
          <w:b w:val="false"/>
          <w:i w:val="false"/>
          <w:color w:val="000000"/>
          <w:sz w:val="28"/>
        </w:rPr>
        <w:t>
      a – көтермелеу баллдары;</w:t>
      </w:r>
    </w:p>
    <w:bookmarkEnd w:id="54"/>
    <w:bookmarkStart w:name="z61" w:id="55"/>
    <w:p>
      <w:pPr>
        <w:spacing w:after="0"/>
        <w:ind w:left="0"/>
        <w:jc w:val="both"/>
      </w:pPr>
      <w:r>
        <w:rPr>
          <w:rFonts w:ascii="Times New Roman"/>
          <w:b w:val="false"/>
          <w:i w:val="false"/>
          <w:color w:val="000000"/>
          <w:sz w:val="28"/>
        </w:rPr>
        <w:t>
      в – айыппұл баллдары.</w:t>
      </w:r>
    </w:p>
    <w:bookmarkEnd w:id="55"/>
    <w:bookmarkStart w:name="z62" w:id="5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баллға дейін (қоса алғанда)– "қанағаттанарлық", 106-дан 130 баллға дейін (қоса алғанда) – "тиімді", 130 баллдан астам – "өте жақсы".</w:t>
      </w:r>
    </w:p>
    <w:bookmarkEnd w:id="56"/>
    <w:bookmarkStart w:name="z63" w:id="57"/>
    <w:p>
      <w:pPr>
        <w:spacing w:after="0"/>
        <w:ind w:left="0"/>
        <w:jc w:val="left"/>
      </w:pPr>
      <w:r>
        <w:rPr>
          <w:rFonts w:ascii="Times New Roman"/>
          <w:b/>
          <w:i w:val="false"/>
          <w:color w:val="000000"/>
        </w:rPr>
        <w:t xml:space="preserve"> 5. Жылдық бағалау</w:t>
      </w:r>
    </w:p>
    <w:bookmarkEnd w:id="57"/>
    <w:bookmarkStart w:name="z64"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жұмыстың жеке жоспарын орындау бағалау парағын жолдайды.</w:t>
      </w:r>
    </w:p>
    <w:bookmarkEnd w:id="58"/>
    <w:bookmarkStart w:name="z65"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66" w:id="6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60"/>
    <w:bookmarkStart w:name="z67" w:id="61"/>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- 2 балл;</w:t>
      </w:r>
    </w:p>
    <w:bookmarkEnd w:id="61"/>
    <w:bookmarkStart w:name="z68"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69"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0"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 қойылады.</w:t>
      </w:r>
    </w:p>
    <w:bookmarkEnd w:id="64"/>
    <w:bookmarkStart w:name="z71"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2"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персоналды басқару қызметінің жұмыскерімен және "Б" корпусы қызметшісінің тікелей басшысымен танысудан бас тарту туралы еркін нысанда акт жасайды.</w:t>
      </w:r>
    </w:p>
    <w:bookmarkEnd w:id="66"/>
    <w:bookmarkStart w:name="z73" w:id="67"/>
    <w:p>
      <w:pPr>
        <w:spacing w:after="0"/>
        <w:ind w:left="0"/>
        <w:jc w:val="both"/>
      </w:pPr>
      <w:r>
        <w:rPr>
          <w:rFonts w:ascii="Times New Roman"/>
          <w:b w:val="false"/>
          <w:i w:val="false"/>
          <w:color w:val="000000"/>
          <w:sz w:val="28"/>
        </w:rPr>
        <w:t>
      32.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67"/>
    <w:bookmarkStart w:name="z74"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bookmarkEnd w:id="71"/>
    <w:bookmarkStart w:name="z78" w:id="72"/>
    <w:p>
      <w:pPr>
        <w:spacing w:after="0"/>
        <w:ind w:left="0"/>
        <w:jc w:val="both"/>
      </w:pPr>
      <w:r>
        <w:rPr>
          <w:rFonts w:ascii="Times New Roman"/>
          <w:b w:val="false"/>
          <w:i w:val="false"/>
          <w:color w:val="000000"/>
          <w:sz w:val="28"/>
        </w:rPr>
        <w:t>
      "қанағаттанарлықсыз" мәнге (80 баллдан төмен) – 2 балл,</w:t>
      </w:r>
    </w:p>
    <w:bookmarkEnd w:id="72"/>
    <w:bookmarkStart w:name="z79" w:id="73"/>
    <w:p>
      <w:pPr>
        <w:spacing w:after="0"/>
        <w:ind w:left="0"/>
        <w:jc w:val="both"/>
      </w:pPr>
      <w:r>
        <w:rPr>
          <w:rFonts w:ascii="Times New Roman"/>
          <w:b w:val="false"/>
          <w:i w:val="false"/>
          <w:color w:val="000000"/>
          <w:sz w:val="28"/>
        </w:rPr>
        <w:t>
      "қанағаттанарлық" мәнге (80-нен 105 баллға дейін) – 3 балл,</w:t>
      </w:r>
    </w:p>
    <w:bookmarkEnd w:id="73"/>
    <w:bookmarkStart w:name="z80" w:id="74"/>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4"/>
    <w:bookmarkStart w:name="z81" w:id="75"/>
    <w:p>
      <w:pPr>
        <w:spacing w:after="0"/>
        <w:ind w:left="0"/>
        <w:jc w:val="both"/>
      </w:pPr>
      <w:r>
        <w:rPr>
          <w:rFonts w:ascii="Times New Roman"/>
          <w:b w:val="false"/>
          <w:i w:val="false"/>
          <w:color w:val="000000"/>
          <w:sz w:val="28"/>
        </w:rPr>
        <w:t>
      "өте жақсы" мәнге (130 баллдан астам) – 5 балл;</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жұмыстың жеке жоспарын орындау бағасы (орта арифметикалық мән).</w:t>
      </w:r>
      <w:r>
        <w:br/>
      </w: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Батыс Қазақстан облысы Ақжайық ауданы әкімдігінің 29.05.2017 </w:t>
      </w:r>
      <w:r>
        <w:rPr>
          <w:rFonts w:ascii="Times New Roman"/>
          <w:b w:val="false"/>
          <w:i w:val="false"/>
          <w:color w:val="000000"/>
          <w:sz w:val="28"/>
        </w:rPr>
        <w:t>№ 156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7"/>
    <w:bookmarkStart w:name="z84" w:id="78"/>
    <w:p>
      <w:pPr>
        <w:spacing w:after="0"/>
        <w:ind w:left="0"/>
        <w:jc w:val="left"/>
      </w:pPr>
      <w:r>
        <w:rPr>
          <w:rFonts w:ascii="Times New Roman"/>
          <w:b/>
          <w:i w:val="false"/>
          <w:color w:val="000000"/>
        </w:rPr>
        <w:t xml:space="preserve"> 6. Бағалау жөніндегі комиссияның бағалау нәтижелерін қарауы</w:t>
      </w:r>
    </w:p>
    <w:bookmarkEnd w:id="78"/>
    <w:bookmarkStart w:name="z85" w:id="79"/>
    <w:p>
      <w:pPr>
        <w:spacing w:after="0"/>
        <w:ind w:left="0"/>
        <w:jc w:val="both"/>
      </w:pPr>
      <w:r>
        <w:rPr>
          <w:rFonts w:ascii="Times New Roman"/>
          <w:b w:val="false"/>
          <w:i w:val="false"/>
          <w:color w:val="000000"/>
          <w:sz w:val="28"/>
        </w:rPr>
        <w:t>
      34.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9"/>
    <w:bookmarkStart w:name="z86" w:id="80"/>
    <w:p>
      <w:pPr>
        <w:spacing w:after="0"/>
        <w:ind w:left="0"/>
        <w:jc w:val="both"/>
      </w:pPr>
      <w:r>
        <w:rPr>
          <w:rFonts w:ascii="Times New Roman"/>
          <w:b w:val="false"/>
          <w:i w:val="false"/>
          <w:color w:val="000000"/>
          <w:sz w:val="28"/>
        </w:rPr>
        <w:t>
      Персоналды басқару қызметі Бағалау жөніндегі комиссияның отырысына мынадай құжаттарды:</w:t>
      </w:r>
    </w:p>
    <w:bookmarkEnd w:id="80"/>
    <w:bookmarkStart w:name="z87" w:id="81"/>
    <w:p>
      <w:pPr>
        <w:spacing w:after="0"/>
        <w:ind w:left="0"/>
        <w:jc w:val="both"/>
      </w:pPr>
      <w:r>
        <w:rPr>
          <w:rFonts w:ascii="Times New Roman"/>
          <w:b w:val="false"/>
          <w:i w:val="false"/>
          <w:color w:val="000000"/>
          <w:sz w:val="28"/>
        </w:rPr>
        <w:t>
      1) толтырылған бағалау парақтарын;</w:t>
      </w:r>
    </w:p>
    <w:bookmarkEnd w:id="81"/>
    <w:bookmarkStart w:name="z88" w:id="82"/>
    <w:p>
      <w:pPr>
        <w:spacing w:after="0"/>
        <w:ind w:left="0"/>
        <w:jc w:val="both"/>
      </w:pPr>
      <w:r>
        <w:rPr>
          <w:rFonts w:ascii="Times New Roman"/>
          <w:b w:val="false"/>
          <w:i w:val="false"/>
          <w:color w:val="000000"/>
          <w:sz w:val="28"/>
        </w:rPr>
        <w:t>
      2) "Б" корпусы қызметшісінің лауазымдық нұсқаулығын;</w:t>
      </w:r>
    </w:p>
    <w:bookmarkEnd w:id="82"/>
    <w:bookmarkStart w:name="z89" w:id="83"/>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3"/>
    <w:bookmarkStart w:name="z90" w:id="84"/>
    <w:p>
      <w:pPr>
        <w:spacing w:after="0"/>
        <w:ind w:left="0"/>
        <w:jc w:val="both"/>
      </w:pPr>
      <w:r>
        <w:rPr>
          <w:rFonts w:ascii="Times New Roman"/>
          <w:b w:val="false"/>
          <w:i w:val="false"/>
          <w:color w:val="000000"/>
          <w:sz w:val="28"/>
        </w:rPr>
        <w:t>
      35. Бағалау жөніндегі комиссия тоқсандық және жылдық бағалау нәтижелерін қарастырады және мына шешімдердің бірін шығарады:</w:t>
      </w:r>
    </w:p>
    <w:bookmarkEnd w:id="84"/>
    <w:bookmarkStart w:name="z91" w:id="85"/>
    <w:p>
      <w:pPr>
        <w:spacing w:after="0"/>
        <w:ind w:left="0"/>
        <w:jc w:val="both"/>
      </w:pPr>
      <w:r>
        <w:rPr>
          <w:rFonts w:ascii="Times New Roman"/>
          <w:b w:val="false"/>
          <w:i w:val="false"/>
          <w:color w:val="000000"/>
          <w:sz w:val="28"/>
        </w:rPr>
        <w:t>
      1) бағалау нәтижелерін бекітеді;</w:t>
      </w:r>
    </w:p>
    <w:bookmarkEnd w:id="85"/>
    <w:bookmarkStart w:name="z92" w:id="86"/>
    <w:p>
      <w:pPr>
        <w:spacing w:after="0"/>
        <w:ind w:left="0"/>
        <w:jc w:val="both"/>
      </w:pPr>
      <w:r>
        <w:rPr>
          <w:rFonts w:ascii="Times New Roman"/>
          <w:b w:val="false"/>
          <w:i w:val="false"/>
          <w:color w:val="000000"/>
          <w:sz w:val="28"/>
        </w:rPr>
        <w:t>
      2) бағалау нәтижелерін қайта қарайды.</w:t>
      </w:r>
    </w:p>
    <w:bookmarkEnd w:id="86"/>
    <w:bookmarkStart w:name="z93" w:id="87"/>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Батыс Қазақстан облысы Ақжайық ауданы әкімдігінің 29.05.2017 </w:t>
      </w:r>
      <w:r>
        <w:rPr>
          <w:rFonts w:ascii="Times New Roman"/>
          <w:b w:val="false"/>
          <w:i w:val="false"/>
          <w:color w:val="000000"/>
          <w:sz w:val="28"/>
        </w:rPr>
        <w:t>№ 156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4" w:id="88"/>
    <w:p>
      <w:pPr>
        <w:spacing w:after="0"/>
        <w:ind w:left="0"/>
        <w:jc w:val="both"/>
      </w:pPr>
      <w:r>
        <w:rPr>
          <w:rFonts w:ascii="Times New Roman"/>
          <w:b w:val="false"/>
          <w:i w:val="false"/>
          <w:color w:val="000000"/>
          <w:sz w:val="28"/>
        </w:rPr>
        <w:t>
      36. Персоналды басқару қызметі бағалау нәтижелерімен ол аяқталған соң екі жұмыс күні ішінде "Б" корпусының қызметшісін таныстырады.</w:t>
      </w:r>
    </w:p>
    <w:bookmarkEnd w:id="88"/>
    <w:bookmarkStart w:name="z95" w:id="89"/>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9"/>
    <w:bookmarkStart w:name="z96" w:id="90"/>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персоналды басқару қызметінің қызметкері танысудан бас тарту туралы еркін нұсқада акт жасайды.</w:t>
      </w:r>
    </w:p>
    <w:bookmarkEnd w:id="90"/>
    <w:bookmarkStart w:name="z97" w:id="9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Батыс Қазақстан облысы Ақжайық ауданы әкімдігінің 29.05.2017 </w:t>
      </w:r>
      <w:r>
        <w:rPr>
          <w:rFonts w:ascii="Times New Roman"/>
          <w:b w:val="false"/>
          <w:i w:val="false"/>
          <w:color w:val="000000"/>
          <w:sz w:val="28"/>
        </w:rPr>
        <w:t>№ 156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p>
    <w:bookmarkStart w:name="z98" w:id="92"/>
    <w:p>
      <w:pPr>
        <w:spacing w:after="0"/>
        <w:ind w:left="0"/>
        <w:jc w:val="left"/>
      </w:pPr>
      <w:r>
        <w:rPr>
          <w:rFonts w:ascii="Times New Roman"/>
          <w:b/>
          <w:i w:val="false"/>
          <w:color w:val="000000"/>
        </w:rPr>
        <w:t xml:space="preserve"> 7. Бағалау нәтижелеріне шағымдану</w:t>
      </w:r>
    </w:p>
    <w:bookmarkEnd w:id="92"/>
    <w:bookmarkStart w:name="z99" w:id="93"/>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3"/>
    <w:bookmarkStart w:name="z100" w:id="94"/>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мемлекеттік органға Бағалау жөніндегі комиссия шешімінің күшін жою туралы ұсынба жасайды.</w:t>
      </w:r>
    </w:p>
    <w:bookmarkEnd w:id="94"/>
    <w:bookmarkStart w:name="z101" w:id="95"/>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жолдайды.</w:t>
      </w:r>
    </w:p>
    <w:bookmarkEnd w:id="95"/>
    <w:bookmarkStart w:name="z102" w:id="96"/>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6"/>
    <w:bookmarkStart w:name="z103" w:id="97"/>
    <w:p>
      <w:pPr>
        <w:spacing w:after="0"/>
        <w:ind w:left="0"/>
        <w:jc w:val="left"/>
      </w:pPr>
      <w:r>
        <w:rPr>
          <w:rFonts w:ascii="Times New Roman"/>
          <w:b/>
          <w:i w:val="false"/>
          <w:color w:val="000000"/>
        </w:rPr>
        <w:t xml:space="preserve"> 8. Бағалау нәтижелері бойынша шешім қабылдау</w:t>
      </w:r>
    </w:p>
    <w:bookmarkEnd w:id="97"/>
    <w:bookmarkStart w:name="z104" w:id="98"/>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8"/>
    <w:bookmarkStart w:name="z105" w:id="99"/>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9"/>
    <w:bookmarkStart w:name="z106" w:id="100"/>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00"/>
    <w:bookmarkStart w:name="z107" w:id="101"/>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1"/>
    <w:bookmarkStart w:name="z108" w:id="102"/>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2"/>
    <w:bookmarkStart w:name="z109" w:id="103"/>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3"/>
    <w:bookmarkStart w:name="z110" w:id="104"/>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1-қосымша</w:t>
            </w:r>
          </w:p>
        </w:tc>
      </w:tr>
    </w:tbl>
    <w:bookmarkStart w:name="z112" w:id="105"/>
    <w:p>
      <w:pPr>
        <w:spacing w:after="0"/>
        <w:ind w:left="0"/>
        <w:jc w:val="both"/>
      </w:pPr>
      <w:r>
        <w:rPr>
          <w:rFonts w:ascii="Times New Roman"/>
          <w:b w:val="false"/>
          <w:i w:val="false"/>
          <w:color w:val="000000"/>
          <w:sz w:val="28"/>
        </w:rPr>
        <w:t>
      Нысан</w:t>
      </w:r>
    </w:p>
    <w:bookmarkEnd w:id="105"/>
    <w:bookmarkStart w:name="z113" w:id="106"/>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__________________________________ жыл</w:t>
      </w:r>
      <w:r>
        <w:br/>
      </w:r>
      <w:r>
        <w:rPr>
          <w:rFonts w:ascii="Times New Roman"/>
          <w:b w:val="false"/>
          <w:i w:val="false"/>
          <w:color w:val="000000"/>
          <w:sz w:val="28"/>
        </w:rPr>
        <w:t>(жеке жоспар құрастырылатын кезең)</w:t>
      </w:r>
    </w:p>
    <w:bookmarkEnd w:id="106"/>
    <w:bookmarkStart w:name="z114" w:id="107"/>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107"/>
    <w:bookmarkStart w:name="z115" w:id="108"/>
    <w:p>
      <w:pPr>
        <w:spacing w:after="0"/>
        <w:ind w:left="0"/>
        <w:jc w:val="both"/>
      </w:pPr>
      <w:r>
        <w:rPr>
          <w:rFonts w:ascii="Times New Roman"/>
          <w:b w:val="false"/>
          <w:i w:val="false"/>
          <w:color w:val="000000"/>
          <w:sz w:val="28"/>
        </w:rPr>
        <w:t>
      Қызметшінің лауазымы: _____________________________________________</w:t>
      </w:r>
    </w:p>
    <w:bookmarkEnd w:id="108"/>
    <w:bookmarkStart w:name="z116" w:id="109"/>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9"/>
    <w:bookmarkStart w:name="z117" w:id="110"/>
    <w:p>
      <w:pPr>
        <w:spacing w:after="0"/>
        <w:ind w:left="0"/>
        <w:jc w:val="both"/>
      </w:pPr>
      <w:r>
        <w:rPr>
          <w:rFonts w:ascii="Times New Roman"/>
          <w:b w:val="false"/>
          <w:i w:val="false"/>
          <w:color w:val="000000"/>
          <w:sz w:val="28"/>
        </w:rPr>
        <w:t>
      __________________________________________________________________</w:t>
      </w:r>
      <w:r>
        <w:br/>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5382"/>
        <w:gridCol w:w="3460"/>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 w:id="111"/>
    <w:p>
      <w:pPr>
        <w:spacing w:after="0"/>
        <w:ind w:left="0"/>
        <w:jc w:val="both"/>
      </w:pPr>
      <w:r>
        <w:rPr>
          <w:rFonts w:ascii="Times New Roman"/>
          <w:b w:val="false"/>
          <w:i w:val="false"/>
          <w:color w:val="000000"/>
          <w:sz w:val="28"/>
        </w:rPr>
        <w:t>
      Ескертпе:</w:t>
      </w:r>
    </w:p>
    <w:bookmarkEnd w:id="111"/>
    <w:bookmarkStart w:name="z119" w:id="112"/>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2"/>
    <w:bookmarkStart w:name="z120" w:id="113"/>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4"/>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bookmarkEnd w:id="114"/>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22" w:id="115"/>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bookmarkEnd w:id="115"/>
          <w:bookmarkStart w:name="z123" w:id="116"/>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bookmarkEnd w:id="116"/>
          <w:bookmarkStart w:name="z124" w:id="117"/>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bookmarkEnd w:id="117"/>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8"/>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bookmarkEnd w:id="11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26" w:id="119"/>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bookmarkEnd w:id="119"/>
          <w:bookmarkStart w:name="z127" w:id="120"/>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bookmarkEnd w:id="120"/>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2-қосымша</w:t>
            </w:r>
          </w:p>
        </w:tc>
      </w:tr>
    </w:tbl>
    <w:bookmarkStart w:name="z129" w:id="121"/>
    <w:p>
      <w:pPr>
        <w:spacing w:after="0"/>
        <w:ind w:left="0"/>
        <w:jc w:val="both"/>
      </w:pPr>
      <w:r>
        <w:rPr>
          <w:rFonts w:ascii="Times New Roman"/>
          <w:b w:val="false"/>
          <w:i w:val="false"/>
          <w:color w:val="000000"/>
          <w:sz w:val="28"/>
        </w:rPr>
        <w:t>
      Нысан</w:t>
      </w:r>
    </w:p>
    <w:bookmarkEnd w:id="121"/>
    <w:bookmarkStart w:name="z130" w:id="122"/>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_____________________ тоқсан _____ жыл</w:t>
      </w:r>
      <w:r>
        <w:br/>
      </w:r>
      <w:r>
        <w:rPr>
          <w:rFonts w:ascii="Times New Roman"/>
          <w:b w:val="false"/>
          <w:i w:val="false"/>
          <w:color w:val="000000"/>
          <w:sz w:val="28"/>
        </w:rPr>
        <w:t>(бағаланатын кезең)</w:t>
      </w:r>
    </w:p>
    <w:bookmarkEnd w:id="122"/>
    <w:bookmarkStart w:name="z131" w:id="123"/>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w:t>
      </w:r>
    </w:p>
    <w:bookmarkEnd w:id="123"/>
    <w:bookmarkStart w:name="z132" w:id="124"/>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4"/>
    <w:bookmarkStart w:name="z133" w:id="125"/>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5"/>
    <w:bookmarkStart w:name="z134" w:id="126"/>
    <w:p>
      <w:pPr>
        <w:spacing w:after="0"/>
        <w:ind w:left="0"/>
        <w:jc w:val="both"/>
      </w:pPr>
      <w:r>
        <w:rPr>
          <w:rFonts w:ascii="Times New Roman"/>
          <w:b w:val="false"/>
          <w:i w:val="false"/>
          <w:color w:val="000000"/>
          <w:sz w:val="28"/>
        </w:rPr>
        <w:t>
      __________________________________________________________________</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4"/>
        <w:gridCol w:w="2184"/>
        <w:gridCol w:w="1609"/>
        <w:gridCol w:w="1609"/>
        <w:gridCol w:w="2185"/>
        <w:gridCol w:w="1609"/>
        <w:gridCol w:w="1610"/>
        <w:gridCol w:w="460"/>
      </w:tblGrid>
      <w:tr>
        <w:trPr>
          <w:trHeight w:val="30" w:hRule="atLeast"/>
        </w:trPr>
        <w:tc>
          <w:tcPr>
            <w:tcW w:w="1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тәртібін бұзу туралы мәліметтер</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127"/>
    <w:p>
      <w:pPr>
        <w:spacing w:after="0"/>
        <w:ind w:left="0"/>
        <w:jc w:val="both"/>
      </w:pPr>
      <w:r>
        <w:rPr>
          <w:rFonts w:ascii="Times New Roman"/>
          <w:b w:val="false"/>
          <w:i w:val="false"/>
          <w:color w:val="000000"/>
          <w:sz w:val="28"/>
        </w:rPr>
        <w:t>
      Лауазымдық міндеттерді орындау бағасы:</w:t>
      </w:r>
    </w:p>
    <w:bookmarkEnd w:id="1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8"/>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bookmarkEnd w:id="128"/>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37" w:id="129"/>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bookmarkEnd w:id="129"/>
          <w:bookmarkStart w:name="z138" w:id="130"/>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bookmarkEnd w:id="130"/>
          <w:bookmarkStart w:name="z139" w:id="131"/>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bookmarkEnd w:id="13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2"/>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bookmarkEnd w:id="13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41" w:id="133"/>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bookmarkEnd w:id="133"/>
          <w:bookmarkStart w:name="z142" w:id="134"/>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bookmarkEnd w:id="134"/>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3-қосымша</w:t>
            </w:r>
          </w:p>
        </w:tc>
      </w:tr>
    </w:tbl>
    <w:bookmarkStart w:name="z144" w:id="135"/>
    <w:p>
      <w:pPr>
        <w:spacing w:after="0"/>
        <w:ind w:left="0"/>
        <w:jc w:val="both"/>
      </w:pPr>
      <w:r>
        <w:rPr>
          <w:rFonts w:ascii="Times New Roman"/>
          <w:b w:val="false"/>
          <w:i w:val="false"/>
          <w:color w:val="000000"/>
          <w:sz w:val="28"/>
        </w:rPr>
        <w:t>
      Нысан</w:t>
      </w:r>
    </w:p>
    <w:bookmarkEnd w:id="135"/>
    <w:bookmarkStart w:name="z145" w:id="136"/>
    <w:p>
      <w:pPr>
        <w:spacing w:after="0"/>
        <w:ind w:left="0"/>
        <w:jc w:val="both"/>
      </w:pPr>
      <w:r>
        <w:rPr>
          <w:rFonts w:ascii="Times New Roman"/>
          <w:b w:val="false"/>
          <w:i w:val="false"/>
          <w:color w:val="000000"/>
          <w:sz w:val="28"/>
        </w:rPr>
        <w:t xml:space="preserve">
      Бағалау парағы </w:t>
      </w:r>
      <w:r>
        <w:br/>
      </w:r>
      <w:r>
        <w:rPr>
          <w:rFonts w:ascii="Times New Roman"/>
          <w:b w:val="false"/>
          <w:i w:val="false"/>
          <w:color w:val="000000"/>
          <w:sz w:val="28"/>
        </w:rPr>
        <w:t>_________________ жыл</w:t>
      </w:r>
      <w:r>
        <w:br/>
      </w:r>
      <w:r>
        <w:rPr>
          <w:rFonts w:ascii="Times New Roman"/>
          <w:b w:val="false"/>
          <w:i w:val="false"/>
          <w:color w:val="000000"/>
          <w:sz w:val="28"/>
        </w:rPr>
        <w:t>(бағаланатын жыл)</w:t>
      </w:r>
    </w:p>
    <w:bookmarkEnd w:id="136"/>
    <w:bookmarkStart w:name="z146" w:id="137"/>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37"/>
    <w:bookmarkStart w:name="z147" w:id="138"/>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8"/>
    <w:bookmarkStart w:name="z148" w:id="139"/>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9"/>
    <w:bookmarkStart w:name="z149" w:id="140"/>
    <w:p>
      <w:pPr>
        <w:spacing w:after="0"/>
        <w:ind w:left="0"/>
        <w:jc w:val="both"/>
      </w:pPr>
      <w:r>
        <w:rPr>
          <w:rFonts w:ascii="Times New Roman"/>
          <w:b w:val="false"/>
          <w:i w:val="false"/>
          <w:color w:val="000000"/>
          <w:sz w:val="28"/>
        </w:rPr>
        <w:t>
      ____________________________________________________________________</w:t>
      </w:r>
    </w:p>
    <w:bookmarkEnd w:id="140"/>
    <w:bookmarkStart w:name="z150" w:id="141"/>
    <w:p>
      <w:pPr>
        <w:spacing w:after="0"/>
        <w:ind w:left="0"/>
        <w:jc w:val="both"/>
      </w:pPr>
      <w:r>
        <w:rPr>
          <w:rFonts w:ascii="Times New Roman"/>
          <w:b w:val="false"/>
          <w:i w:val="false"/>
          <w:color w:val="000000"/>
          <w:sz w:val="28"/>
        </w:rPr>
        <w:t>
      Жеке жоспарды орындау бағасы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597"/>
        <w:gridCol w:w="3908"/>
        <w:gridCol w:w="2333"/>
        <w:gridCol w:w="1416"/>
        <w:gridCol w:w="630"/>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r>
              <w:br/>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2"/>
          <w:p>
            <w:pPr>
              <w:spacing w:after="20"/>
              <w:ind w:left="20"/>
              <w:jc w:val="both"/>
            </w:pPr>
            <w:r>
              <w:rPr>
                <w:rFonts w:ascii="Times New Roman"/>
                <w:b w:val="false"/>
                <w:i w:val="false"/>
                <w:color w:val="000000"/>
                <w:sz w:val="20"/>
              </w:rPr>
              <w:t>
</w:t>
            </w:r>
            <w:r>
              <w:rPr>
                <w:rFonts w:ascii="Times New Roman"/>
                <w:b/>
                <w:i w:val="false"/>
                <w:color w:val="000000"/>
                <w:sz w:val="20"/>
              </w:rPr>
              <w:t>Қызметші</w:t>
            </w:r>
          </w:p>
          <w:bookmarkEnd w:id="1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52" w:id="143"/>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bookmarkEnd w:id="143"/>
          <w:bookmarkStart w:name="z153" w:id="144"/>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bookmarkEnd w:id="144"/>
          <w:bookmarkStart w:name="z154" w:id="145"/>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bookmarkEnd w:id="14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6"/>
          <w:p>
            <w:pPr>
              <w:spacing w:after="20"/>
              <w:ind w:left="20"/>
              <w:jc w:val="both"/>
            </w:pPr>
            <w:r>
              <w:rPr>
                <w:rFonts w:ascii="Times New Roman"/>
                <w:b w:val="false"/>
                <w:i w:val="false"/>
                <w:color w:val="000000"/>
                <w:sz w:val="20"/>
              </w:rPr>
              <w:t>
</w:t>
            </w:r>
            <w:r>
              <w:rPr>
                <w:rFonts w:ascii="Times New Roman"/>
                <w:b/>
                <w:i w:val="false"/>
                <w:color w:val="000000"/>
                <w:sz w:val="20"/>
              </w:rPr>
              <w:t>Тікелей басшы</w:t>
            </w:r>
          </w:p>
          <w:bookmarkEnd w:id="14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bookmarkStart w:name="z156" w:id="147"/>
          <w:p>
            <w:pPr>
              <w:spacing w:after="20"/>
              <w:ind w:left="20"/>
              <w:jc w:val="both"/>
            </w:pPr>
            <w:r>
              <w:rPr>
                <w:rFonts w:ascii="Times New Roman"/>
                <w:b w:val="false"/>
                <w:i w:val="false"/>
                <w:color w:val="000000"/>
                <w:sz w:val="20"/>
              </w:rPr>
              <w:t>
</w:t>
            </w:r>
            <w:r>
              <w:rPr>
                <w:rFonts w:ascii="Times New Roman"/>
                <w:b/>
                <w:i w:val="false"/>
                <w:color w:val="000000"/>
                <w:sz w:val="20"/>
              </w:rPr>
              <w:t>(тегі, аты-жөні)</w:t>
            </w:r>
          </w:p>
          <w:bookmarkEnd w:id="147"/>
          <w:bookmarkStart w:name="z157" w:id="148"/>
          <w:p>
            <w:pPr>
              <w:spacing w:after="20"/>
              <w:ind w:left="20"/>
              <w:jc w:val="both"/>
            </w:pPr>
            <w:r>
              <w:rPr>
                <w:rFonts w:ascii="Times New Roman"/>
                <w:b w:val="false"/>
                <w:i w:val="false"/>
                <w:color w:val="000000"/>
                <w:sz w:val="20"/>
              </w:rPr>
              <w:t>
</w:t>
            </w:r>
            <w:r>
              <w:rPr>
                <w:rFonts w:ascii="Times New Roman"/>
                <w:b/>
                <w:i w:val="false"/>
                <w:color w:val="000000"/>
                <w:sz w:val="20"/>
              </w:rPr>
              <w:t>күні _______________________</w:t>
            </w:r>
          </w:p>
          <w:bookmarkEnd w:id="148"/>
          <w:p>
            <w:pPr>
              <w:spacing w:after="20"/>
              <w:ind w:left="20"/>
              <w:jc w:val="both"/>
            </w:pPr>
            <w:r>
              <w:rPr>
                <w:rFonts w:ascii="Times New Roman"/>
                <w:b w:val="false"/>
                <w:i w:val="false"/>
                <w:color w:val="000000"/>
                <w:sz w:val="20"/>
              </w:rPr>
              <w:t>
</w:t>
            </w:r>
            <w:r>
              <w:rPr>
                <w:rFonts w:ascii="Times New Roman"/>
                <w:b/>
                <w:i w:val="false"/>
                <w:color w:val="000000"/>
                <w:sz w:val="20"/>
              </w:rPr>
              <w:t>қолы 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әкімі </w:t>
            </w:r>
            <w:r>
              <w:br/>
            </w:r>
            <w:r>
              <w:rPr>
                <w:rFonts w:ascii="Times New Roman"/>
                <w:b w:val="false"/>
                <w:i w:val="false"/>
                <w:color w:val="000000"/>
                <w:sz w:val="20"/>
              </w:rPr>
              <w:t xml:space="preserve">аппараты" мемлекеттік </w:t>
            </w:r>
            <w:r>
              <w:br/>
            </w:r>
            <w:r>
              <w:rPr>
                <w:rFonts w:ascii="Times New Roman"/>
                <w:b w:val="false"/>
                <w:i w:val="false"/>
                <w:color w:val="000000"/>
                <w:sz w:val="20"/>
              </w:rPr>
              <w:t xml:space="preserve">мекемесінің және жергілікті </w:t>
            </w:r>
            <w:r>
              <w:br/>
            </w:r>
            <w:r>
              <w:rPr>
                <w:rFonts w:ascii="Times New Roman"/>
                <w:b w:val="false"/>
                <w:i w:val="false"/>
                <w:color w:val="000000"/>
                <w:sz w:val="20"/>
              </w:rPr>
              <w:t xml:space="preserve">бюджеттен қаржыланатын </w:t>
            </w:r>
            <w:r>
              <w:br/>
            </w:r>
            <w:r>
              <w:rPr>
                <w:rFonts w:ascii="Times New Roman"/>
                <w:b w:val="false"/>
                <w:i w:val="false"/>
                <w:color w:val="000000"/>
                <w:sz w:val="20"/>
              </w:rPr>
              <w:t xml:space="preserve">аудандық атқарушы </w:t>
            </w:r>
            <w:r>
              <w:br/>
            </w:r>
            <w:r>
              <w:rPr>
                <w:rFonts w:ascii="Times New Roman"/>
                <w:b w:val="false"/>
                <w:i w:val="false"/>
                <w:color w:val="000000"/>
                <w:sz w:val="20"/>
              </w:rPr>
              <w:t xml:space="preserve">органдардың "Б" корпусының </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жұмысын </w:t>
            </w:r>
            <w:r>
              <w:br/>
            </w:r>
            <w:r>
              <w:rPr>
                <w:rFonts w:ascii="Times New Roman"/>
                <w:b w:val="false"/>
                <w:i w:val="false"/>
                <w:color w:val="000000"/>
                <w:sz w:val="20"/>
              </w:rPr>
              <w:t xml:space="preserve">бағалау әдістемесіне </w:t>
            </w:r>
            <w:r>
              <w:br/>
            </w:r>
            <w:r>
              <w:rPr>
                <w:rFonts w:ascii="Times New Roman"/>
                <w:b w:val="false"/>
                <w:i w:val="false"/>
                <w:color w:val="000000"/>
                <w:sz w:val="20"/>
              </w:rPr>
              <w:t>4-қосымша</w:t>
            </w:r>
          </w:p>
        </w:tc>
      </w:tr>
    </w:tbl>
    <w:bookmarkStart w:name="z159" w:id="149"/>
    <w:p>
      <w:pPr>
        <w:spacing w:after="0"/>
        <w:ind w:left="0"/>
        <w:jc w:val="both"/>
      </w:pPr>
      <w:r>
        <w:rPr>
          <w:rFonts w:ascii="Times New Roman"/>
          <w:b w:val="false"/>
          <w:i w:val="false"/>
          <w:color w:val="000000"/>
          <w:sz w:val="28"/>
        </w:rPr>
        <w:t>
      Нысан</w:t>
      </w:r>
    </w:p>
    <w:bookmarkEnd w:id="149"/>
    <w:bookmarkStart w:name="z160" w:id="150"/>
    <w:p>
      <w:pPr>
        <w:spacing w:after="0"/>
        <w:ind w:left="0"/>
        <w:jc w:val="both"/>
      </w:pPr>
      <w:r>
        <w:rPr>
          <w:rFonts w:ascii="Times New Roman"/>
          <w:b w:val="false"/>
          <w:i w:val="false"/>
          <w:color w:val="000000"/>
          <w:sz w:val="28"/>
        </w:rPr>
        <w:t>
      Бағалау жөніндегі комиссия отырысының хаттамасы</w:t>
      </w:r>
    </w:p>
    <w:bookmarkEnd w:id="150"/>
    <w:bookmarkStart w:name="z161" w:id="151"/>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Бағалау нәтижелері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5786"/>
        <w:gridCol w:w="2171"/>
        <w:gridCol w:w="2172"/>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жөніндегі комиссияның ұсыныстары</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2" w:id="152"/>
    <w:p>
      <w:pPr>
        <w:spacing w:after="0"/>
        <w:ind w:left="0"/>
        <w:jc w:val="both"/>
      </w:pPr>
      <w:r>
        <w:rPr>
          <w:rFonts w:ascii="Times New Roman"/>
          <w:b w:val="false"/>
          <w:i w:val="false"/>
          <w:color w:val="000000"/>
          <w:sz w:val="28"/>
        </w:rPr>
        <w:t>
      Бағалау жөніндегі комиссия қорытындысы:</w:t>
      </w:r>
    </w:p>
    <w:bookmarkEnd w:id="152"/>
    <w:bookmarkStart w:name="z163" w:id="153"/>
    <w:p>
      <w:pPr>
        <w:spacing w:after="0"/>
        <w:ind w:left="0"/>
        <w:jc w:val="both"/>
      </w:pPr>
      <w:r>
        <w:rPr>
          <w:rFonts w:ascii="Times New Roman"/>
          <w:b w:val="false"/>
          <w:i w:val="false"/>
          <w:color w:val="000000"/>
          <w:sz w:val="28"/>
        </w:rPr>
        <w:t>
      ____________________________________________________________________</w:t>
      </w:r>
    </w:p>
    <w:bookmarkEnd w:id="153"/>
    <w:bookmarkStart w:name="z164" w:id="154"/>
    <w:p>
      <w:pPr>
        <w:spacing w:after="0"/>
        <w:ind w:left="0"/>
        <w:jc w:val="both"/>
      </w:pPr>
      <w:r>
        <w:rPr>
          <w:rFonts w:ascii="Times New Roman"/>
          <w:b w:val="false"/>
          <w:i w:val="false"/>
          <w:color w:val="000000"/>
          <w:sz w:val="28"/>
        </w:rPr>
        <w:t>
      ____________________________________________________________________</w:t>
      </w:r>
    </w:p>
    <w:bookmarkEnd w:id="154"/>
    <w:bookmarkStart w:name="z165" w:id="155"/>
    <w:p>
      <w:pPr>
        <w:spacing w:after="0"/>
        <w:ind w:left="0"/>
        <w:jc w:val="both"/>
      </w:pPr>
      <w:r>
        <w:rPr>
          <w:rFonts w:ascii="Times New Roman"/>
          <w:b w:val="false"/>
          <w:i w:val="false"/>
          <w:color w:val="000000"/>
          <w:sz w:val="28"/>
        </w:rPr>
        <w:t>
      Тексерген:</w:t>
      </w:r>
    </w:p>
    <w:bookmarkEnd w:id="155"/>
    <w:bookmarkStart w:name="z166" w:id="156"/>
    <w:p>
      <w:pPr>
        <w:spacing w:after="0"/>
        <w:ind w:left="0"/>
        <w:jc w:val="both"/>
      </w:pPr>
      <w:r>
        <w:rPr>
          <w:rFonts w:ascii="Times New Roman"/>
          <w:b w:val="false"/>
          <w:i w:val="false"/>
          <w:color w:val="000000"/>
          <w:sz w:val="28"/>
        </w:rPr>
        <w:t>
      Бағалау жөніндегі комиссия хатшысы: ___________________________ Күні: _____________</w:t>
      </w:r>
    </w:p>
    <w:bookmarkEnd w:id="156"/>
    <w:bookmarkStart w:name="z167" w:id="157"/>
    <w:p>
      <w:pPr>
        <w:spacing w:after="0"/>
        <w:ind w:left="0"/>
        <w:jc w:val="both"/>
      </w:pPr>
      <w:r>
        <w:rPr>
          <w:rFonts w:ascii="Times New Roman"/>
          <w:b w:val="false"/>
          <w:i w:val="false"/>
          <w:color w:val="000000"/>
          <w:sz w:val="28"/>
        </w:rPr>
        <w:t>
      (тегі, аты, әкесінің аты (болған жағдайда, қолы)</w:t>
      </w:r>
    </w:p>
    <w:bookmarkEnd w:id="157"/>
    <w:bookmarkStart w:name="z168" w:id="158"/>
    <w:p>
      <w:pPr>
        <w:spacing w:after="0"/>
        <w:ind w:left="0"/>
        <w:jc w:val="both"/>
      </w:pPr>
      <w:r>
        <w:rPr>
          <w:rFonts w:ascii="Times New Roman"/>
          <w:b w:val="false"/>
          <w:i w:val="false"/>
          <w:color w:val="000000"/>
          <w:sz w:val="28"/>
        </w:rPr>
        <w:t>
      Бағалау жөніндегі комиссия төрағасы: ____________________________ Күні: ____________</w:t>
      </w:r>
    </w:p>
    <w:bookmarkEnd w:id="158"/>
    <w:bookmarkStart w:name="z169" w:id="159"/>
    <w:p>
      <w:pPr>
        <w:spacing w:after="0"/>
        <w:ind w:left="0"/>
        <w:jc w:val="both"/>
      </w:pPr>
      <w:r>
        <w:rPr>
          <w:rFonts w:ascii="Times New Roman"/>
          <w:b w:val="false"/>
          <w:i w:val="false"/>
          <w:color w:val="000000"/>
          <w:sz w:val="28"/>
        </w:rPr>
        <w:t>
      (тегі, аты, әкесінің аты (болған жағдайда), қолы)</w:t>
      </w:r>
    </w:p>
    <w:bookmarkEnd w:id="159"/>
    <w:bookmarkStart w:name="z170" w:id="160"/>
    <w:p>
      <w:pPr>
        <w:spacing w:after="0"/>
        <w:ind w:left="0"/>
        <w:jc w:val="both"/>
      </w:pPr>
      <w:r>
        <w:rPr>
          <w:rFonts w:ascii="Times New Roman"/>
          <w:b w:val="false"/>
          <w:i w:val="false"/>
          <w:color w:val="000000"/>
          <w:sz w:val="28"/>
        </w:rPr>
        <w:t>
      Бағалау жөніндегі комиссия мүшесі: _____________________________ Күні: _____________</w:t>
      </w:r>
    </w:p>
    <w:bookmarkEnd w:id="160"/>
    <w:bookmarkStart w:name="z171" w:id="161"/>
    <w:p>
      <w:pPr>
        <w:spacing w:after="0"/>
        <w:ind w:left="0"/>
        <w:jc w:val="both"/>
      </w:pPr>
      <w:r>
        <w:rPr>
          <w:rFonts w:ascii="Times New Roman"/>
          <w:b w:val="false"/>
          <w:i w:val="false"/>
          <w:color w:val="000000"/>
          <w:sz w:val="28"/>
        </w:rPr>
        <w:t>
      (тегі, аты, әкесінің аты (болған жағдайда), қолы)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ауданы әкімдігінің </w:t>
            </w:r>
            <w:r>
              <w:br/>
            </w:r>
            <w:r>
              <w:rPr>
                <w:rFonts w:ascii="Times New Roman"/>
                <w:b w:val="false"/>
                <w:i w:val="false"/>
                <w:color w:val="000000"/>
                <w:sz w:val="20"/>
              </w:rPr>
              <w:t xml:space="preserve">2017 жылғы 14 ақпандағы </w:t>
            </w:r>
            <w:r>
              <w:br/>
            </w:r>
            <w:r>
              <w:rPr>
                <w:rFonts w:ascii="Times New Roman"/>
                <w:b w:val="false"/>
                <w:i w:val="false"/>
                <w:color w:val="000000"/>
                <w:sz w:val="20"/>
              </w:rPr>
              <w:t xml:space="preserve">№ 50 қаулысына қаулысына </w:t>
            </w:r>
            <w:r>
              <w:br/>
            </w:r>
            <w:r>
              <w:rPr>
                <w:rFonts w:ascii="Times New Roman"/>
                <w:b w:val="false"/>
                <w:i w:val="false"/>
                <w:color w:val="000000"/>
                <w:sz w:val="20"/>
              </w:rPr>
              <w:t>2-қосымша</w:t>
            </w:r>
          </w:p>
        </w:tc>
      </w:tr>
    </w:tbl>
    <w:bookmarkStart w:name="z173" w:id="162"/>
    <w:p>
      <w:pPr>
        <w:spacing w:after="0"/>
        <w:ind w:left="0"/>
        <w:jc w:val="left"/>
      </w:pPr>
      <w:r>
        <w:rPr>
          <w:rFonts w:ascii="Times New Roman"/>
          <w:b/>
          <w:i w:val="false"/>
          <w:color w:val="000000"/>
        </w:rPr>
        <w:t xml:space="preserve"> Ақжайық ауданы әкімдігінің күші жойылды деп танылған кейбір қаулыларының тізімі</w:t>
      </w:r>
    </w:p>
    <w:bookmarkEnd w:id="162"/>
    <w:bookmarkStart w:name="z174" w:id="163"/>
    <w:p>
      <w:pPr>
        <w:spacing w:after="0"/>
        <w:ind w:left="0"/>
        <w:jc w:val="both"/>
      </w:pPr>
      <w:r>
        <w:rPr>
          <w:rFonts w:ascii="Times New Roman"/>
          <w:b w:val="false"/>
          <w:i w:val="false"/>
          <w:color w:val="000000"/>
          <w:sz w:val="28"/>
        </w:rPr>
        <w:t xml:space="preserve">
      1. Ақжайық ауданы әкімдігінің 2016 жылғы 10 наурыздағы № 67 "Ақжайық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(Нормативтік құқықтық актілерді мемлекеттік тіркеу тізілімінде № 4332 болып тіркелген, 2016 жылғы 14 сәуірдегі "Жайық таңы" газетінде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63"/>
    <w:bookmarkStart w:name="z175" w:id="164"/>
    <w:p>
      <w:pPr>
        <w:spacing w:after="0"/>
        <w:ind w:left="0"/>
        <w:jc w:val="both"/>
      </w:pPr>
      <w:r>
        <w:rPr>
          <w:rFonts w:ascii="Times New Roman"/>
          <w:b w:val="false"/>
          <w:i w:val="false"/>
          <w:color w:val="000000"/>
          <w:sz w:val="28"/>
        </w:rPr>
        <w:t xml:space="preserve">
      2. Ақжайық ауданы әкімдігінің 2016 жылғы 20 қыркүйектегі № 314 "Ақжайық ауданы әкімдігінің 2016 жылғы 10 наурыздағы № 67 "Ақжайық ауданы әкімі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бағалаудың әдістемесін бекіту туралы" қаулысына өзгерістер енгізу туралы" (Нормативтік құқықтық актілерді мемлекеттік тіркеу тізілімінде № 4586 болып тіркелген, 2016 жылғы 27 қазанда "Жайық таңы" газетінде жарияланған) </w:t>
      </w:r>
      <w:r>
        <w:rPr>
          <w:rFonts w:ascii="Times New Roman"/>
          <w:b w:val="false"/>
          <w:i w:val="false"/>
          <w:color w:val="000000"/>
          <w:sz w:val="28"/>
        </w:rPr>
        <w:t>қаулысы</w:t>
      </w:r>
      <w:r>
        <w:rPr>
          <w:rFonts w:ascii="Times New Roman"/>
          <w:b w:val="false"/>
          <w:i w:val="false"/>
          <w:color w:val="000000"/>
          <w:sz w:val="28"/>
        </w:rPr>
        <w:t>.</w:t>
      </w:r>
    </w:p>
    <w:bookmarkEnd w:id="1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