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4dab0b" w14:textId="44dab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11 тамыздағы № 205 "Азаматтық хал актілерін тіркеу мәселелері бойынша мемлекеттік көрсетілетін қызметтер регламенттерін бекіту туралы" қаулысына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2017 жылғы 25 тамыздағы № 219 қаулысы. Батыс Қазақстан облысының Әділет департаментінде 2017 жылғы 4 қазанда № 4907 болып тіркелді. Күші жойылды - Батыс Қазақстан облысы әкімдігінің 2020 жылғы 1 маусымдағы № 126 қаулысымен</w:t>
      </w:r>
    </w:p>
    <w:p>
      <w:pPr>
        <w:spacing w:after="0"/>
        <w:ind w:left="0"/>
        <w:jc w:val="both"/>
      </w:pPr>
      <w:bookmarkStart w:name="z3" w:id="0"/>
      <w:r>
        <w:rPr>
          <w:rFonts w:ascii="Times New Roman"/>
          <w:b w:val="false"/>
          <w:i w:val="false"/>
          <w:color w:val="ff0000"/>
          <w:sz w:val="28"/>
        </w:rPr>
        <w:t xml:space="preserve">
      Ескерту. Күші жойылды - Батыс Қазақстан облысы әкімдігінің 01.06.2020 </w:t>
      </w:r>
      <w:r>
        <w:rPr>
          <w:rFonts w:ascii="Times New Roman"/>
          <w:b w:val="false"/>
          <w:i w:val="false"/>
          <w:color w:val="ff0000"/>
          <w:sz w:val="28"/>
        </w:rPr>
        <w:t>№ 126</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p>
    <w:bookmarkEnd w:id="0"/>
    <w:p>
      <w:pPr>
        <w:spacing w:after="0"/>
        <w:ind w:left="0"/>
        <w:jc w:val="both"/>
      </w:pP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4" w:id="1"/>
    <w:p>
      <w:pPr>
        <w:spacing w:after="0"/>
        <w:ind w:left="0"/>
        <w:jc w:val="both"/>
      </w:pPr>
      <w:r>
        <w:rPr>
          <w:rFonts w:ascii="Times New Roman"/>
          <w:b w:val="false"/>
          <w:i w:val="false"/>
          <w:color w:val="000000"/>
          <w:sz w:val="28"/>
        </w:rPr>
        <w:t xml:space="preserve">
      1. Батыс Қазақстан облысы әкімдігінің 2015 жылғы 11 тамыздағы № 205 "Азаматтық хал актілерін тіркеу мәселелері бойынша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4047 тіркелген, 2015 жылғы 13 қазандағы "Орал өңірі" және "Приуралье" газеттерінде жарияланған) мынадай өзгерістер мен толықтыру енгізілсін:</w:t>
      </w:r>
    </w:p>
    <w:bookmarkEnd w:id="1"/>
    <w:bookmarkStart w:name="z5" w:id="2"/>
    <w:p>
      <w:pPr>
        <w:spacing w:after="0"/>
        <w:ind w:left="0"/>
        <w:jc w:val="both"/>
      </w:pPr>
      <w:r>
        <w:rPr>
          <w:rFonts w:ascii="Times New Roman"/>
          <w:b w:val="false"/>
          <w:i w:val="false"/>
          <w:color w:val="000000"/>
          <w:sz w:val="28"/>
        </w:rPr>
        <w:t xml:space="preserve">
      көрсетілген қаулымен бекітілген </w:t>
      </w:r>
      <w:r>
        <w:rPr>
          <w:rFonts w:ascii="Times New Roman"/>
          <w:b w:val="false"/>
          <w:i w:val="false"/>
          <w:color w:val="000000"/>
          <w:sz w:val="28"/>
        </w:rPr>
        <w:t>"Бала тууды тіркеу, оның ішінде азаматтық хал актілерінің жазбаларына өзгерістер, толықтырулар мен түзетулер енгізу"</w:t>
      </w:r>
      <w:r>
        <w:rPr>
          <w:rFonts w:ascii="Times New Roman"/>
          <w:b w:val="false"/>
          <w:i w:val="false"/>
          <w:color w:val="000000"/>
          <w:sz w:val="28"/>
        </w:rPr>
        <w:t xml:space="preserve">, </w:t>
      </w:r>
      <w:r>
        <w:rPr>
          <w:rFonts w:ascii="Times New Roman"/>
          <w:b w:val="false"/>
          <w:i w:val="false"/>
          <w:color w:val="000000"/>
          <w:sz w:val="28"/>
        </w:rPr>
        <w:t>"Неке қиюды (ерлі-зайыптылықты)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 xml:space="preserve"> </w:t>
      </w:r>
      <w:r>
        <w:rPr>
          <w:rFonts w:ascii="Times New Roman"/>
          <w:b w:val="false"/>
          <w:i w:val="false"/>
          <w:color w:val="000000"/>
          <w:sz w:val="28"/>
        </w:rPr>
        <w:t>"Азаматтық хал актілерін тіркеу туралы қайталама куәліктер немесе анықтамалар беру"</w:t>
      </w:r>
      <w:r>
        <w:rPr>
          <w:rFonts w:ascii="Times New Roman"/>
          <w:b w:val="false"/>
          <w:i w:val="false"/>
          <w:color w:val="000000"/>
          <w:sz w:val="28"/>
        </w:rPr>
        <w:t xml:space="preserve">, </w:t>
      </w:r>
      <w:r>
        <w:rPr>
          <w:rFonts w:ascii="Times New Roman"/>
          <w:b w:val="false"/>
          <w:i w:val="false"/>
          <w:color w:val="000000"/>
          <w:sz w:val="28"/>
        </w:rPr>
        <w:t>"Әке болуды анықтауды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 xml:space="preserve">, </w:t>
      </w:r>
      <w:r>
        <w:rPr>
          <w:rFonts w:ascii="Times New Roman"/>
          <w:b w:val="false"/>
          <w:i w:val="false"/>
          <w:color w:val="000000"/>
          <w:sz w:val="28"/>
        </w:rPr>
        <w:t>"Атын, әкесінің атын, тегін ауыстыруды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 xml:space="preserve">, </w:t>
      </w:r>
      <w:r>
        <w:rPr>
          <w:rFonts w:ascii="Times New Roman"/>
          <w:b w:val="false"/>
          <w:i w:val="false"/>
          <w:color w:val="000000"/>
          <w:sz w:val="28"/>
        </w:rPr>
        <w:t>"Азаматтық хал актілерінің жазбаларын қалпына келтіру"</w:t>
      </w:r>
      <w:r>
        <w:rPr>
          <w:rFonts w:ascii="Times New Roman"/>
          <w:b w:val="false"/>
          <w:i w:val="false"/>
          <w:color w:val="000000"/>
          <w:sz w:val="28"/>
        </w:rPr>
        <w:t xml:space="preserve">, </w:t>
      </w:r>
      <w:r>
        <w:rPr>
          <w:rFonts w:ascii="Times New Roman"/>
          <w:b w:val="false"/>
          <w:i w:val="false"/>
          <w:color w:val="000000"/>
          <w:sz w:val="28"/>
        </w:rPr>
        <w:t>"Қайтыс болуды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 xml:space="preserve">, </w:t>
      </w:r>
      <w:r>
        <w:rPr>
          <w:rFonts w:ascii="Times New Roman"/>
          <w:b w:val="false"/>
          <w:i w:val="false"/>
          <w:color w:val="000000"/>
          <w:sz w:val="28"/>
        </w:rPr>
        <w:t>"Бала асырап алуды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 xml:space="preserve">, </w:t>
      </w:r>
      <w:r>
        <w:rPr>
          <w:rFonts w:ascii="Times New Roman"/>
          <w:b w:val="false"/>
          <w:i w:val="false"/>
          <w:color w:val="000000"/>
          <w:sz w:val="28"/>
        </w:rPr>
        <w:t>"Некені (ерлі-зайыптылықты) бұзуды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 xml:space="preserve">, мемлекеттік көрсетілетін қызметтер регламенттері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 қосымшаларына</w:t>
      </w:r>
      <w:r>
        <w:rPr>
          <w:rFonts w:ascii="Times New Roman"/>
          <w:b w:val="false"/>
          <w:i w:val="false"/>
          <w:color w:val="000000"/>
          <w:sz w:val="28"/>
        </w:rPr>
        <w:t xml:space="preserve"> сәйкес жаңа редакцияда жазылсын;</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 тармақ</w:t>
      </w:r>
      <w:r>
        <w:rPr>
          <w:rFonts w:ascii="Times New Roman"/>
          <w:b w:val="false"/>
          <w:i w:val="false"/>
          <w:color w:val="000000"/>
          <w:sz w:val="28"/>
        </w:rPr>
        <w:t xml:space="preserve"> келесідей мазмұндағы 10) тармақшамен толықтырылсын:</w:t>
      </w:r>
    </w:p>
    <w:bookmarkStart w:name="z7" w:id="3"/>
    <w:p>
      <w:pPr>
        <w:spacing w:after="0"/>
        <w:ind w:left="0"/>
        <w:jc w:val="both"/>
      </w:pPr>
      <w:r>
        <w:rPr>
          <w:rFonts w:ascii="Times New Roman"/>
          <w:b w:val="false"/>
          <w:i w:val="false"/>
          <w:color w:val="000000"/>
          <w:sz w:val="28"/>
        </w:rPr>
        <w:t>
      "10) Азаматтық хал актілері жазбаларын жою."</w:t>
      </w:r>
    </w:p>
    <w:bookmarkEnd w:id="3"/>
    <w:bookmarkStart w:name="z8" w:id="4"/>
    <w:p>
      <w:pPr>
        <w:spacing w:after="0"/>
        <w:ind w:left="0"/>
        <w:jc w:val="both"/>
      </w:pPr>
      <w:r>
        <w:rPr>
          <w:rFonts w:ascii="Times New Roman"/>
          <w:b w:val="false"/>
          <w:i w:val="false"/>
          <w:color w:val="000000"/>
          <w:sz w:val="28"/>
        </w:rPr>
        <w:t xml:space="preserve">
      осы қаулының </w:t>
      </w:r>
      <w:r>
        <w:rPr>
          <w:rFonts w:ascii="Times New Roman"/>
          <w:b w:val="false"/>
          <w:i w:val="false"/>
          <w:color w:val="000000"/>
          <w:sz w:val="28"/>
        </w:rPr>
        <w:t>10 – қосымшасына</w:t>
      </w:r>
      <w:r>
        <w:rPr>
          <w:rFonts w:ascii="Times New Roman"/>
          <w:b w:val="false"/>
          <w:i w:val="false"/>
          <w:color w:val="000000"/>
          <w:sz w:val="28"/>
        </w:rPr>
        <w:t xml:space="preserve"> сәйкес</w:t>
      </w:r>
    </w:p>
    <w:bookmarkEnd w:id="4"/>
    <w:bookmarkStart w:name="z9" w:id="5"/>
    <w:p>
      <w:pPr>
        <w:spacing w:after="0"/>
        <w:ind w:left="0"/>
        <w:jc w:val="both"/>
      </w:pPr>
      <w:r>
        <w:rPr>
          <w:rFonts w:ascii="Times New Roman"/>
          <w:b w:val="false"/>
          <w:i w:val="false"/>
          <w:color w:val="000000"/>
          <w:sz w:val="28"/>
        </w:rPr>
        <w:t>
      10 – қосымшамен толықтырылсын.</w:t>
      </w:r>
    </w:p>
    <w:bookmarkEnd w:id="5"/>
    <w:bookmarkStart w:name="z10" w:id="6"/>
    <w:p>
      <w:pPr>
        <w:spacing w:after="0"/>
        <w:ind w:left="0"/>
        <w:jc w:val="both"/>
      </w:pPr>
      <w:r>
        <w:rPr>
          <w:rFonts w:ascii="Times New Roman"/>
          <w:b w:val="false"/>
          <w:i w:val="false"/>
          <w:color w:val="000000"/>
          <w:sz w:val="28"/>
        </w:rPr>
        <w:t>
      2. Батыс Қазақстан облысы әкімі аппараты мемлекеттік-құқықтық жұмыстар бөлімінің басшысы (Г.Ж. Рахметова) осы қаулының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6"/>
    <w:bookmarkStart w:name="z11" w:id="7"/>
    <w:p>
      <w:pPr>
        <w:spacing w:after="0"/>
        <w:ind w:left="0"/>
        <w:jc w:val="both"/>
      </w:pPr>
      <w:r>
        <w:rPr>
          <w:rFonts w:ascii="Times New Roman"/>
          <w:b w:val="false"/>
          <w:i w:val="false"/>
          <w:color w:val="000000"/>
          <w:sz w:val="28"/>
        </w:rPr>
        <w:t>
      3. Осы қаулының орындалуын бақылау Батыс Қазақстан облысы әкімінің бірінші орынбасары А.К. Өтеғұловқа жүктелсін.</w:t>
      </w:r>
    </w:p>
    <w:bookmarkEnd w:id="7"/>
    <w:bookmarkStart w:name="z12" w:id="8"/>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6" w:id="9"/>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w:t>
      </w:r>
      <w:r>
        <w:br/>
      </w:r>
      <w:r>
        <w:rPr>
          <w:rFonts w:ascii="Times New Roman"/>
          <w:b/>
          <w:i w:val="false"/>
          <w:color w:val="000000"/>
        </w:rPr>
        <w:t>толықтырулар мен түзетулер енгізу" мемлекеттік көрсетілетін қызмет регламенті</w:t>
      </w:r>
    </w:p>
    <w:bookmarkEnd w:id="9"/>
    <w:bookmarkStart w:name="z17" w:id="10"/>
    <w:p>
      <w:pPr>
        <w:spacing w:after="0"/>
        <w:ind w:left="0"/>
        <w:jc w:val="left"/>
      </w:pPr>
      <w:r>
        <w:rPr>
          <w:rFonts w:ascii="Times New Roman"/>
          <w:b/>
          <w:i w:val="false"/>
          <w:color w:val="000000"/>
        </w:rPr>
        <w:t xml:space="preserve"> 1. Жалпы ережелер</w:t>
      </w:r>
    </w:p>
    <w:bookmarkEnd w:id="10"/>
    <w:bookmarkStart w:name="z18" w:id="11"/>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w:t>
      </w:r>
    </w:p>
    <w:bookmarkEnd w:id="11"/>
    <w:bookmarkStart w:name="z19" w:id="12"/>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"Бала тууды тіркеу, оның ішінде азаматтық хал актілерінің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2"/>
    <w:bookmarkStart w:name="z20" w:id="1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3"/>
    <w:bookmarkStart w:name="z21" w:id="14"/>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14"/>
    <w:bookmarkStart w:name="z22" w:id="1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15"/>
    <w:bookmarkStart w:name="z23" w:id="16"/>
    <w:p>
      <w:pPr>
        <w:spacing w:after="0"/>
        <w:ind w:left="0"/>
        <w:jc w:val="both"/>
      </w:pPr>
      <w:r>
        <w:rPr>
          <w:rFonts w:ascii="Times New Roman"/>
          <w:b w:val="false"/>
          <w:i w:val="false"/>
          <w:color w:val="000000"/>
          <w:sz w:val="28"/>
        </w:rPr>
        <w:t>
      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16"/>
    <w:bookmarkStart w:name="z24" w:id="17"/>
    <w:p>
      <w:pPr>
        <w:spacing w:after="0"/>
        <w:ind w:left="0"/>
        <w:jc w:val="both"/>
      </w:pPr>
      <w:r>
        <w:rPr>
          <w:rFonts w:ascii="Times New Roman"/>
          <w:b w:val="false"/>
          <w:i w:val="false"/>
          <w:color w:val="000000"/>
          <w:sz w:val="28"/>
        </w:rPr>
        <w:t>
      2. Мемлекеттік қызмет көрсету нысаны: электрондық / қағаз түрінде.</w:t>
      </w:r>
    </w:p>
    <w:bookmarkEnd w:id="17"/>
    <w:bookmarkStart w:name="z25" w:id="18"/>
    <w:p>
      <w:pPr>
        <w:spacing w:after="0"/>
        <w:ind w:left="0"/>
        <w:jc w:val="both"/>
      </w:pPr>
      <w:r>
        <w:rPr>
          <w:rFonts w:ascii="Times New Roman"/>
          <w:b w:val="false"/>
          <w:i w:val="false"/>
          <w:color w:val="000000"/>
          <w:sz w:val="28"/>
        </w:rPr>
        <w:t>
      3. Мемлекеттік қызметті көрсету нәтижесі:</w:t>
      </w:r>
    </w:p>
    <w:bookmarkEnd w:id="18"/>
    <w:bookmarkStart w:name="z26" w:id="1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қызметті көрсетуден бас тарту туралы дәлелді жауап.</w:t>
      </w:r>
    </w:p>
    <w:bookmarkEnd w:id="19"/>
    <w:bookmarkStart w:name="z27" w:id="20"/>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қызметті көрсетуден бас тарту туралы электрондық құжат нысанындағы дәлелді жауап жолданады.</w:t>
      </w:r>
    </w:p>
    <w:bookmarkEnd w:id="20"/>
    <w:bookmarkStart w:name="z28" w:id="21"/>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End w:id="21"/>
    <w:bookmarkStart w:name="z29" w:id="22"/>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ақылы/тегін көрсетіледі.</w:t>
      </w:r>
    </w:p>
    <w:bookmarkEnd w:id="22"/>
    <w:bookmarkStart w:name="z30" w:id="23"/>
    <w:p>
      <w:pPr>
        <w:spacing w:after="0"/>
        <w:ind w:left="0"/>
        <w:jc w:val="both"/>
      </w:pPr>
      <w:r>
        <w:rPr>
          <w:rFonts w:ascii="Times New Roman"/>
          <w:b w:val="false"/>
          <w:i w:val="false"/>
          <w:color w:val="000000"/>
          <w:sz w:val="28"/>
        </w:rPr>
        <w:t>
      1) тууды мемлекеттік тіркеу тегін көрсетіледі.</w:t>
      </w:r>
    </w:p>
    <w:bookmarkEnd w:id="23"/>
    <w:bookmarkStart w:name="z31" w:id="24"/>
    <w:p>
      <w:pPr>
        <w:spacing w:after="0"/>
        <w:ind w:left="0"/>
        <w:jc w:val="both"/>
      </w:pPr>
      <w:r>
        <w:rPr>
          <w:rFonts w:ascii="Times New Roman"/>
          <w:b w:val="false"/>
          <w:i w:val="false"/>
          <w:color w:val="000000"/>
          <w:sz w:val="28"/>
        </w:rPr>
        <w:t>
      2) туу туралы акт жазбасының өзгертілуіне, толықтырылуына, түзетілуіне және қалпына келтірілуіне байланысты куәлік бергені үшін 0,5 айлық есептік көрсеткіш мөлшерінде мемлекеттік баж алынады.</w:t>
      </w:r>
    </w:p>
    <w:bookmarkEnd w:id="24"/>
    <w:bookmarkStart w:name="z32" w:id="25"/>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25"/>
    <w:bookmarkStart w:name="z33" w:id="26"/>
    <w:p>
      <w:pPr>
        <w:spacing w:after="0"/>
        <w:ind w:left="0"/>
        <w:jc w:val="both"/>
      </w:pPr>
      <w:r>
        <w:rPr>
          <w:rFonts w:ascii="Times New Roman"/>
          <w:b w:val="false"/>
          <w:i w:val="false"/>
          <w:color w:val="000000"/>
          <w:sz w:val="28"/>
        </w:rPr>
        <w:t>
      Мемлекеттік корпорацияға мемлекеттік баж мөлшері мен төленген күнін растайтын төлем құжатын беретін банк мекемелері арқылы төленеді.</w:t>
      </w:r>
    </w:p>
    <w:bookmarkEnd w:id="26"/>
    <w:bookmarkStart w:name="z34" w:id="27"/>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27"/>
    <w:bookmarkStart w:name="z35" w:id="28"/>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28"/>
    <w:bookmarkStart w:name="z36" w:id="29"/>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29"/>
    <w:bookmarkStart w:name="z37" w:id="30"/>
    <w:p>
      <w:pPr>
        <w:spacing w:after="0"/>
        <w:ind w:left="0"/>
        <w:jc w:val="both"/>
      </w:pPr>
      <w:r>
        <w:rPr>
          <w:rFonts w:ascii="Times New Roman"/>
          <w:b w:val="false"/>
          <w:i w:val="false"/>
          <w:color w:val="000000"/>
          <w:sz w:val="28"/>
        </w:rPr>
        <w:t xml:space="preserve">
      тууды тіркеу үшін көрсетілетін қызметті беруші немесе Мемлекеттік корпорацияға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w:t>
      </w:r>
    </w:p>
    <w:bookmarkEnd w:id="30"/>
    <w:bookmarkStart w:name="z38" w:id="31"/>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p>
    <w:bookmarkEnd w:id="31"/>
    <w:bookmarkStart w:name="z39" w:id="32"/>
    <w:p>
      <w:pPr>
        <w:spacing w:after="0"/>
        <w:ind w:left="0"/>
        <w:jc w:val="both"/>
      </w:pPr>
      <w:r>
        <w:rPr>
          <w:rFonts w:ascii="Times New Roman"/>
          <w:b w:val="false"/>
          <w:i w:val="false"/>
          <w:color w:val="000000"/>
          <w:sz w:val="28"/>
        </w:rPr>
        <w:t xml:space="preserve">
      туу туралы акт жазбасына өзгерістер, толықтырулар мен түзетулер енгізу үшін көрсетілетін қызметті берушіге немесе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w:t>
      </w:r>
    </w:p>
    <w:bookmarkEnd w:id="32"/>
    <w:bookmarkStart w:name="z40" w:id="33"/>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33"/>
    <w:bookmarkStart w:name="z41" w:id="34"/>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34"/>
    <w:bookmarkStart w:name="z42" w:id="35"/>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35"/>
    <w:bookmarkStart w:name="z43" w:id="36"/>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36"/>
    <w:bookmarkStart w:name="z44" w:id="37"/>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37"/>
    <w:bookmarkStart w:name="z45" w:id="38"/>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38"/>
    <w:bookmarkStart w:name="z46" w:id="39"/>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w:t>
      </w:r>
    </w:p>
    <w:bookmarkEnd w:id="39"/>
    <w:bookmarkStart w:name="z47" w:id="40"/>
    <w:p>
      <w:pPr>
        <w:spacing w:after="0"/>
        <w:ind w:left="0"/>
        <w:jc w:val="both"/>
      </w:pPr>
      <w:r>
        <w:rPr>
          <w:rFonts w:ascii="Times New Roman"/>
          <w:b w:val="false"/>
          <w:i w:val="false"/>
          <w:color w:val="000000"/>
          <w:sz w:val="28"/>
        </w:rPr>
        <w:t>
      Нәтижесі – орындауға жолдайды;</w:t>
      </w:r>
    </w:p>
    <w:bookmarkEnd w:id="40"/>
    <w:bookmarkStart w:name="z48" w:id="41"/>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1 (бір) жұмыс күні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41"/>
    <w:bookmarkStart w:name="z49" w:id="42"/>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7 (жеті) жұмыс күні ішінде көрсетіледі;</w:t>
      </w:r>
    </w:p>
    <w:bookmarkEnd w:id="42"/>
    <w:bookmarkStart w:name="z50" w:id="4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3"/>
    <w:bookmarkStart w:name="z51" w:id="44"/>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44"/>
    <w:bookmarkStart w:name="z52" w:id="45"/>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bookmarkEnd w:id="45"/>
    <w:bookmarkStart w:name="z53" w:id="46"/>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w:t>
      </w:r>
    </w:p>
    <w:bookmarkEnd w:id="46"/>
    <w:bookmarkStart w:name="z54" w:id="47"/>
    <w:p>
      <w:pPr>
        <w:spacing w:after="0"/>
        <w:ind w:left="0"/>
        <w:jc w:val="both"/>
      </w:pPr>
      <w:r>
        <w:rPr>
          <w:rFonts w:ascii="Times New Roman"/>
          <w:b w:val="false"/>
          <w:i w:val="false"/>
          <w:color w:val="000000"/>
          <w:sz w:val="28"/>
        </w:rPr>
        <w:t>
      Нәтижесі – куәлікке қол қояды немесе бас тарту туралы дәлелді жауап.</w:t>
      </w:r>
    </w:p>
    <w:bookmarkEnd w:id="47"/>
    <w:bookmarkStart w:name="z55" w:id="48"/>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w:t>
      </w:r>
    </w:p>
    <w:bookmarkEnd w:id="48"/>
    <w:bookmarkStart w:name="z56" w:id="49"/>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49"/>
    <w:bookmarkStart w:name="z57" w:id="50"/>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50"/>
    <w:bookmarkStart w:name="z58" w:id="51"/>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51"/>
    <w:bookmarkStart w:name="z59" w:id="5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52"/>
    <w:bookmarkStart w:name="z60" w:id="5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53"/>
    <w:bookmarkStart w:name="z61" w:id="54"/>
    <w:p>
      <w:pPr>
        <w:spacing w:after="0"/>
        <w:ind w:left="0"/>
        <w:jc w:val="both"/>
      </w:pPr>
      <w:r>
        <w:rPr>
          <w:rFonts w:ascii="Times New Roman"/>
          <w:b w:val="false"/>
          <w:i w:val="false"/>
          <w:color w:val="000000"/>
          <w:sz w:val="28"/>
        </w:rPr>
        <w:t>
      1) көрсетілетін қызметті берушінің кеңсе қызметкері;</w:t>
      </w:r>
    </w:p>
    <w:bookmarkEnd w:id="54"/>
    <w:bookmarkStart w:name="z62" w:id="55"/>
    <w:p>
      <w:pPr>
        <w:spacing w:after="0"/>
        <w:ind w:left="0"/>
        <w:jc w:val="both"/>
      </w:pPr>
      <w:r>
        <w:rPr>
          <w:rFonts w:ascii="Times New Roman"/>
          <w:b w:val="false"/>
          <w:i w:val="false"/>
          <w:color w:val="000000"/>
          <w:sz w:val="28"/>
        </w:rPr>
        <w:t>
      2) көрсетілетін қызметті берушінің басшысы;</w:t>
      </w:r>
    </w:p>
    <w:bookmarkEnd w:id="55"/>
    <w:bookmarkStart w:name="z63" w:id="5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6"/>
    <w:bookmarkStart w:name="z64" w:id="57"/>
    <w:p>
      <w:pPr>
        <w:spacing w:after="0"/>
        <w:ind w:left="0"/>
        <w:jc w:val="both"/>
      </w:pPr>
      <w:r>
        <w:rPr>
          <w:rFonts w:ascii="Times New Roman"/>
          <w:b w:val="false"/>
          <w:i w:val="false"/>
          <w:color w:val="000000"/>
          <w:sz w:val="28"/>
        </w:rPr>
        <w:t>
      4) ЖАО.</w:t>
      </w:r>
    </w:p>
    <w:bookmarkEnd w:id="57"/>
    <w:bookmarkStart w:name="z65" w:id="5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58"/>
    <w:bookmarkStart w:name="z66" w:id="59"/>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9"/>
    <w:bookmarkStart w:name="z67" w:id="6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60"/>
    <w:bookmarkStart w:name="z68" w:id="61"/>
    <w:p>
      <w:pPr>
        <w:spacing w:after="0"/>
        <w:ind w:left="0"/>
        <w:jc w:val="both"/>
      </w:pPr>
      <w:r>
        <w:rPr>
          <w:rFonts w:ascii="Times New Roman"/>
          <w:b w:val="false"/>
          <w:i w:val="false"/>
          <w:color w:val="000000"/>
          <w:sz w:val="28"/>
        </w:rPr>
        <w:t>
      2) 1-процесс – Мемлекеттік корпорация қызметкері мемлекеттік көрсетілетін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61"/>
    <w:bookmarkStart w:name="z69" w:id="62"/>
    <w:p>
      <w:pPr>
        <w:spacing w:after="0"/>
        <w:ind w:left="0"/>
        <w:jc w:val="both"/>
      </w:pPr>
      <w:r>
        <w:rPr>
          <w:rFonts w:ascii="Times New Roman"/>
          <w:b w:val="false"/>
          <w:i w:val="false"/>
          <w:color w:val="000000"/>
          <w:sz w:val="28"/>
        </w:rPr>
        <w:t>
      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(2 минут ішінде);</w:t>
      </w:r>
    </w:p>
    <w:bookmarkEnd w:id="62"/>
    <w:bookmarkStart w:name="z70" w:id="63"/>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p>
    <w:bookmarkEnd w:id="63"/>
    <w:bookmarkStart w:name="z71" w:id="64"/>
    <w:p>
      <w:pPr>
        <w:spacing w:after="0"/>
        <w:ind w:left="0"/>
        <w:jc w:val="both"/>
      </w:pPr>
      <w:r>
        <w:rPr>
          <w:rFonts w:ascii="Times New Roman"/>
          <w:b w:val="false"/>
          <w:i w:val="false"/>
          <w:color w:val="000000"/>
          <w:sz w:val="28"/>
        </w:rPr>
        <w:t>
      5) 1-шарт - ЖТ МДҚ көрсетілетін қызметті алушы мәліметтерінің және БНАЖ-де сенімхат мәліметтерінің болуы тексеріледі (1 минут ішінде);</w:t>
      </w:r>
    </w:p>
    <w:bookmarkEnd w:id="64"/>
    <w:bookmarkStart w:name="z72" w:id="65"/>
    <w:p>
      <w:pPr>
        <w:spacing w:after="0"/>
        <w:ind w:left="0"/>
        <w:jc w:val="both"/>
      </w:pPr>
      <w:r>
        <w:rPr>
          <w:rFonts w:ascii="Times New Roman"/>
          <w:b w:val="false"/>
          <w:i w:val="false"/>
          <w:color w:val="000000"/>
          <w:sz w:val="28"/>
        </w:rPr>
        <w:t>
      6) 4-процесс – ЖТ МДҚ-да көрсетілетін қызметті алушы мәліметтерінің немесе БНАЖ-де сенімхат мәліметтерінің болмауына байланысты мәліметтерді алу мүмкіндігінің жоқтығы туралы хабарлама қалыптастырылады (1 минут ішінде);</w:t>
      </w:r>
    </w:p>
    <w:bookmarkEnd w:id="65"/>
    <w:bookmarkStart w:name="z73" w:id="66"/>
    <w:p>
      <w:pPr>
        <w:spacing w:after="0"/>
        <w:ind w:left="0"/>
        <w:jc w:val="both"/>
      </w:pPr>
      <w:r>
        <w:rPr>
          <w:rFonts w:ascii="Times New Roman"/>
          <w:b w:val="false"/>
          <w:i w:val="false"/>
          <w:color w:val="000000"/>
          <w:sz w:val="28"/>
        </w:rPr>
        <w:t>
      7) 5-процесс – Мемлекеттік корпорация қызметкері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(2 минут ішінде).</w:t>
      </w:r>
    </w:p>
    <w:bookmarkEnd w:id="66"/>
    <w:bookmarkStart w:name="z74" w:id="67"/>
    <w:p>
      <w:pPr>
        <w:spacing w:after="0"/>
        <w:ind w:left="0"/>
        <w:jc w:val="both"/>
      </w:pPr>
      <w:r>
        <w:rPr>
          <w:rFonts w:ascii="Times New Roman"/>
          <w:b w:val="false"/>
          <w:i w:val="false"/>
          <w:color w:val="000000"/>
          <w:sz w:val="28"/>
        </w:rPr>
        <w:t>
      9. Мемлекеттік корпорация арқылы мемлекеттік қызмет көрсетудің нәтижесін алу процесін сипаттау:</w:t>
      </w:r>
    </w:p>
    <w:bookmarkEnd w:id="67"/>
    <w:bookmarkStart w:name="z75" w:id="68"/>
    <w:p>
      <w:pPr>
        <w:spacing w:after="0"/>
        <w:ind w:left="0"/>
        <w:jc w:val="both"/>
      </w:pPr>
      <w:r>
        <w:rPr>
          <w:rFonts w:ascii="Times New Roman"/>
          <w:b w:val="false"/>
          <w:i w:val="false"/>
          <w:color w:val="000000"/>
          <w:sz w:val="28"/>
        </w:rPr>
        <w:t>
      1) 6-процесс - электрондық құжатты ЭҮАШ АЖО-нда тіркеу (1 минут ішінде);</w:t>
      </w:r>
    </w:p>
    <w:bookmarkEnd w:id="68"/>
    <w:bookmarkStart w:name="z76" w:id="69"/>
    <w:p>
      <w:pPr>
        <w:spacing w:after="0"/>
        <w:ind w:left="0"/>
        <w:jc w:val="both"/>
      </w:pPr>
      <w:r>
        <w:rPr>
          <w:rFonts w:ascii="Times New Roman"/>
          <w:b w:val="false"/>
          <w:i w:val="false"/>
          <w:color w:val="000000"/>
          <w:sz w:val="28"/>
        </w:rPr>
        <w:t>
      2) 2-шарт – мемлекеттік көрсетілетін қызметті беруші көрсетілетін қызметті алушы ұсынған қызмет көрсетуге негіз болып табылатын, стандартта көрсетілген құжаттардың сәйкестігін тексереді (өңдейді) (1 минут ішінде);</w:t>
      </w:r>
    </w:p>
    <w:bookmarkEnd w:id="69"/>
    <w:bookmarkStart w:name="z77" w:id="70"/>
    <w:p>
      <w:pPr>
        <w:spacing w:after="0"/>
        <w:ind w:left="0"/>
        <w:jc w:val="both"/>
      </w:pPr>
      <w:r>
        <w:rPr>
          <w:rFonts w:ascii="Times New Roman"/>
          <w:b w:val="false"/>
          <w:i w:val="false"/>
          <w:color w:val="000000"/>
          <w:sz w:val="28"/>
        </w:rPr>
        <w:t>
      3) 7-процесс – мемлекеттік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(1 минут ішінде);</w:t>
      </w:r>
    </w:p>
    <w:bookmarkEnd w:id="70"/>
    <w:bookmarkStart w:name="z78" w:id="71"/>
    <w:p>
      <w:pPr>
        <w:spacing w:after="0"/>
        <w:ind w:left="0"/>
        <w:jc w:val="both"/>
      </w:pPr>
      <w:r>
        <w:rPr>
          <w:rFonts w:ascii="Times New Roman"/>
          <w:b w:val="false"/>
          <w:i w:val="false"/>
          <w:color w:val="000000"/>
          <w:sz w:val="28"/>
        </w:rPr>
        <w:t>
      4) 8-процесс – мемлекеттік көрсетілетін қызметті алушы Мемлекеттік корпорация операторы арқылы ЭҮАШ АЖО-да қалыптастырылған мемлекеттік қызметтің нәтижесін (куәлікті) алуы (1 минут ішінде);</w:t>
      </w:r>
    </w:p>
    <w:bookmarkEnd w:id="71"/>
    <w:bookmarkStart w:name="z79" w:id="72"/>
    <w:p>
      <w:pPr>
        <w:spacing w:after="0"/>
        <w:ind w:left="0"/>
        <w:jc w:val="both"/>
      </w:pPr>
      <w:r>
        <w:rPr>
          <w:rFonts w:ascii="Times New Roman"/>
          <w:b w:val="false"/>
          <w:i w:val="false"/>
          <w:color w:val="000000"/>
          <w:sz w:val="28"/>
        </w:rPr>
        <w:t>
      5) Мемлекеттік корпорацияның дайын құжаттарды беру бөлімі мемлекеттік қызмет көрсету нәтижесін көрсетілетін қызметті алушыға сол күн ішінде береді.</w:t>
      </w:r>
    </w:p>
    <w:bookmarkEnd w:id="72"/>
    <w:bookmarkStart w:name="z80" w:id="73"/>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73"/>
    <w:bookmarkStart w:name="z81" w:id="74"/>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iс-қимылын және жүгіну тәртібін сипаттау:</w:t>
      </w:r>
    </w:p>
    <w:bookmarkEnd w:id="74"/>
    <w:bookmarkStart w:name="z82" w:id="75"/>
    <w:p>
      <w:pPr>
        <w:spacing w:after="0"/>
        <w:ind w:left="0"/>
        <w:jc w:val="both"/>
      </w:pPr>
      <w:r>
        <w:rPr>
          <w:rFonts w:ascii="Times New Roman"/>
          <w:b w:val="false"/>
          <w:i w:val="false"/>
          <w:color w:val="000000"/>
          <w:sz w:val="28"/>
        </w:rPr>
        <w:t>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75"/>
    <w:bookmarkStart w:name="z83" w:id="76"/>
    <w:p>
      <w:pPr>
        <w:spacing w:after="0"/>
        <w:ind w:left="0"/>
        <w:jc w:val="both"/>
      </w:pPr>
      <w:r>
        <w:rPr>
          <w:rFonts w:ascii="Times New Roman"/>
          <w:b w:val="false"/>
          <w:i w:val="false"/>
          <w:color w:val="000000"/>
          <w:sz w:val="28"/>
        </w:rPr>
        <w:t>
      2) 1-процесс – көрсетілетін қызметті алушымен мемлекеттік көрсетілетін қызмет алу үшін ЖСН және паролін порталға енгізу (авторландыру процесі);</w:t>
      </w:r>
    </w:p>
    <w:bookmarkEnd w:id="76"/>
    <w:bookmarkStart w:name="z84" w:id="77"/>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77"/>
    <w:bookmarkStart w:name="z85" w:id="78"/>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78"/>
    <w:bookmarkStart w:name="z86" w:id="79"/>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79"/>
    <w:bookmarkStart w:name="z87" w:id="80"/>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80"/>
    <w:bookmarkStart w:name="z88" w:id="81"/>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81"/>
    <w:bookmarkStart w:name="z89" w:id="82"/>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82"/>
    <w:bookmarkStart w:name="z90" w:id="83"/>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83"/>
    <w:bookmarkStart w:name="z91" w:id="84"/>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84"/>
    <w:bookmarkStart w:name="z92" w:id="85"/>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мемлекеттік көрсетілетін нәтижесін көрсетілетін қызметті берушінің кеңсе қызметкерінен (куәлік) алуы.</w:t>
      </w:r>
    </w:p>
    <w:bookmarkEnd w:id="85"/>
    <w:bookmarkStart w:name="z93" w:id="86"/>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диаграммасында көрсетілген.</w:t>
      </w:r>
    </w:p>
    <w:bookmarkEnd w:id="86"/>
    <w:bookmarkStart w:name="z94" w:id="87"/>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7"/>
    <w:bookmarkStart w:name="z95" w:id="88"/>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88"/>
    <w:bookmarkStart w:name="z96" w:id="89"/>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89"/>
    <w:bookmarkStart w:name="z97" w:id="90"/>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және Мемлекеттік корпорация арқылы көрсетілетін қызметтің</w:t>
      </w:r>
      <w:r>
        <w:br/>
      </w:r>
      <w:r>
        <w:rPr>
          <w:rFonts w:ascii="Times New Roman"/>
          <w:b/>
          <w:i w:val="false"/>
          <w:color w:val="000000"/>
        </w:rPr>
        <w:t>ерекшеліктері ескерілетін өзге де талаптар</w:t>
      </w:r>
    </w:p>
    <w:bookmarkEnd w:id="90"/>
    <w:bookmarkStart w:name="z98" w:id="91"/>
    <w:p>
      <w:pPr>
        <w:spacing w:after="0"/>
        <w:ind w:left="0"/>
        <w:jc w:val="both"/>
      </w:pPr>
      <w:r>
        <w:rPr>
          <w:rFonts w:ascii="Times New Roman"/>
          <w:b w:val="false"/>
          <w:i w:val="false"/>
          <w:color w:val="000000"/>
          <w:sz w:val="28"/>
        </w:rPr>
        <w:t>
      13.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91"/>
    <w:bookmarkStart w:name="z99" w:id="92"/>
    <w:p>
      <w:pPr>
        <w:spacing w:after="0"/>
        <w:ind w:left="0"/>
        <w:jc w:val="both"/>
      </w:pPr>
      <w:r>
        <w:rPr>
          <w:rFonts w:ascii="Times New Roman"/>
          <w:b w:val="false"/>
          <w:i w:val="false"/>
          <w:color w:val="000000"/>
          <w:sz w:val="28"/>
        </w:rPr>
        <w:t>
      14. Тыныс - тіршілігін шектейтін кемістіктерден организмінің функциялары тұрақты бұзылуынан денсаулығы бұзылған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92"/>
    <w:bookmarkStart w:name="z100" w:id="93"/>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93"/>
    <w:bookmarkStart w:name="z101" w:id="94"/>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94"/>
    <w:bookmarkStart w:name="z102" w:id="95"/>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04" w:id="96"/>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w:t>
      </w:r>
      <w:r>
        <w:br/>
      </w:r>
      <w:r>
        <w:rPr>
          <w:rFonts w:ascii="Times New Roman"/>
          <w:b/>
          <w:i w:val="false"/>
          <w:color w:val="000000"/>
        </w:rPr>
        <w:t>ақпараттық жүйелердің өзара функционалдық іс-қимылдары диаграммасы</w:t>
      </w:r>
    </w:p>
    <w:bookmarkEnd w:id="96"/>
    <w:bookmarkStart w:name="z10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7" w:id="98"/>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w:t>
      </w:r>
      <w:r>
        <w:br/>
      </w:r>
      <w:r>
        <w:rPr>
          <w:rFonts w:ascii="Times New Roman"/>
          <w:b/>
          <w:i w:val="false"/>
          <w:color w:val="000000"/>
        </w:rPr>
        <w:t>функционалдық өзара іс-қимылдарының диаграммасы</w:t>
      </w:r>
    </w:p>
    <w:bookmarkEnd w:id="98"/>
    <w:bookmarkStart w:name="z10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302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02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1" w:id="101"/>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w:t>
      </w:r>
      <w:r>
        <w:br/>
      </w:r>
      <w:r>
        <w:rPr>
          <w:rFonts w:ascii="Times New Roman"/>
          <w:b/>
          <w:i w:val="false"/>
          <w:color w:val="000000"/>
        </w:rPr>
        <w:t>толықтырулар мен түзетулер енгізу" мемлекеттік қызметін көрсетудің</w:t>
      </w:r>
      <w:r>
        <w:br/>
      </w:r>
      <w:r>
        <w:rPr>
          <w:rFonts w:ascii="Times New Roman"/>
          <w:b/>
          <w:i w:val="false"/>
          <w:color w:val="000000"/>
        </w:rPr>
        <w:t>бизнес-процестерінің анықтамалығы</w:t>
      </w:r>
    </w:p>
    <w:bookmarkEnd w:id="101"/>
    <w:bookmarkStart w:name="z112"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48260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8260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16" w:id="104"/>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көрсетілетін</w:t>
      </w:r>
      <w:r>
        <w:br/>
      </w:r>
      <w:r>
        <w:rPr>
          <w:rFonts w:ascii="Times New Roman"/>
          <w:b/>
          <w:i w:val="false"/>
          <w:color w:val="000000"/>
        </w:rPr>
        <w:t>қызмет регламенті</w:t>
      </w:r>
    </w:p>
    <w:bookmarkEnd w:id="104"/>
    <w:bookmarkStart w:name="z117" w:id="105"/>
    <w:p>
      <w:pPr>
        <w:spacing w:after="0"/>
        <w:ind w:left="0"/>
        <w:jc w:val="left"/>
      </w:pPr>
      <w:r>
        <w:rPr>
          <w:rFonts w:ascii="Times New Roman"/>
          <w:b/>
          <w:i w:val="false"/>
          <w:color w:val="000000"/>
        </w:rPr>
        <w:t xml:space="preserve"> 1. Жалпы ережелер</w:t>
      </w:r>
    </w:p>
    <w:bookmarkEnd w:id="105"/>
    <w:bookmarkStart w:name="z118" w:id="106"/>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106"/>
    <w:bookmarkStart w:name="z119" w:id="107"/>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07"/>
    <w:bookmarkStart w:name="z120" w:id="10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08"/>
    <w:bookmarkStart w:name="z121" w:id="109"/>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109"/>
    <w:bookmarkStart w:name="z122" w:id="110"/>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bookmarkEnd w:id="110"/>
    <w:bookmarkStart w:name="z123" w:id="111"/>
    <w:p>
      <w:pPr>
        <w:spacing w:after="0"/>
        <w:ind w:left="0"/>
        <w:jc w:val="both"/>
      </w:pPr>
      <w:r>
        <w:rPr>
          <w:rFonts w:ascii="Times New Roman"/>
          <w:b w:val="false"/>
          <w:i w:val="false"/>
          <w:color w:val="000000"/>
          <w:sz w:val="28"/>
        </w:rPr>
        <w:t>
      2. Мемлекеттік қызметті көрсету нысаны: электрондық / қағаз түрінде.</w:t>
      </w:r>
    </w:p>
    <w:bookmarkEnd w:id="111"/>
    <w:bookmarkStart w:name="z124" w:id="112"/>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12"/>
    <w:bookmarkStart w:name="z125" w:id="113"/>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электрондық құжат нысанында дәлелді жауап жолданады.</w:t>
      </w:r>
    </w:p>
    <w:bookmarkEnd w:id="113"/>
    <w:bookmarkStart w:name="z126" w:id="114"/>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14"/>
    <w:bookmarkStart w:name="z127" w:id="115"/>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 көрсетіледі.</w:t>
      </w:r>
    </w:p>
    <w:bookmarkEnd w:id="115"/>
    <w:bookmarkStart w:name="z128" w:id="116"/>
    <w:p>
      <w:pPr>
        <w:spacing w:after="0"/>
        <w:ind w:left="0"/>
        <w:jc w:val="both"/>
      </w:pPr>
      <w:r>
        <w:rPr>
          <w:rFonts w:ascii="Times New Roman"/>
          <w:b w:val="false"/>
          <w:i w:val="false"/>
          <w:color w:val="000000"/>
          <w:sz w:val="28"/>
        </w:rPr>
        <w:t>
      Неке қиюды мемлекеттік тіркеу үшін 1 (бір) айлық есептік көрсеткіш (бұдан әрі - АЕК) мөлшерінде мемлекеттік баж алынады.</w:t>
      </w:r>
    </w:p>
    <w:bookmarkEnd w:id="116"/>
    <w:bookmarkStart w:name="z129" w:id="117"/>
    <w:p>
      <w:pPr>
        <w:spacing w:after="0"/>
        <w:ind w:left="0"/>
        <w:jc w:val="both"/>
      </w:pPr>
      <w:r>
        <w:rPr>
          <w:rFonts w:ascii="Times New Roman"/>
          <w:b w:val="false"/>
          <w:i w:val="false"/>
          <w:color w:val="000000"/>
          <w:sz w:val="28"/>
        </w:rPr>
        <w:t>
      Некені қию туралы акт жазбасын өзгерту, толықтыру, түзетумен және қалпына келтірумен байланысты куәлік беру үшін - 0,5 АЕК мөлшерінде мемлекеттік баж алынады.</w:t>
      </w:r>
    </w:p>
    <w:bookmarkEnd w:id="117"/>
    <w:bookmarkStart w:name="z130" w:id="118"/>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көрсетілетін қызметті беруші немесе лауазымды адамдар құжаттар берген орны бойынша есепке алынады.</w:t>
      </w:r>
    </w:p>
    <w:bookmarkEnd w:id="118"/>
    <w:bookmarkStart w:name="z131" w:id="119"/>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119"/>
    <w:bookmarkStart w:name="z132" w:id="120"/>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120"/>
    <w:bookmarkStart w:name="z133" w:id="121"/>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121"/>
    <w:bookmarkStart w:name="z134" w:id="122"/>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122"/>
    <w:bookmarkStart w:name="z135" w:id="123"/>
    <w:p>
      <w:pPr>
        <w:spacing w:after="0"/>
        <w:ind w:left="0"/>
        <w:jc w:val="both"/>
      </w:pPr>
      <w:r>
        <w:rPr>
          <w:rFonts w:ascii="Times New Roman"/>
          <w:b w:val="false"/>
          <w:i w:val="false"/>
          <w:color w:val="000000"/>
          <w:sz w:val="28"/>
        </w:rPr>
        <w:t xml:space="preserve">
      көрсетілетін қызметті берушіге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w:t>
      </w:r>
    </w:p>
    <w:bookmarkEnd w:id="123"/>
    <w:bookmarkStart w:name="z136" w:id="124"/>
    <w:p>
      <w:pPr>
        <w:spacing w:after="0"/>
        <w:ind w:left="0"/>
        <w:jc w:val="both"/>
      </w:pPr>
      <w:r>
        <w:rPr>
          <w:rFonts w:ascii="Times New Roman"/>
          <w:b w:val="false"/>
          <w:i w:val="false"/>
          <w:color w:val="000000"/>
          <w:sz w:val="28"/>
        </w:rPr>
        <w:t>
      порталға жүгінген кезде – некеге тұрушы екі адамның да ЭЦҚ-мен куәландырылған электрондық құжат нысанындағы сұрау салу;</w:t>
      </w:r>
    </w:p>
    <w:bookmarkEnd w:id="124"/>
    <w:bookmarkStart w:name="z137" w:id="125"/>
    <w:p>
      <w:pPr>
        <w:spacing w:after="0"/>
        <w:ind w:left="0"/>
        <w:jc w:val="both"/>
      </w:pPr>
      <w:r>
        <w:rPr>
          <w:rFonts w:ascii="Times New Roman"/>
          <w:b w:val="false"/>
          <w:i w:val="false"/>
          <w:color w:val="000000"/>
          <w:sz w:val="28"/>
        </w:rPr>
        <w:t xml:space="preserve">
      заңмен белгіленген неке (ерлі-зайыпты болу) жасын төмендету қажет болған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неке (ерлі-зайыпты болу) жасын төмендету туралы өтініш;</w:t>
      </w:r>
    </w:p>
    <w:bookmarkEnd w:id="125"/>
    <w:bookmarkStart w:name="z138" w:id="126"/>
    <w:p>
      <w:pPr>
        <w:spacing w:after="0"/>
        <w:ind w:left="0"/>
        <w:jc w:val="both"/>
      </w:pPr>
      <w:r>
        <w:rPr>
          <w:rFonts w:ascii="Times New Roman"/>
          <w:b w:val="false"/>
          <w:i w:val="false"/>
          <w:color w:val="000000"/>
          <w:sz w:val="28"/>
        </w:rPr>
        <w:t xml:space="preserve">
      неке (ерлі-зайыптылық) туралы акт жазбасына өзгерістер, толықтырулар мен түзетулер енгізу үшін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өтініш беру.</w:t>
      </w:r>
    </w:p>
    <w:bookmarkEnd w:id="126"/>
    <w:bookmarkStart w:name="z139" w:id="127"/>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127"/>
    <w:bookmarkStart w:name="z140" w:id="128"/>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128"/>
    <w:bookmarkStart w:name="z141" w:id="129"/>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129"/>
    <w:bookmarkStart w:name="z142" w:id="130"/>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130"/>
    <w:bookmarkStart w:name="z143" w:id="131"/>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131"/>
    <w:bookmarkStart w:name="z144" w:id="132"/>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132"/>
    <w:bookmarkStart w:name="z145" w:id="133"/>
    <w:p>
      <w:pPr>
        <w:spacing w:after="0"/>
        <w:ind w:left="0"/>
        <w:jc w:val="both"/>
      </w:pPr>
      <w:r>
        <w:rPr>
          <w:rFonts w:ascii="Times New Roman"/>
          <w:b w:val="false"/>
          <w:i w:val="false"/>
          <w:color w:val="000000"/>
          <w:sz w:val="28"/>
        </w:rPr>
        <w:t xml:space="preserve">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w:t>
      </w:r>
    </w:p>
    <w:bookmarkEnd w:id="133"/>
    <w:bookmarkStart w:name="z146" w:id="134"/>
    <w:p>
      <w:pPr>
        <w:spacing w:after="0"/>
        <w:ind w:left="0"/>
        <w:jc w:val="both"/>
      </w:pPr>
      <w:r>
        <w:rPr>
          <w:rFonts w:ascii="Times New Roman"/>
          <w:b w:val="false"/>
          <w:i w:val="false"/>
          <w:color w:val="000000"/>
          <w:sz w:val="28"/>
        </w:rPr>
        <w:t>
      Нәтижесі – орындауға жолдайды;</w:t>
      </w:r>
    </w:p>
    <w:bookmarkEnd w:id="134"/>
    <w:bookmarkStart w:name="z147" w:id="135"/>
    <w:p>
      <w:pPr>
        <w:spacing w:after="0"/>
        <w:ind w:left="0"/>
        <w:jc w:val="both"/>
      </w:pPr>
      <w:r>
        <w:rPr>
          <w:rFonts w:ascii="Times New Roman"/>
          <w:b w:val="false"/>
          <w:i w:val="false"/>
          <w:color w:val="000000"/>
          <w:sz w:val="28"/>
        </w:rPr>
        <w:t>
      4)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 болуды) тіркеуді жүргізеді, немесе бас тарту туралы дәлелді жауап береді;</w:t>
      </w:r>
    </w:p>
    <w:bookmarkEnd w:id="135"/>
    <w:bookmarkStart w:name="z148" w:id="136"/>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136"/>
    <w:bookmarkStart w:name="z149" w:id="137"/>
    <w:p>
      <w:pPr>
        <w:spacing w:after="0"/>
        <w:ind w:left="0"/>
        <w:jc w:val="both"/>
      </w:pPr>
      <w:r>
        <w:rPr>
          <w:rFonts w:ascii="Times New Roman"/>
          <w:b w:val="false"/>
          <w:i w:val="false"/>
          <w:color w:val="000000"/>
          <w:sz w:val="28"/>
        </w:rPr>
        <w:t>
      "Азаматтық хал актілерінің жазбасы" ақпараттық жүйесінде (бұдан әрі – "АХАЖ" АЖ) акт жазбасын қалыптастырады, тіркейді және сәйкес куәлігін басып шығарады;</w:t>
      </w:r>
    </w:p>
    <w:bookmarkEnd w:id="137"/>
    <w:bookmarkStart w:name="z150" w:id="138"/>
    <w:p>
      <w:pPr>
        <w:spacing w:after="0"/>
        <w:ind w:left="0"/>
        <w:jc w:val="both"/>
      </w:pPr>
      <w:r>
        <w:rPr>
          <w:rFonts w:ascii="Times New Roman"/>
          <w:b w:val="false"/>
          <w:i w:val="false"/>
          <w:color w:val="000000"/>
          <w:sz w:val="28"/>
        </w:rPr>
        <w:t>
      одан кейін актілік жазуды қалыптастырады, "АХАЖ" АЖ неке қиюды (ерлі-зайыпты болуды) салтанатты және салтанатты емес жағдайда тіркейді.</w:t>
      </w:r>
    </w:p>
    <w:bookmarkEnd w:id="138"/>
    <w:bookmarkStart w:name="z151" w:id="139"/>
    <w:p>
      <w:pPr>
        <w:spacing w:after="0"/>
        <w:ind w:left="0"/>
        <w:jc w:val="both"/>
      </w:pPr>
      <w:r>
        <w:rPr>
          <w:rFonts w:ascii="Times New Roman"/>
          <w:b w:val="false"/>
          <w:i w:val="false"/>
          <w:color w:val="000000"/>
          <w:sz w:val="28"/>
        </w:rPr>
        <w:t>
      Нәтижесі – дайын болған куәлікті көрсетілетін қызметті берушінің басшысына жолдайды;</w:t>
      </w:r>
    </w:p>
    <w:bookmarkEnd w:id="139"/>
    <w:bookmarkStart w:name="z152" w:id="140"/>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қойып, елтаңбалы мөр басады немесе бас тарту туралы дәлелді жауапты жолдайды.</w:t>
      </w:r>
    </w:p>
    <w:bookmarkEnd w:id="140"/>
    <w:bookmarkStart w:name="z153" w:id="141"/>
    <w:p>
      <w:pPr>
        <w:spacing w:after="0"/>
        <w:ind w:left="0"/>
        <w:jc w:val="both"/>
      </w:pPr>
      <w:r>
        <w:rPr>
          <w:rFonts w:ascii="Times New Roman"/>
          <w:b w:val="false"/>
          <w:i w:val="false"/>
          <w:color w:val="000000"/>
          <w:sz w:val="28"/>
        </w:rPr>
        <w:t>
      Нәтижесі – көрсетілетін қызметті берушінің кеңсе қызметкеріне қол қойылған куәлікті немесе бас тарту туралы дәлелді жауапты береді;</w:t>
      </w:r>
    </w:p>
    <w:bookmarkEnd w:id="141"/>
    <w:bookmarkStart w:name="z154" w:id="142"/>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w:t>
      </w:r>
    </w:p>
    <w:bookmarkEnd w:id="142"/>
    <w:bookmarkStart w:name="z155" w:id="143"/>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143"/>
    <w:bookmarkStart w:name="z156" w:id="144"/>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144"/>
    <w:bookmarkStart w:name="z157" w:id="145"/>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145"/>
    <w:bookmarkStart w:name="z158" w:id="146"/>
    <w:p>
      <w:pPr>
        <w:spacing w:after="0"/>
        <w:ind w:left="0"/>
        <w:jc w:val="left"/>
      </w:pPr>
      <w:r>
        <w:rPr>
          <w:rFonts w:ascii="Times New Roman"/>
          <w:b/>
          <w:i w:val="false"/>
          <w:color w:val="000000"/>
        </w:rPr>
        <w:t xml:space="preserve"> 3. Мемлекеттiк көрсетілетін қызмет процесінде көрсетiлетiн қызметтi берушiнiң</w:t>
      </w:r>
      <w:r>
        <w:br/>
      </w:r>
      <w:r>
        <w:rPr>
          <w:rFonts w:ascii="Times New Roman"/>
          <w:b/>
          <w:i w:val="false"/>
          <w:color w:val="000000"/>
        </w:rPr>
        <w:t>құрылымдық бөлiмшелерiнiң (қызметкерлерiнiң) өзара</w:t>
      </w:r>
      <w:r>
        <w:br/>
      </w:r>
      <w:r>
        <w:rPr>
          <w:rFonts w:ascii="Times New Roman"/>
          <w:b/>
          <w:i w:val="false"/>
          <w:color w:val="000000"/>
        </w:rPr>
        <w:t>iс-әрекеттерінің тәртiбiн сипаттау</w:t>
      </w:r>
    </w:p>
    <w:bookmarkEnd w:id="146"/>
    <w:bookmarkStart w:name="z159" w:id="14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147"/>
    <w:bookmarkStart w:name="z160" w:id="148"/>
    <w:p>
      <w:pPr>
        <w:spacing w:after="0"/>
        <w:ind w:left="0"/>
        <w:jc w:val="both"/>
      </w:pPr>
      <w:r>
        <w:rPr>
          <w:rFonts w:ascii="Times New Roman"/>
          <w:b w:val="false"/>
          <w:i w:val="false"/>
          <w:color w:val="000000"/>
          <w:sz w:val="28"/>
        </w:rPr>
        <w:t>
      1) көрсетілетін қызметті берушінің кеңсе қызметкері;</w:t>
      </w:r>
    </w:p>
    <w:bookmarkEnd w:id="148"/>
    <w:bookmarkStart w:name="z161" w:id="149"/>
    <w:p>
      <w:pPr>
        <w:spacing w:after="0"/>
        <w:ind w:left="0"/>
        <w:jc w:val="both"/>
      </w:pPr>
      <w:r>
        <w:rPr>
          <w:rFonts w:ascii="Times New Roman"/>
          <w:b w:val="false"/>
          <w:i w:val="false"/>
          <w:color w:val="000000"/>
          <w:sz w:val="28"/>
        </w:rPr>
        <w:t>
      2) көрсетілетін қызметті берушінің басшысы;</w:t>
      </w:r>
    </w:p>
    <w:bookmarkEnd w:id="149"/>
    <w:bookmarkStart w:name="z162" w:id="15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50"/>
    <w:bookmarkStart w:name="z163" w:id="151"/>
    <w:p>
      <w:pPr>
        <w:spacing w:after="0"/>
        <w:ind w:left="0"/>
        <w:jc w:val="both"/>
      </w:pPr>
      <w:r>
        <w:rPr>
          <w:rFonts w:ascii="Times New Roman"/>
          <w:b w:val="false"/>
          <w:i w:val="false"/>
          <w:color w:val="000000"/>
          <w:sz w:val="28"/>
        </w:rPr>
        <w:t>
      4) ЖАО.</w:t>
      </w:r>
    </w:p>
    <w:bookmarkEnd w:id="151"/>
    <w:bookmarkStart w:name="z164" w:id="15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152"/>
    <w:bookmarkStart w:name="z165" w:id="153"/>
    <w:p>
      <w:pPr>
        <w:spacing w:after="0"/>
        <w:ind w:left="0"/>
        <w:jc w:val="both"/>
      </w:pPr>
      <w:r>
        <w:rPr>
          <w:rFonts w:ascii="Times New Roman"/>
          <w:b w:val="false"/>
          <w:i w:val="false"/>
          <w:color w:val="000000"/>
          <w:sz w:val="28"/>
        </w:rPr>
        <w:t>
      8. Портал арқылы көрсетілетін қызмет кезіндегі функционалдық өзара iс-әрекетін және жүгіну тәртібін сипаттау:</w:t>
      </w:r>
    </w:p>
    <w:bookmarkEnd w:id="153"/>
    <w:bookmarkStart w:name="z166" w:id="154"/>
    <w:p>
      <w:pPr>
        <w:spacing w:after="0"/>
        <w:ind w:left="0"/>
        <w:jc w:val="both"/>
      </w:pPr>
      <w:r>
        <w:rPr>
          <w:rFonts w:ascii="Times New Roman"/>
          <w:b w:val="false"/>
          <w:i w:val="false"/>
          <w:color w:val="000000"/>
          <w:sz w:val="28"/>
        </w:rPr>
        <w:t>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154"/>
    <w:bookmarkStart w:name="z167" w:id="155"/>
    <w:p>
      <w:pPr>
        <w:spacing w:after="0"/>
        <w:ind w:left="0"/>
        <w:jc w:val="both"/>
      </w:pPr>
      <w:r>
        <w:rPr>
          <w:rFonts w:ascii="Times New Roman"/>
          <w:b w:val="false"/>
          <w:i w:val="false"/>
          <w:color w:val="000000"/>
          <w:sz w:val="28"/>
        </w:rPr>
        <w:t>
      2) 1-процесс – бірінші көрсетілетін қызметті алушымен қызмет алу үшін ЖСН және паролін порталға енгізу (авторландыру процесі);</w:t>
      </w:r>
    </w:p>
    <w:bookmarkEnd w:id="155"/>
    <w:bookmarkStart w:name="z168" w:id="156"/>
    <w:p>
      <w:pPr>
        <w:spacing w:after="0"/>
        <w:ind w:left="0"/>
        <w:jc w:val="both"/>
      </w:pPr>
      <w:r>
        <w:rPr>
          <w:rFonts w:ascii="Times New Roman"/>
          <w:b w:val="false"/>
          <w:i w:val="false"/>
          <w:color w:val="000000"/>
          <w:sz w:val="28"/>
        </w:rPr>
        <w:t>
      3) 1-шарт – бірінші көрсетілетін қызметті алушы туралы деректердің дұрыстығын ЖСН мен пароль арқылы порталда тексеру;</w:t>
      </w:r>
    </w:p>
    <w:bookmarkEnd w:id="156"/>
    <w:bookmarkStart w:name="z169" w:id="157"/>
    <w:p>
      <w:pPr>
        <w:spacing w:after="0"/>
        <w:ind w:left="0"/>
        <w:jc w:val="both"/>
      </w:pPr>
      <w:r>
        <w:rPr>
          <w:rFonts w:ascii="Times New Roman"/>
          <w:b w:val="false"/>
          <w:i w:val="false"/>
          <w:color w:val="000000"/>
          <w:sz w:val="28"/>
        </w:rPr>
        <w:t>
      4) 2-процесс – бірінші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157"/>
    <w:bookmarkStart w:name="z170" w:id="158"/>
    <w:p>
      <w:pPr>
        <w:spacing w:after="0"/>
        <w:ind w:left="0"/>
        <w:jc w:val="both"/>
      </w:pPr>
      <w:r>
        <w:rPr>
          <w:rFonts w:ascii="Times New Roman"/>
          <w:b w:val="false"/>
          <w:i w:val="false"/>
          <w:color w:val="000000"/>
          <w:sz w:val="28"/>
        </w:rPr>
        <w:t xml:space="preserve">
      5) 3-процесс – бірінші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құжаттарды қоса беруі;</w:t>
      </w:r>
    </w:p>
    <w:bookmarkEnd w:id="158"/>
    <w:bookmarkStart w:name="z171" w:id="159"/>
    <w:p>
      <w:pPr>
        <w:spacing w:after="0"/>
        <w:ind w:left="0"/>
        <w:jc w:val="both"/>
      </w:pPr>
      <w:r>
        <w:rPr>
          <w:rFonts w:ascii="Times New Roman"/>
          <w:b w:val="false"/>
          <w:i w:val="false"/>
          <w:color w:val="000000"/>
          <w:sz w:val="28"/>
        </w:rPr>
        <w:t>
      6) 4-процесс – бірінші мемлекеттік көрсетілетін қызметті электрондық үкіметтің төлемдік шлюзі (бұдан әрі – ЭҮТШ) арқылы төлеуі;</w:t>
      </w:r>
    </w:p>
    <w:bookmarkEnd w:id="159"/>
    <w:bookmarkStart w:name="z172" w:id="160"/>
    <w:p>
      <w:pPr>
        <w:spacing w:after="0"/>
        <w:ind w:left="0"/>
        <w:jc w:val="both"/>
      </w:pPr>
      <w:r>
        <w:rPr>
          <w:rFonts w:ascii="Times New Roman"/>
          <w:b w:val="false"/>
          <w:i w:val="false"/>
          <w:color w:val="000000"/>
          <w:sz w:val="28"/>
        </w:rPr>
        <w:t>
      7) 5-процесс – бірінші көрсетілетін қызметті алушының ЭЦҚ арқылы мемлекеттік қызмет көрсету үшін сұранысты куәландыруы;</w:t>
      </w:r>
    </w:p>
    <w:bookmarkEnd w:id="160"/>
    <w:bookmarkStart w:name="z173" w:id="161"/>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161"/>
    <w:bookmarkStart w:name="z174" w:id="162"/>
    <w:p>
      <w:pPr>
        <w:spacing w:after="0"/>
        <w:ind w:left="0"/>
        <w:jc w:val="both"/>
      </w:pPr>
      <w:r>
        <w:rPr>
          <w:rFonts w:ascii="Times New Roman"/>
          <w:b w:val="false"/>
          <w:i w:val="false"/>
          <w:color w:val="000000"/>
          <w:sz w:val="28"/>
        </w:rPr>
        <w:t>
      9) 6-процесс – бірінші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162"/>
    <w:bookmarkStart w:name="z175" w:id="163"/>
    <w:p>
      <w:pPr>
        <w:spacing w:after="0"/>
        <w:ind w:left="0"/>
        <w:jc w:val="both"/>
      </w:pPr>
      <w:r>
        <w:rPr>
          <w:rFonts w:ascii="Times New Roman"/>
          <w:b w:val="false"/>
          <w:i w:val="false"/>
          <w:color w:val="000000"/>
          <w:sz w:val="28"/>
        </w:rPr>
        <w:t>
      10) 7-процесс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жолдауы;</w:t>
      </w:r>
    </w:p>
    <w:bookmarkEnd w:id="163"/>
    <w:bookmarkStart w:name="z176" w:id="164"/>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bookmarkEnd w:id="164"/>
    <w:bookmarkStart w:name="z177" w:id="165"/>
    <w:p>
      <w:pPr>
        <w:spacing w:after="0"/>
        <w:ind w:left="0"/>
        <w:jc w:val="both"/>
      </w:pPr>
      <w:r>
        <w:rPr>
          <w:rFonts w:ascii="Times New Roman"/>
          <w:b w:val="false"/>
          <w:i w:val="false"/>
          <w:color w:val="000000"/>
          <w:sz w:val="28"/>
        </w:rPr>
        <w:t>
      11) екінші көрсетілетін қызметті алушы порталда ЖСН және пароль көмегімен тіркеуді жүзеге асырады (порталда тіркелмеген алушылар үшін жүзеге асырылады);</w:t>
      </w:r>
    </w:p>
    <w:bookmarkEnd w:id="165"/>
    <w:bookmarkStart w:name="z178" w:id="166"/>
    <w:p>
      <w:pPr>
        <w:spacing w:after="0"/>
        <w:ind w:left="0"/>
        <w:jc w:val="both"/>
      </w:pPr>
      <w:r>
        <w:rPr>
          <w:rFonts w:ascii="Times New Roman"/>
          <w:b w:val="false"/>
          <w:i w:val="false"/>
          <w:color w:val="000000"/>
          <w:sz w:val="28"/>
        </w:rPr>
        <w:t>
      12) 8-процесс – екінші көрсетілетін қызметті алушымен мемлекеттік көрсетілетін қызмет алу үшін ЖСН және паролін порталға енгізу (авторландыру процесі);</w:t>
      </w:r>
    </w:p>
    <w:bookmarkEnd w:id="166"/>
    <w:bookmarkStart w:name="z179" w:id="167"/>
    <w:p>
      <w:pPr>
        <w:spacing w:after="0"/>
        <w:ind w:left="0"/>
        <w:jc w:val="both"/>
      </w:pPr>
      <w:r>
        <w:rPr>
          <w:rFonts w:ascii="Times New Roman"/>
          <w:b w:val="false"/>
          <w:i w:val="false"/>
          <w:color w:val="000000"/>
          <w:sz w:val="28"/>
        </w:rPr>
        <w:t>
      13) 3-шарт – екінші көрсетілетін қызметті алушы туралы деректердің дұрыстығын ЖСН мен пароль арқылы порталда тексеру;</w:t>
      </w:r>
    </w:p>
    <w:bookmarkEnd w:id="167"/>
    <w:bookmarkStart w:name="z180" w:id="168"/>
    <w:p>
      <w:pPr>
        <w:spacing w:after="0"/>
        <w:ind w:left="0"/>
        <w:jc w:val="both"/>
      </w:pPr>
      <w:r>
        <w:rPr>
          <w:rFonts w:ascii="Times New Roman"/>
          <w:b w:val="false"/>
          <w:i w:val="false"/>
          <w:color w:val="000000"/>
          <w:sz w:val="28"/>
        </w:rPr>
        <w:t>
      14) 9-процесс – екінші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168"/>
    <w:bookmarkStart w:name="z181" w:id="169"/>
    <w:p>
      <w:pPr>
        <w:spacing w:after="0"/>
        <w:ind w:left="0"/>
        <w:jc w:val="both"/>
      </w:pPr>
      <w:r>
        <w:rPr>
          <w:rFonts w:ascii="Times New Roman"/>
          <w:b w:val="false"/>
          <w:i w:val="false"/>
          <w:color w:val="000000"/>
          <w:sz w:val="28"/>
        </w:rPr>
        <w:t>
      15) 10-процесс – екінші көрсетілетін қызметті алушының электронды құжатты (сұранысты) толтыру үшін "жеке кабинетіне" кіруі;</w:t>
      </w:r>
    </w:p>
    <w:bookmarkEnd w:id="169"/>
    <w:bookmarkStart w:name="z182" w:id="170"/>
    <w:p>
      <w:pPr>
        <w:spacing w:after="0"/>
        <w:ind w:left="0"/>
        <w:jc w:val="both"/>
      </w:pPr>
      <w:r>
        <w:rPr>
          <w:rFonts w:ascii="Times New Roman"/>
          <w:b w:val="false"/>
          <w:i w:val="false"/>
          <w:color w:val="000000"/>
          <w:sz w:val="28"/>
        </w:rPr>
        <w:t>
      16) 11-процесс – екінші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170"/>
    <w:bookmarkStart w:name="z183" w:id="171"/>
    <w:p>
      <w:pPr>
        <w:spacing w:after="0"/>
        <w:ind w:left="0"/>
        <w:jc w:val="both"/>
      </w:pPr>
      <w:r>
        <w:rPr>
          <w:rFonts w:ascii="Times New Roman"/>
          <w:b w:val="false"/>
          <w:i w:val="false"/>
          <w:color w:val="000000"/>
          <w:sz w:val="28"/>
        </w:rPr>
        <w:t xml:space="preserve">
      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171"/>
    <w:bookmarkStart w:name="z184" w:id="172"/>
    <w:p>
      <w:pPr>
        <w:spacing w:after="0"/>
        <w:ind w:left="0"/>
        <w:jc w:val="both"/>
      </w:pPr>
      <w:r>
        <w:rPr>
          <w:rFonts w:ascii="Times New Roman"/>
          <w:b w:val="false"/>
          <w:i w:val="false"/>
          <w:color w:val="000000"/>
          <w:sz w:val="28"/>
        </w:rPr>
        <w:t>
      18) 12-процесс – көрсетілетін қызметті алушының құжаттарында бар бұзушылықтарға байланысты сұратылатын мемлекеттік көрсетілетін қызметтен бас тарту туралы хабарламаны қалыптастыру;</w:t>
      </w:r>
    </w:p>
    <w:bookmarkEnd w:id="172"/>
    <w:bookmarkStart w:name="z185" w:id="173"/>
    <w:p>
      <w:pPr>
        <w:spacing w:after="0"/>
        <w:ind w:left="0"/>
        <w:jc w:val="both"/>
      </w:pPr>
      <w:r>
        <w:rPr>
          <w:rFonts w:ascii="Times New Roman"/>
          <w:b w:val="false"/>
          <w:i w:val="false"/>
          <w:color w:val="000000"/>
          <w:sz w:val="28"/>
        </w:rPr>
        <w:t>
      19) 13-процесс – көрсетілетін қызметті алушылардың порталда қалыптастырылған көрсетілетін қызмет нәтижесін алуы.</w:t>
      </w:r>
    </w:p>
    <w:bookmarkEnd w:id="173"/>
    <w:bookmarkStart w:name="z186" w:id="174"/>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көрсетіледі.</w:t>
      </w:r>
    </w:p>
    <w:bookmarkEnd w:id="174"/>
    <w:bookmarkStart w:name="z187" w:id="17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75"/>
    <w:bookmarkStart w:name="z188" w:id="176"/>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176"/>
    <w:bookmarkStart w:name="z189" w:id="177"/>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77"/>
    <w:bookmarkStart w:name="z190" w:id="178"/>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көрсетілетін қызметтің ерекшеліктері ескерілген өзге де талаптар</w:t>
      </w:r>
    </w:p>
    <w:bookmarkEnd w:id="178"/>
    <w:bookmarkStart w:name="z191" w:id="179"/>
    <w:p>
      <w:pPr>
        <w:spacing w:after="0"/>
        <w:ind w:left="0"/>
        <w:jc w:val="both"/>
      </w:pPr>
      <w:r>
        <w:rPr>
          <w:rFonts w:ascii="Times New Roman"/>
          <w:b w:val="false"/>
          <w:i w:val="false"/>
          <w:color w:val="000000"/>
          <w:sz w:val="28"/>
        </w:rPr>
        <w:t>
      11.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179"/>
    <w:bookmarkStart w:name="z192" w:id="180"/>
    <w:p>
      <w:pPr>
        <w:spacing w:after="0"/>
        <w:ind w:left="0"/>
        <w:jc w:val="both"/>
      </w:pPr>
      <w:r>
        <w:rPr>
          <w:rFonts w:ascii="Times New Roman"/>
          <w:b w:val="false"/>
          <w:i w:val="false"/>
          <w:color w:val="000000"/>
          <w:sz w:val="28"/>
        </w:rPr>
        <w:t>
      12. Заңнамада белгіленген тәртіппен өзіне-өзі қызмет көрсетуді, өз бетімен қозғалуды, бағдар алуды жүзеге асыру қабілетін немесе мүмкіндігін толық немесе ішінара жоғалтқан көрсетілетін қызметті алушыларға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180"/>
    <w:bookmarkStart w:name="z193" w:id="181"/>
    <w:p>
      <w:pPr>
        <w:spacing w:after="0"/>
        <w:ind w:left="0"/>
        <w:jc w:val="both"/>
      </w:pPr>
      <w:r>
        <w:rPr>
          <w:rFonts w:ascii="Times New Roman"/>
          <w:b w:val="false"/>
          <w:i w:val="false"/>
          <w:color w:val="000000"/>
          <w:sz w:val="28"/>
        </w:rPr>
        <w:t>
      13. Мемлекеттік қызмет көрсету орындарының мекенжайлары мемлекеттік қызмет берушінің интернет-ресурстарында орналастырылған.</w:t>
      </w:r>
    </w:p>
    <w:bookmarkEnd w:id="181"/>
    <w:bookmarkStart w:name="z194" w:id="182"/>
    <w:p>
      <w:pPr>
        <w:spacing w:after="0"/>
        <w:ind w:left="0"/>
        <w:jc w:val="both"/>
      </w:pPr>
      <w:r>
        <w:rPr>
          <w:rFonts w:ascii="Times New Roman"/>
          <w:b w:val="false"/>
          <w:i w:val="false"/>
          <w:color w:val="000000"/>
          <w:sz w:val="28"/>
        </w:rPr>
        <w:t>
      14.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182"/>
    <w:bookmarkStart w:name="z195" w:id="183"/>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w:t>
            </w:r>
            <w:r>
              <w:br/>
            </w:r>
            <w:r>
              <w:rPr>
                <w:rFonts w:ascii="Times New Roman"/>
                <w:b w:val="false"/>
                <w:i w:val="false"/>
                <w:color w:val="000000"/>
                <w:sz w:val="20"/>
              </w:rPr>
              <w:t>тіркеу,оның ішінде азаматтық</w:t>
            </w:r>
            <w:r>
              <w:br/>
            </w:r>
            <w:r>
              <w:rPr>
                <w:rFonts w:ascii="Times New Roman"/>
                <w:b w:val="false"/>
                <w:i w:val="false"/>
                <w:color w:val="000000"/>
                <w:sz w:val="20"/>
              </w:rPr>
              <w:t>хал актілері жазбаларына</w:t>
            </w:r>
            <w:r>
              <w:br/>
            </w:r>
            <w:r>
              <w:rPr>
                <w:rFonts w:ascii="Times New Roman"/>
                <w:b w:val="false"/>
                <w:i w:val="false"/>
                <w:color w:val="000000"/>
                <w:sz w:val="20"/>
              </w:rPr>
              <w:t>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97" w:id="184"/>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іс-қимылдарының диаграммасы</w:t>
      </w:r>
    </w:p>
    <w:bookmarkEnd w:id="184"/>
    <w:bookmarkStart w:name="z198"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51308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1308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w:t>
            </w:r>
            <w:r>
              <w:br/>
            </w:r>
            <w:r>
              <w:rPr>
                <w:rFonts w:ascii="Times New Roman"/>
                <w:b w:val="false"/>
                <w:i w:val="false"/>
                <w:color w:val="000000"/>
                <w:sz w:val="20"/>
              </w:rPr>
              <w:t>тіркеу,оның ішінде азаматтық</w:t>
            </w:r>
            <w:r>
              <w:br/>
            </w:r>
            <w:r>
              <w:rPr>
                <w:rFonts w:ascii="Times New Roman"/>
                <w:b w:val="false"/>
                <w:i w:val="false"/>
                <w:color w:val="000000"/>
                <w:sz w:val="20"/>
              </w:rPr>
              <w:t>хал актілері жазбаларына</w:t>
            </w:r>
            <w:r>
              <w:br/>
            </w:r>
            <w:r>
              <w:rPr>
                <w:rFonts w:ascii="Times New Roman"/>
                <w:b w:val="false"/>
                <w:i w:val="false"/>
                <w:color w:val="000000"/>
                <w:sz w:val="20"/>
              </w:rPr>
              <w:t>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201" w:id="187"/>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толықтырулармен түзетулер енгізу"</w:t>
      </w:r>
      <w:r>
        <w:br/>
      </w:r>
      <w:r>
        <w:rPr>
          <w:rFonts w:ascii="Times New Roman"/>
          <w:b/>
          <w:i w:val="false"/>
          <w:color w:val="000000"/>
        </w:rPr>
        <w:t>мемлекеттік қызметін көрсетудің бизнес-процестерінің анықтамалығы</w:t>
      </w:r>
    </w:p>
    <w:bookmarkEnd w:id="187"/>
    <w:bookmarkStart w:name="z202"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58547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547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06" w:id="190"/>
    <w:p>
      <w:pPr>
        <w:spacing w:after="0"/>
        <w:ind w:left="0"/>
        <w:jc w:val="left"/>
      </w:pPr>
      <w:r>
        <w:rPr>
          <w:rFonts w:ascii="Times New Roman"/>
          <w:b/>
          <w:i w:val="false"/>
          <w:color w:val="000000"/>
        </w:rPr>
        <w:t xml:space="preserve"> "Азаматтық хал актілерін тіркеу туралы қайталама куәліктер немесе</w:t>
      </w:r>
      <w:r>
        <w:br/>
      </w:r>
      <w:r>
        <w:rPr>
          <w:rFonts w:ascii="Times New Roman"/>
          <w:b/>
          <w:i w:val="false"/>
          <w:color w:val="000000"/>
        </w:rPr>
        <w:t>анықтамалар беру" мемлекеттік көрсетілетін қызмет регламенті</w:t>
      </w:r>
    </w:p>
    <w:bookmarkEnd w:id="190"/>
    <w:bookmarkStart w:name="z207" w:id="191"/>
    <w:p>
      <w:pPr>
        <w:spacing w:after="0"/>
        <w:ind w:left="0"/>
        <w:jc w:val="left"/>
      </w:pPr>
      <w:r>
        <w:rPr>
          <w:rFonts w:ascii="Times New Roman"/>
          <w:b/>
          <w:i w:val="false"/>
          <w:color w:val="000000"/>
        </w:rPr>
        <w:t xml:space="preserve"> 1. Жалпы ережелер</w:t>
      </w:r>
    </w:p>
    <w:bookmarkEnd w:id="191"/>
    <w:bookmarkStart w:name="z208" w:id="192"/>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w:t>
      </w:r>
    </w:p>
    <w:bookmarkEnd w:id="192"/>
    <w:bookmarkStart w:name="z209" w:id="193"/>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актілерін тіркеу туралы қайталама куәліктер немесе анықтамалар беру"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93"/>
    <w:bookmarkStart w:name="z210" w:id="19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bookmarkEnd w:id="194"/>
    <w:bookmarkStart w:name="z211" w:id="19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195"/>
    <w:bookmarkStart w:name="z212" w:id="196"/>
    <w:p>
      <w:pPr>
        <w:spacing w:after="0"/>
        <w:ind w:left="0"/>
        <w:jc w:val="both"/>
      </w:pPr>
      <w:r>
        <w:rPr>
          <w:rFonts w:ascii="Times New Roman"/>
          <w:b w:val="false"/>
          <w:i w:val="false"/>
          <w:color w:val="000000"/>
          <w:sz w:val="28"/>
        </w:rPr>
        <w:t>
      2)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196"/>
    <w:bookmarkStart w:name="z213" w:id="197"/>
    <w:p>
      <w:pPr>
        <w:spacing w:after="0"/>
        <w:ind w:left="0"/>
        <w:jc w:val="both"/>
      </w:pPr>
      <w:r>
        <w:rPr>
          <w:rFonts w:ascii="Times New Roman"/>
          <w:b w:val="false"/>
          <w:i w:val="false"/>
          <w:color w:val="000000"/>
          <w:sz w:val="28"/>
        </w:rPr>
        <w:t>
      2. Мемлекеттік қызмет көрсету нысаны: электрондық / қағаз түрінде.</w:t>
      </w:r>
    </w:p>
    <w:bookmarkEnd w:id="197"/>
    <w:bookmarkStart w:name="z214" w:id="198"/>
    <w:p>
      <w:pPr>
        <w:spacing w:after="0"/>
        <w:ind w:left="0"/>
        <w:jc w:val="both"/>
      </w:pPr>
      <w:r>
        <w:rPr>
          <w:rFonts w:ascii="Times New Roman"/>
          <w:b w:val="false"/>
          <w:i w:val="false"/>
          <w:color w:val="000000"/>
          <w:sz w:val="28"/>
        </w:rPr>
        <w:t>
      3. Мемлекеттік қызметті көрсету нәтижесі:</w:t>
      </w:r>
    </w:p>
    <w:bookmarkEnd w:id="198"/>
    <w:bookmarkStart w:name="z215" w:id="199"/>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қағаз жеткізгіште беру;</w:t>
      </w:r>
    </w:p>
    <w:bookmarkEnd w:id="199"/>
    <w:bookmarkStart w:name="z216" w:id="200"/>
    <w:p>
      <w:pPr>
        <w:spacing w:after="0"/>
        <w:ind w:left="0"/>
        <w:jc w:val="both"/>
      </w:pPr>
      <w:r>
        <w:rPr>
          <w:rFonts w:ascii="Times New Roman"/>
          <w:b w:val="false"/>
          <w:i w:val="false"/>
          <w:color w:val="000000"/>
          <w:sz w:val="28"/>
        </w:rPr>
        <w:t>
      2) порталда:</w:t>
      </w:r>
    </w:p>
    <w:bookmarkEnd w:id="200"/>
    <w:bookmarkStart w:name="z217" w:id="201"/>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электрондық құжат нысанындағы дәлелді жауап;</w:t>
      </w:r>
    </w:p>
    <w:bookmarkEnd w:id="201"/>
    <w:bookmarkStart w:name="z218" w:id="202"/>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202"/>
    <w:bookmarkStart w:name="z219" w:id="20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03"/>
    <w:bookmarkStart w:name="z220" w:id="204"/>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204"/>
    <w:bookmarkStart w:name="z221" w:id="205"/>
    <w:p>
      <w:pPr>
        <w:spacing w:after="0"/>
        <w:ind w:left="0"/>
        <w:jc w:val="both"/>
      </w:pPr>
      <w:r>
        <w:rPr>
          <w:rFonts w:ascii="Times New Roman"/>
          <w:b w:val="false"/>
          <w:i w:val="false"/>
          <w:color w:val="000000"/>
          <w:sz w:val="28"/>
        </w:rPr>
        <w:t>
      Мемлекеттік баж мынадай мөлшерлерде алынады:</w:t>
      </w:r>
    </w:p>
    <w:bookmarkEnd w:id="205"/>
    <w:bookmarkStart w:name="z222" w:id="206"/>
    <w:p>
      <w:pPr>
        <w:spacing w:after="0"/>
        <w:ind w:left="0"/>
        <w:jc w:val="both"/>
      </w:pPr>
      <w:r>
        <w:rPr>
          <w:rFonts w:ascii="Times New Roman"/>
          <w:b w:val="false"/>
          <w:i w:val="false"/>
          <w:color w:val="000000"/>
          <w:sz w:val="28"/>
        </w:rPr>
        <w:t>
      1) азаматтық хал актілерін тіркеу туралы қайталама куәлікті бергені үшін – 1 айлық есептік көрсеткіш (бұдан әрі – АЕК);</w:t>
      </w:r>
    </w:p>
    <w:bookmarkEnd w:id="206"/>
    <w:bookmarkStart w:name="z223" w:id="207"/>
    <w:p>
      <w:pPr>
        <w:spacing w:after="0"/>
        <w:ind w:left="0"/>
        <w:jc w:val="both"/>
      </w:pPr>
      <w:r>
        <w:rPr>
          <w:rFonts w:ascii="Times New Roman"/>
          <w:b w:val="false"/>
          <w:i w:val="false"/>
          <w:color w:val="000000"/>
          <w:sz w:val="28"/>
        </w:rPr>
        <w:t>
      2) Қазақстан Республикасының азаматтарына азаматтық хал актілері туралы куәлікті бергені үшін – 0,3 АЕК;</w:t>
      </w:r>
    </w:p>
    <w:bookmarkEnd w:id="207"/>
    <w:bookmarkStart w:name="z224" w:id="208"/>
    <w:p>
      <w:pPr>
        <w:spacing w:after="0"/>
        <w:ind w:left="0"/>
        <w:jc w:val="both"/>
      </w:pPr>
      <w:r>
        <w:rPr>
          <w:rFonts w:ascii="Times New Roman"/>
          <w:b w:val="false"/>
          <w:i w:val="false"/>
          <w:color w:val="000000"/>
          <w:sz w:val="28"/>
        </w:rPr>
        <w:t>
      3) азаматтық хал актілері туралы куәлікті ТМД елдерінен сұратып алдырғаны үшін – 0,5 АЕК;</w:t>
      </w:r>
    </w:p>
    <w:bookmarkEnd w:id="208"/>
    <w:bookmarkStart w:name="z225" w:id="209"/>
    <w:p>
      <w:pPr>
        <w:spacing w:after="0"/>
        <w:ind w:left="0"/>
        <w:jc w:val="both"/>
      </w:pPr>
      <w:r>
        <w:rPr>
          <w:rFonts w:ascii="Times New Roman"/>
          <w:b w:val="false"/>
          <w:i w:val="false"/>
          <w:color w:val="000000"/>
          <w:sz w:val="28"/>
        </w:rPr>
        <w:t>
      4) азаматтық хал актілері туралы куәлікті ТМД елдерін қоспағанда, басқа шет мемлекеттерден сұратып алдырғаны үшін – 1 АЕК.</w:t>
      </w:r>
    </w:p>
    <w:bookmarkEnd w:id="209"/>
    <w:bookmarkStart w:name="z226" w:id="210"/>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210"/>
    <w:bookmarkStart w:name="z227" w:id="211"/>
    <w:p>
      <w:pPr>
        <w:spacing w:after="0"/>
        <w:ind w:left="0"/>
        <w:jc w:val="both"/>
      </w:pPr>
      <w:r>
        <w:rPr>
          <w:rFonts w:ascii="Times New Roman"/>
          <w:b w:val="false"/>
          <w:i w:val="false"/>
          <w:color w:val="000000"/>
          <w:sz w:val="28"/>
        </w:rPr>
        <w:t>
      Азаматтық хал актiлерiн тiркеу кезiнде мыналар:</w:t>
      </w:r>
    </w:p>
    <w:bookmarkEnd w:id="211"/>
    <w:bookmarkStart w:name="z228" w:id="212"/>
    <w:p>
      <w:pPr>
        <w:spacing w:after="0"/>
        <w:ind w:left="0"/>
        <w:jc w:val="both"/>
      </w:pPr>
      <w:r>
        <w:rPr>
          <w:rFonts w:ascii="Times New Roman"/>
          <w:b w:val="false"/>
          <w:i w:val="false"/>
          <w:color w:val="000000"/>
          <w:sz w:val="28"/>
        </w:rPr>
        <w:t>
      1)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 тiркелгенi және қайтадан берілгенi үшін;</w:t>
      </w:r>
    </w:p>
    <w:bookmarkEnd w:id="212"/>
    <w:bookmarkStart w:name="z229" w:id="213"/>
    <w:p>
      <w:pPr>
        <w:spacing w:after="0"/>
        <w:ind w:left="0"/>
        <w:jc w:val="both"/>
      </w:pPr>
      <w:r>
        <w:rPr>
          <w:rFonts w:ascii="Times New Roman"/>
          <w:b w:val="false"/>
          <w:i w:val="false"/>
          <w:color w:val="000000"/>
          <w:sz w:val="28"/>
        </w:rPr>
        <w:t>
      2) жеке тұлғалар - азаматтық хал актiлерiн тiркеу кезiнде жiберiлген қателерге байланысты туу, қайтыс болу туралы, әкесін анықтау, бала асырап алу туралы актiлер жазбалары өзгертілген, толықтырылған, қалпына келтірілген және түзетiлген кезде өздеріне куәлiктер берілгенi үшiн;</w:t>
      </w:r>
    </w:p>
    <w:bookmarkEnd w:id="213"/>
    <w:bookmarkStart w:name="z230" w:id="214"/>
    <w:p>
      <w:pPr>
        <w:spacing w:after="0"/>
        <w:ind w:left="0"/>
        <w:jc w:val="both"/>
      </w:pPr>
      <w:r>
        <w:rPr>
          <w:rFonts w:ascii="Times New Roman"/>
          <w:b w:val="false"/>
          <w:i w:val="false"/>
          <w:color w:val="000000"/>
          <w:sz w:val="28"/>
        </w:rPr>
        <w:t>
      3) жеке тұлғалар - туыстарының қайтыс болуы туралы оларға қайталап немесе бұрын берiлген куәлiктер алмастырылып берiлгенi үшiн;</w:t>
      </w:r>
    </w:p>
    <w:bookmarkEnd w:id="214"/>
    <w:bookmarkStart w:name="z231" w:id="215"/>
    <w:p>
      <w:pPr>
        <w:spacing w:after="0"/>
        <w:ind w:left="0"/>
        <w:jc w:val="both"/>
      </w:pPr>
      <w:r>
        <w:rPr>
          <w:rFonts w:ascii="Times New Roman"/>
          <w:b w:val="false"/>
          <w:i w:val="false"/>
          <w:color w:val="000000"/>
          <w:sz w:val="28"/>
        </w:rPr>
        <w:t>
      4) жеке тұлғалар - бала асырап алу және әкесін анықтауға байланысты туу туралы қайталама куәлік берілгені үшін растайтын құжаттар ұсынған кезде мемлекеттiк баж төлеуден босатылады.</w:t>
      </w:r>
    </w:p>
    <w:bookmarkEnd w:id="215"/>
    <w:bookmarkStart w:name="z232" w:id="216"/>
    <w:p>
      <w:pPr>
        <w:spacing w:after="0"/>
        <w:ind w:left="0"/>
        <w:jc w:val="both"/>
      </w:pPr>
      <w:r>
        <w:rPr>
          <w:rFonts w:ascii="Times New Roman"/>
          <w:b w:val="false"/>
          <w:i w:val="false"/>
          <w:color w:val="000000"/>
          <w:sz w:val="28"/>
        </w:rPr>
        <w:t>
      Мемлекеттік корпорацияда мемлекеттік баж мөлшері мен төленген күнін растайтын төлем құжатын беретін банк мекемелері арқылы төленеді.</w:t>
      </w:r>
    </w:p>
    <w:bookmarkEnd w:id="216"/>
    <w:bookmarkStart w:name="z233" w:id="217"/>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w:t>
      </w:r>
    </w:p>
    <w:bookmarkEnd w:id="217"/>
    <w:bookmarkStart w:name="z234" w:id="218"/>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218"/>
    <w:bookmarkStart w:name="z235" w:id="219"/>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219"/>
    <w:bookmarkStart w:name="z236" w:id="220"/>
    <w:p>
      <w:pPr>
        <w:spacing w:after="0"/>
        <w:ind w:left="0"/>
        <w:jc w:val="both"/>
      </w:pPr>
      <w:r>
        <w:rPr>
          <w:rFonts w:ascii="Times New Roman"/>
          <w:b w:val="false"/>
          <w:i w:val="false"/>
          <w:color w:val="000000"/>
          <w:sz w:val="28"/>
        </w:rPr>
        <w:t xml:space="preserve">
      Мемлекеттік корпорацияға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туу, неке қию, неке бұзу, әкелікті анықтау, ұл (қыз) асырап алу, тегін, атын, әкесінің атын өзгерту, қайтыс болу туралы қайталама куәлікті (анықтама) және некеге құқық қабілеттілігі туралы анықтама беру туралы өтініш;</w:t>
      </w:r>
    </w:p>
    <w:bookmarkEnd w:id="220"/>
    <w:bookmarkStart w:name="z237" w:id="221"/>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 мемлекеттiк қызмет көрсету жөніндегі рәсімді (iс-әрекетті) бастау үшін негіз болып табылады.</w:t>
      </w:r>
    </w:p>
    <w:bookmarkEnd w:id="221"/>
    <w:bookmarkStart w:name="z238" w:id="222"/>
    <w:p>
      <w:pPr>
        <w:spacing w:after="0"/>
        <w:ind w:left="0"/>
        <w:jc w:val="both"/>
      </w:pPr>
      <w:r>
        <w:rPr>
          <w:rFonts w:ascii="Times New Roman"/>
          <w:b w:val="false"/>
          <w:i w:val="false"/>
          <w:color w:val="000000"/>
          <w:sz w:val="28"/>
        </w:rPr>
        <w:t>
      6. Мемлекеттiк көрсетілетін қызмет көрсету процесінiң құрамына кiретiн әрбiр рәсiмнiң (iс-қимылдың) мазмұны және оның нәтижесі:</w:t>
      </w:r>
    </w:p>
    <w:bookmarkEnd w:id="222"/>
    <w:bookmarkStart w:name="z239" w:id="223"/>
    <w:p>
      <w:pPr>
        <w:spacing w:after="0"/>
        <w:ind w:left="0"/>
        <w:jc w:val="both"/>
      </w:pPr>
      <w:r>
        <w:rPr>
          <w:rFonts w:ascii="Times New Roman"/>
          <w:b w:val="false"/>
          <w:i w:val="false"/>
          <w:color w:val="000000"/>
          <w:sz w:val="28"/>
        </w:rPr>
        <w:t>
      1) көрсетілетін қызметті берушінің кеңсе қызметкері мемлекеттік қызметті көрсету үшін қажетті құжаттар мен өтінішті қабылдайды және тіркеу жүргізеді, 15 (он бес) минут ішінде. Нәтижесі - көрсетілетін қызметті берушінің басшысына жолдайды;</w:t>
      </w:r>
    </w:p>
    <w:bookmarkEnd w:id="223"/>
    <w:bookmarkStart w:name="z240" w:id="224"/>
    <w:p>
      <w:pPr>
        <w:spacing w:after="0"/>
        <w:ind w:left="0"/>
        <w:jc w:val="both"/>
      </w:pPr>
      <w:r>
        <w:rPr>
          <w:rFonts w:ascii="Times New Roman"/>
          <w:b w:val="false"/>
          <w:i w:val="false"/>
          <w:color w:val="000000"/>
          <w:sz w:val="28"/>
        </w:rPr>
        <w:t>
      2)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224"/>
    <w:bookmarkStart w:name="z241" w:id="225"/>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Қазақстан Республикасы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w:t>
      </w:r>
    </w:p>
    <w:bookmarkEnd w:id="225"/>
    <w:bookmarkStart w:name="z242" w:id="226"/>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- 4 (төрт) сағат;</w:t>
      </w:r>
    </w:p>
    <w:bookmarkEnd w:id="226"/>
    <w:bookmarkStart w:name="z243" w:id="227"/>
    <w:p>
      <w:pPr>
        <w:spacing w:after="0"/>
        <w:ind w:left="0"/>
        <w:jc w:val="both"/>
      </w:pPr>
      <w:r>
        <w:rPr>
          <w:rFonts w:ascii="Times New Roman"/>
          <w:b w:val="false"/>
          <w:i w:val="false"/>
          <w:color w:val="000000"/>
          <w:sz w:val="28"/>
        </w:rPr>
        <w:t xml:space="preserve">
      "АХАТ"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 (бес)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bookmarkEnd w:id="227"/>
    <w:bookmarkStart w:name="z244" w:id="228"/>
    <w:p>
      <w:pPr>
        <w:spacing w:after="0"/>
        <w:ind w:left="0"/>
        <w:jc w:val="both"/>
      </w:pPr>
      <w:r>
        <w:rPr>
          <w:rFonts w:ascii="Times New Roman"/>
          <w:b w:val="false"/>
          <w:i w:val="false"/>
          <w:color w:val="000000"/>
          <w:sz w:val="28"/>
        </w:rPr>
        <w:t>
      азаматтық хал актісін басқа тіркеу органында тіркеген кезде - күнтізбелік 30 (отыз) күн (құжаттарды қабылдау күні мемлекеттік қызметті көрсету мерзіміне кірмейді);</w:t>
      </w:r>
    </w:p>
    <w:bookmarkEnd w:id="228"/>
    <w:bookmarkStart w:name="z245" w:id="229"/>
    <w:p>
      <w:pPr>
        <w:spacing w:after="0"/>
        <w:ind w:left="0"/>
        <w:jc w:val="both"/>
      </w:pPr>
      <w:r>
        <w:rPr>
          <w:rFonts w:ascii="Times New Roman"/>
          <w:b w:val="false"/>
          <w:i w:val="false"/>
          <w:color w:val="000000"/>
          <w:sz w:val="28"/>
        </w:rPr>
        <w:t xml:space="preserve">
      тиісті куәлікті (анықтаманы) басып шығарғаннан кейін көрсетілетін қызметті берушінің басшысына қол қою үшін жолдайды, кейін қайталама куәлікті немесе анықтамада көрсетілетін қызметті берушінің елтаңбалы мөрі басылады не мемлекеттік қызмет көрсетуден бас тарту туралы жауап,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де қағаз жеткізгіште беру.</w:t>
      </w:r>
    </w:p>
    <w:bookmarkEnd w:id="229"/>
    <w:bookmarkStart w:name="z246" w:id="230"/>
    <w:p>
      <w:pPr>
        <w:spacing w:after="0"/>
        <w:ind w:left="0"/>
        <w:jc w:val="both"/>
      </w:pPr>
      <w:r>
        <w:rPr>
          <w:rFonts w:ascii="Times New Roman"/>
          <w:b w:val="false"/>
          <w:i w:val="false"/>
          <w:color w:val="000000"/>
          <w:sz w:val="28"/>
        </w:rPr>
        <w:t>
      Нәтижесі – қол қою үшін жолдайды, елтаңбалы мөр басылады немесе бас тарту туралы дәлелді жауап;</w:t>
      </w:r>
    </w:p>
    <w:bookmarkEnd w:id="230"/>
    <w:bookmarkStart w:name="z247" w:id="231"/>
    <w:p>
      <w:pPr>
        <w:spacing w:after="0"/>
        <w:ind w:left="0"/>
        <w:jc w:val="both"/>
      </w:pPr>
      <w:r>
        <w:rPr>
          <w:rFonts w:ascii="Times New Roman"/>
          <w:b w:val="false"/>
          <w:i w:val="false"/>
          <w:color w:val="000000"/>
          <w:sz w:val="28"/>
        </w:rPr>
        <w:t>
      4) көрсетілетін қызметті берушінің басшысы азаматтық хал актілерін тіркеу туралы қайталама куәлікке немесе анықтамаға қол қойып, елтаңбалы мөр басады не бас тарту туралы дәлелді жауапты көрсетілетін қызметті берушінің кеңсе қызметкеріне 2 (екі) сағат ішінде жолдайды.</w:t>
      </w:r>
    </w:p>
    <w:bookmarkEnd w:id="231"/>
    <w:bookmarkStart w:name="z248" w:id="232"/>
    <w:p>
      <w:pPr>
        <w:spacing w:after="0"/>
        <w:ind w:left="0"/>
        <w:jc w:val="both"/>
      </w:pPr>
      <w:r>
        <w:rPr>
          <w:rFonts w:ascii="Times New Roman"/>
          <w:b w:val="false"/>
          <w:i w:val="false"/>
          <w:color w:val="000000"/>
          <w:sz w:val="28"/>
        </w:rPr>
        <w:t>
      Нәтижесі - куәлікке немесе анықтамаға қол қойып, елтаңбалы мөр басады не бас тарту туралы дәлелді жауап;</w:t>
      </w:r>
    </w:p>
    <w:bookmarkEnd w:id="232"/>
    <w:bookmarkStart w:name="z249" w:id="233"/>
    <w:p>
      <w:pPr>
        <w:spacing w:after="0"/>
        <w:ind w:left="0"/>
        <w:jc w:val="both"/>
      </w:pPr>
      <w:r>
        <w:rPr>
          <w:rFonts w:ascii="Times New Roman"/>
          <w:b w:val="false"/>
          <w:i w:val="false"/>
          <w:color w:val="000000"/>
          <w:sz w:val="28"/>
        </w:rPr>
        <w:t>
      5) көрсетілетін қызметті берушінің кеңсе қызметкері қайталама куәлікті немесе анықтаманы не мемлекеттік қызмет көрсетуден бас тарту туралы жауапты тіркейді, мемлекеттік қызмет көрсету нәтижесін тізілімге сәйкес Мемлекеттік корпорация курьері арқылы Мемлекеттік корпорацияның дайын құжаттарды беру бөліміне 15 (он бес) минут жолдайды.</w:t>
      </w:r>
    </w:p>
    <w:bookmarkEnd w:id="233"/>
    <w:bookmarkStart w:name="z250" w:id="234"/>
    <w:p>
      <w:pPr>
        <w:spacing w:after="0"/>
        <w:ind w:left="0"/>
        <w:jc w:val="both"/>
      </w:pPr>
      <w:r>
        <w:rPr>
          <w:rFonts w:ascii="Times New Roman"/>
          <w:b w:val="false"/>
          <w:i w:val="false"/>
          <w:color w:val="000000"/>
          <w:sz w:val="28"/>
        </w:rPr>
        <w:t>
      Нәтижесі – куәлік, анықтама береді немесе бас тарту туралы дәлелді жауап;</w:t>
      </w:r>
    </w:p>
    <w:bookmarkEnd w:id="234"/>
    <w:bookmarkStart w:name="z251" w:id="2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235"/>
    <w:bookmarkStart w:name="z252" w:id="23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236"/>
    <w:bookmarkStart w:name="z253" w:id="237"/>
    <w:p>
      <w:pPr>
        <w:spacing w:after="0"/>
        <w:ind w:left="0"/>
        <w:jc w:val="both"/>
      </w:pPr>
      <w:r>
        <w:rPr>
          <w:rFonts w:ascii="Times New Roman"/>
          <w:b w:val="false"/>
          <w:i w:val="false"/>
          <w:color w:val="000000"/>
          <w:sz w:val="28"/>
        </w:rPr>
        <w:t>
      1) көрсетілетін қызметті берушінің кеңсе қызметкері;</w:t>
      </w:r>
    </w:p>
    <w:bookmarkEnd w:id="237"/>
    <w:bookmarkStart w:name="z254" w:id="238"/>
    <w:p>
      <w:pPr>
        <w:spacing w:after="0"/>
        <w:ind w:left="0"/>
        <w:jc w:val="both"/>
      </w:pPr>
      <w:r>
        <w:rPr>
          <w:rFonts w:ascii="Times New Roman"/>
          <w:b w:val="false"/>
          <w:i w:val="false"/>
          <w:color w:val="000000"/>
          <w:sz w:val="28"/>
        </w:rPr>
        <w:t>
      2) көрсетілетін қызметті берушінің басшысы;</w:t>
      </w:r>
    </w:p>
    <w:bookmarkEnd w:id="238"/>
    <w:bookmarkStart w:name="z255" w:id="23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39"/>
    <w:bookmarkStart w:name="z256" w:id="240"/>
    <w:p>
      <w:pPr>
        <w:spacing w:after="0"/>
        <w:ind w:left="0"/>
        <w:jc w:val="both"/>
      </w:pPr>
      <w:r>
        <w:rPr>
          <w:rFonts w:ascii="Times New Roman"/>
          <w:b w:val="false"/>
          <w:i w:val="false"/>
          <w:color w:val="000000"/>
          <w:sz w:val="28"/>
        </w:rPr>
        <w:t>
      4) Мемлекеттік корпорация инспекторы;</w:t>
      </w:r>
    </w:p>
    <w:bookmarkEnd w:id="240"/>
    <w:bookmarkStart w:name="z257" w:id="241"/>
    <w:p>
      <w:pPr>
        <w:spacing w:after="0"/>
        <w:ind w:left="0"/>
        <w:jc w:val="both"/>
      </w:pPr>
      <w:r>
        <w:rPr>
          <w:rFonts w:ascii="Times New Roman"/>
          <w:b w:val="false"/>
          <w:i w:val="false"/>
          <w:color w:val="000000"/>
          <w:sz w:val="28"/>
        </w:rPr>
        <w:t>
      5) Мемлекеттік корпорацияның жинақтаушы бөлімі;</w:t>
      </w:r>
    </w:p>
    <w:bookmarkEnd w:id="241"/>
    <w:bookmarkStart w:name="z258" w:id="242"/>
    <w:p>
      <w:pPr>
        <w:spacing w:after="0"/>
        <w:ind w:left="0"/>
        <w:jc w:val="both"/>
      </w:pPr>
      <w:r>
        <w:rPr>
          <w:rFonts w:ascii="Times New Roman"/>
          <w:b w:val="false"/>
          <w:i w:val="false"/>
          <w:color w:val="000000"/>
          <w:sz w:val="28"/>
        </w:rPr>
        <w:t>
      6) Мемлекеттік корпорацияның дайын құжаттарды беру бөлімі.</w:t>
      </w:r>
    </w:p>
    <w:bookmarkEnd w:id="242"/>
    <w:bookmarkStart w:name="z259" w:id="24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243"/>
    <w:bookmarkStart w:name="z260" w:id="244"/>
    <w:p>
      <w:pPr>
        <w:spacing w:after="0"/>
        <w:ind w:left="0"/>
        <w:jc w:val="both"/>
      </w:pPr>
      <w:r>
        <w:rPr>
          <w:rFonts w:ascii="Times New Roman"/>
          <w:b w:val="false"/>
          <w:i w:val="false"/>
          <w:color w:val="000000"/>
          <w:sz w:val="28"/>
        </w:rPr>
        <w:t>
      8. Әрбір рәсімнің ұзақтығын көрсете отырып, Мемлекеттік корпорация арқылы жүгiну тәртiбiн сипаттау:</w:t>
      </w:r>
    </w:p>
    <w:bookmarkEnd w:id="244"/>
    <w:bookmarkStart w:name="z261" w:id="245"/>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245"/>
    <w:bookmarkStart w:name="z262" w:id="246"/>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246"/>
    <w:bookmarkStart w:name="z263" w:id="247"/>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247"/>
    <w:bookmarkStart w:name="z264" w:id="248"/>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248"/>
    <w:bookmarkStart w:name="z265" w:id="249"/>
    <w:p>
      <w:pPr>
        <w:spacing w:after="0"/>
        <w:ind w:left="0"/>
        <w:jc w:val="both"/>
      </w:pPr>
      <w:r>
        <w:rPr>
          <w:rFonts w:ascii="Times New Roman"/>
          <w:b w:val="false"/>
          <w:i w:val="false"/>
          <w:color w:val="000000"/>
          <w:sz w:val="28"/>
        </w:rPr>
        <w:t>
      5) 1-шарт - ЖТ МДҚ-нда көрсетілетін қызметті алушы мәліметтерінің және БНАЖ-де сенімхат мәліметтерінің бар болуын тексеруі - 1 (бір) минут ішінде;</w:t>
      </w:r>
    </w:p>
    <w:bookmarkEnd w:id="249"/>
    <w:bookmarkStart w:name="z266" w:id="250"/>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250"/>
    <w:bookmarkStart w:name="z267" w:id="251"/>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251"/>
    <w:bookmarkStart w:name="z268" w:id="252"/>
    <w:p>
      <w:pPr>
        <w:spacing w:after="0"/>
        <w:ind w:left="0"/>
        <w:jc w:val="both"/>
      </w:pPr>
      <w:r>
        <w:rPr>
          <w:rFonts w:ascii="Times New Roman"/>
          <w:b w:val="false"/>
          <w:i w:val="false"/>
          <w:color w:val="000000"/>
          <w:sz w:val="28"/>
        </w:rPr>
        <w:t>
      9. Мемлекеттік қызмет көрсету нәтижесін Мемлекеттік корпорация арқылы алу процесінің сипаттасы, оның ұзақтығы:</w:t>
      </w:r>
    </w:p>
    <w:bookmarkEnd w:id="252"/>
    <w:bookmarkStart w:name="z269" w:id="253"/>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253"/>
    <w:bookmarkStart w:name="z270" w:id="254"/>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254"/>
    <w:bookmarkStart w:name="z271" w:id="25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255"/>
    <w:bookmarkStart w:name="z272" w:id="256"/>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256"/>
    <w:bookmarkStart w:name="z273" w:id="257"/>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257"/>
    <w:bookmarkStart w:name="z274" w:id="258"/>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iс-әрекетін және жүгіну тәртібін сипаттау:</w:t>
      </w:r>
    </w:p>
    <w:bookmarkEnd w:id="258"/>
    <w:bookmarkStart w:name="z275" w:id="259"/>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bookmarkEnd w:id="259"/>
    <w:bookmarkStart w:name="z276" w:id="260"/>
    <w:p>
      <w:pPr>
        <w:spacing w:after="0"/>
        <w:ind w:left="0"/>
        <w:jc w:val="both"/>
      </w:pPr>
      <w:r>
        <w:rPr>
          <w:rFonts w:ascii="Times New Roman"/>
          <w:b w:val="false"/>
          <w:i w:val="false"/>
          <w:color w:val="000000"/>
          <w:sz w:val="28"/>
        </w:rPr>
        <w:t>
      2) 1-процесс – көрсетілетін қызметті алушымен мемлекеттік көрсетілетін қызмет алу үшін ЖСН және паролін порталға енгізу (авторландыру процесі);</w:t>
      </w:r>
    </w:p>
    <w:bookmarkEnd w:id="260"/>
    <w:bookmarkStart w:name="z277" w:id="261"/>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261"/>
    <w:bookmarkStart w:name="z278" w:id="262"/>
    <w:p>
      <w:pPr>
        <w:spacing w:after="0"/>
        <w:ind w:left="0"/>
        <w:jc w:val="both"/>
      </w:pPr>
      <w:r>
        <w:rPr>
          <w:rFonts w:ascii="Times New Roman"/>
          <w:b w:val="false"/>
          <w:i w:val="false"/>
          <w:color w:val="000000"/>
          <w:sz w:val="28"/>
        </w:rPr>
        <w:t xml:space="preserve">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 </w:t>
      </w:r>
    </w:p>
    <w:bookmarkEnd w:id="262"/>
    <w:bookmarkStart w:name="z279" w:id="263"/>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263"/>
    <w:bookmarkStart w:name="z280" w:id="264"/>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264"/>
    <w:bookmarkStart w:name="z281" w:id="26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265"/>
    <w:bookmarkStart w:name="z282" w:id="266"/>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"Азаматтық хал актілерінің жазбасы" ақпараттық жүйесі (бұдан әрі – "АХАЖ" АЖ) жолдауы;</w:t>
      </w:r>
    </w:p>
    <w:bookmarkEnd w:id="266"/>
    <w:bookmarkStart w:name="z283" w:id="267"/>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267"/>
    <w:bookmarkStart w:name="z284" w:id="268"/>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268"/>
    <w:bookmarkStart w:name="z285" w:id="269"/>
    <w:p>
      <w:pPr>
        <w:spacing w:after="0"/>
        <w:ind w:left="0"/>
        <w:jc w:val="both"/>
      </w:pPr>
      <w:r>
        <w:rPr>
          <w:rFonts w:ascii="Times New Roman"/>
          <w:b w:val="false"/>
          <w:i w:val="false"/>
          <w:color w:val="000000"/>
          <w:sz w:val="28"/>
        </w:rPr>
        <w:t>
      11) 7-процесс – мемлекеттік көрсетілетін қызметті электрондық үкіметтің төлемдік шлюзі (бұдан әрі – ЭҮТШ) арқылы төлеуі;</w:t>
      </w:r>
    </w:p>
    <w:bookmarkEnd w:id="269"/>
    <w:bookmarkStart w:name="z286" w:id="270"/>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270"/>
    <w:bookmarkStart w:name="z287" w:id="271"/>
    <w:p>
      <w:pPr>
        <w:spacing w:after="0"/>
        <w:ind w:left="0"/>
        <w:jc w:val="both"/>
      </w:pPr>
      <w:r>
        <w:rPr>
          <w:rFonts w:ascii="Times New Roman"/>
          <w:b w:val="false"/>
          <w:i w:val="false"/>
          <w:color w:val="000000"/>
          <w:sz w:val="28"/>
        </w:rPr>
        <w:t>
      13) 8-процесс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271"/>
    <w:bookmarkStart w:name="z288" w:id="272"/>
    <w:p>
      <w:pPr>
        <w:spacing w:after="0"/>
        <w:ind w:left="0"/>
        <w:jc w:val="both"/>
      </w:pPr>
      <w:r>
        <w:rPr>
          <w:rFonts w:ascii="Times New Roman"/>
          <w:b w:val="false"/>
          <w:i w:val="false"/>
          <w:color w:val="000000"/>
          <w:sz w:val="28"/>
        </w:rPr>
        <w:t>
      14) 9-процесс – көрсетілетін қызметті алушының порталда қалыптастырылған көрсетілетін қызмет (анықтама) алуы. Электрондық құжат көрсетілетін қызметті беруші қызметкерінің ЭЦҚ пайдалана отырып қалыптастырылады.</w:t>
      </w:r>
    </w:p>
    <w:bookmarkEnd w:id="272"/>
    <w:bookmarkStart w:name="z289" w:id="273"/>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273"/>
    <w:bookmarkStart w:name="z290" w:id="27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"Азаматтық хал актілерін тіркеу туралы қайталама куәліктер немесе анықтамалар беру" мемлекеттік көрсетілетін қызмет регламентінің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274"/>
    <w:bookmarkStart w:name="z291" w:id="275"/>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275"/>
    <w:bookmarkStart w:name="z292" w:id="276"/>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76"/>
    <w:bookmarkStart w:name="z293" w:id="277"/>
    <w:p>
      <w:pPr>
        <w:spacing w:after="0"/>
        <w:ind w:left="0"/>
        <w:jc w:val="left"/>
      </w:pPr>
      <w:r>
        <w:rPr>
          <w:rFonts w:ascii="Times New Roman"/>
          <w:b/>
          <w:i w:val="false"/>
          <w:color w:val="000000"/>
        </w:rPr>
        <w:t xml:space="preserve"> 5. Мемлекеттік қызмет көрсету, оның ішінде электрондық нысанда </w:t>
      </w:r>
      <w:r>
        <w:br/>
      </w:r>
      <w:r>
        <w:rPr>
          <w:rFonts w:ascii="Times New Roman"/>
          <w:b/>
          <w:i w:val="false"/>
          <w:color w:val="000000"/>
        </w:rPr>
        <w:t xml:space="preserve">және Мемлекеттік корпорация арқылы көрсетілетін қызметтің </w:t>
      </w:r>
      <w:r>
        <w:br/>
      </w:r>
      <w:r>
        <w:rPr>
          <w:rFonts w:ascii="Times New Roman"/>
          <w:b/>
          <w:i w:val="false"/>
          <w:color w:val="000000"/>
        </w:rPr>
        <w:t>ерекшеліктері ескерілген өзге де талаптар</w:t>
      </w:r>
    </w:p>
    <w:bookmarkEnd w:id="277"/>
    <w:bookmarkStart w:name="z294" w:id="278"/>
    <w:p>
      <w:pPr>
        <w:spacing w:after="0"/>
        <w:ind w:left="0"/>
        <w:jc w:val="both"/>
      </w:pPr>
      <w:r>
        <w:rPr>
          <w:rFonts w:ascii="Times New Roman"/>
          <w:b w:val="false"/>
          <w:i w:val="false"/>
          <w:color w:val="000000"/>
          <w:sz w:val="28"/>
        </w:rPr>
        <w:t>
      13.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278"/>
    <w:bookmarkStart w:name="z295" w:id="279"/>
    <w:p>
      <w:pPr>
        <w:spacing w:after="0"/>
        <w:ind w:left="0"/>
        <w:jc w:val="both"/>
      </w:pPr>
      <w:r>
        <w:rPr>
          <w:rFonts w:ascii="Times New Roman"/>
          <w:b w:val="false"/>
          <w:i w:val="false"/>
          <w:color w:val="000000"/>
          <w:sz w:val="28"/>
        </w:rPr>
        <w:t>
      14. Тыныс - тіршілігін шектейтін кемістіктерден организмінің функциялары тұрақты бұзылуынан денсаулығы бұзылған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279"/>
    <w:bookmarkStart w:name="z296" w:id="280"/>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280"/>
    <w:bookmarkStart w:name="z297" w:id="281"/>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281"/>
    <w:bookmarkStart w:name="z298" w:id="282"/>
    <w:p>
      <w:pPr>
        <w:spacing w:after="0"/>
        <w:ind w:left="0"/>
        <w:jc w:val="both"/>
      </w:pPr>
      <w:r>
        <w:rPr>
          <w:rFonts w:ascii="Times New Roman"/>
          <w:b w:val="false"/>
          <w:i w:val="false"/>
          <w:color w:val="000000"/>
          <w:sz w:val="28"/>
        </w:rPr>
        <w:t>
      17. Көрсетілетін қызметті алушы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300" w:id="28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w:t>
      </w:r>
      <w:r>
        <w:br/>
      </w:r>
      <w:r>
        <w:rPr>
          <w:rFonts w:ascii="Times New Roman"/>
          <w:b/>
          <w:i w:val="false"/>
          <w:color w:val="000000"/>
        </w:rPr>
        <w:t>іске қосылатын ақпараттық жүйелердің функционалдық өзара</w:t>
      </w:r>
      <w:r>
        <w:br/>
      </w:r>
      <w:r>
        <w:rPr>
          <w:rFonts w:ascii="Times New Roman"/>
          <w:b/>
          <w:i w:val="false"/>
          <w:color w:val="000000"/>
        </w:rPr>
        <w:t>іс-қимылдарының диаграммасы</w:t>
      </w:r>
    </w:p>
    <w:bookmarkEnd w:id="283"/>
    <w:bookmarkStart w:name="z301"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303" w:id="285"/>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w:t>
      </w:r>
      <w:r>
        <w:br/>
      </w:r>
      <w:r>
        <w:rPr>
          <w:rFonts w:ascii="Times New Roman"/>
          <w:b/>
          <w:i w:val="false"/>
          <w:color w:val="000000"/>
        </w:rPr>
        <w:t>функционалдық өзара іс-қимылдарының диаграммасы</w:t>
      </w:r>
    </w:p>
    <w:bookmarkEnd w:id="285"/>
    <w:bookmarkStart w:name="z304"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49403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9403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307" w:id="288"/>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w:t>
      </w:r>
      <w:r>
        <w:br/>
      </w:r>
      <w:r>
        <w:rPr>
          <w:rFonts w:ascii="Times New Roman"/>
          <w:b/>
          <w:i w:val="false"/>
          <w:color w:val="000000"/>
        </w:rPr>
        <w:t>беру" мемлекеттік қызметін көрсетудің бизнес-процестерінің анықтамалығы</w:t>
      </w:r>
    </w:p>
    <w:bookmarkEnd w:id="288"/>
    <w:bookmarkStart w:name="z308"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4826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8260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12" w:id="291"/>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291"/>
    <w:bookmarkStart w:name="z313" w:id="292"/>
    <w:p>
      <w:pPr>
        <w:spacing w:after="0"/>
        <w:ind w:left="0"/>
        <w:jc w:val="left"/>
      </w:pPr>
      <w:r>
        <w:rPr>
          <w:rFonts w:ascii="Times New Roman"/>
          <w:b/>
          <w:i w:val="false"/>
          <w:color w:val="000000"/>
        </w:rPr>
        <w:t xml:space="preserve"> 1. Жалпы ережелер</w:t>
      </w:r>
    </w:p>
    <w:bookmarkEnd w:id="292"/>
    <w:bookmarkStart w:name="z314" w:id="293"/>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293"/>
    <w:bookmarkStart w:name="z315" w:id="294"/>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"Әке болуды анықтауды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94"/>
    <w:bookmarkStart w:name="z316" w:id="29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кенттердің, ауылдардың, ауылдық округтердің әкімдері көрсетеді органдары (бұдан әрі – ЖАО).</w:t>
      </w:r>
    </w:p>
    <w:bookmarkEnd w:id="295"/>
    <w:bookmarkStart w:name="z317" w:id="296"/>
    <w:p>
      <w:pPr>
        <w:spacing w:after="0"/>
        <w:ind w:left="0"/>
        <w:jc w:val="both"/>
      </w:pPr>
      <w:r>
        <w:rPr>
          <w:rFonts w:ascii="Times New Roman"/>
          <w:b w:val="false"/>
          <w:i w:val="false"/>
          <w:color w:val="000000"/>
          <w:sz w:val="28"/>
        </w:rPr>
        <w:t>
      2. Мемлекеттік қызметті көрсету нысаны: қағаз түрінде.</w:t>
      </w:r>
    </w:p>
    <w:bookmarkEnd w:id="296"/>
    <w:bookmarkStart w:name="z318" w:id="297"/>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297"/>
    <w:bookmarkStart w:name="z319" w:id="29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98"/>
    <w:bookmarkStart w:name="z320" w:id="299"/>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299"/>
    <w:bookmarkStart w:name="z321" w:id="300"/>
    <w:p>
      <w:pPr>
        <w:spacing w:after="0"/>
        <w:ind w:left="0"/>
        <w:jc w:val="both"/>
      </w:pPr>
      <w:r>
        <w:rPr>
          <w:rFonts w:ascii="Times New Roman"/>
          <w:b w:val="false"/>
          <w:i w:val="false"/>
          <w:color w:val="000000"/>
          <w:sz w:val="28"/>
        </w:rPr>
        <w:t>
      1) әке болуды анықтауды мемлекеттік тіркеу тегін көрсетіледі.</w:t>
      </w:r>
    </w:p>
    <w:bookmarkEnd w:id="300"/>
    <w:bookmarkStart w:name="z322" w:id="301"/>
    <w:p>
      <w:pPr>
        <w:spacing w:after="0"/>
        <w:ind w:left="0"/>
        <w:jc w:val="both"/>
      </w:pPr>
      <w:r>
        <w:rPr>
          <w:rFonts w:ascii="Times New Roman"/>
          <w:b w:val="false"/>
          <w:i w:val="false"/>
          <w:color w:val="000000"/>
          <w:sz w:val="28"/>
        </w:rPr>
        <w:t>
      2) әке болуды анықтау туралы акт жазбасына өзгерістер, толықтырулар және түзетулер енгізілуіне байланысты куәлік берілгені үшін 0,5 айлық есептік көрсеткіш мөлшерінде мемлекеттік баж алынады.</w:t>
      </w:r>
    </w:p>
    <w:bookmarkEnd w:id="301"/>
    <w:bookmarkStart w:name="z323" w:id="302"/>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302"/>
    <w:bookmarkStart w:name="z324" w:id="303"/>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303"/>
    <w:bookmarkStart w:name="z325" w:id="304"/>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w:t>
      </w:r>
      <w:r>
        <w:br/>
      </w:r>
      <w:r>
        <w:rPr>
          <w:rFonts w:ascii="Times New Roman"/>
          <w:b/>
          <w:i w:val="false"/>
          <w:color w:val="000000"/>
        </w:rPr>
        <w:t>iс-қимыл тәртiбiн сипаттау</w:t>
      </w:r>
    </w:p>
    <w:bookmarkEnd w:id="304"/>
    <w:bookmarkStart w:name="z326" w:id="305"/>
    <w:p>
      <w:pPr>
        <w:spacing w:after="0"/>
        <w:ind w:left="0"/>
        <w:jc w:val="both"/>
      </w:pPr>
      <w:r>
        <w:rPr>
          <w:rFonts w:ascii="Times New Roman"/>
          <w:b w:val="false"/>
          <w:i w:val="false"/>
          <w:color w:val="000000"/>
          <w:sz w:val="28"/>
        </w:rPr>
        <w:t xml:space="preserve">
      5.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беру мемлекеттiк қызмет көрсету жөніндегі рәсімді (iс-қимылды) бастау үшін негіз болып табылады.</w:t>
      </w:r>
    </w:p>
    <w:bookmarkEnd w:id="305"/>
    <w:bookmarkStart w:name="z327" w:id="306"/>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306"/>
    <w:bookmarkStart w:name="z328" w:id="307"/>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307"/>
    <w:bookmarkStart w:name="z329" w:id="308"/>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308"/>
    <w:bookmarkStart w:name="z330" w:id="309"/>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309"/>
    <w:bookmarkStart w:name="z331" w:id="310"/>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310"/>
    <w:bookmarkStart w:name="z332" w:id="311"/>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311"/>
    <w:bookmarkStart w:name="z333" w:id="312"/>
    <w:p>
      <w:pPr>
        <w:spacing w:after="0"/>
        <w:ind w:left="0"/>
        <w:jc w:val="both"/>
      </w:pPr>
      <w:r>
        <w:rPr>
          <w:rFonts w:ascii="Times New Roman"/>
          <w:b w:val="false"/>
          <w:i w:val="false"/>
          <w:color w:val="000000"/>
          <w:sz w:val="28"/>
        </w:rPr>
        <w:t>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w:t>
      </w:r>
    </w:p>
    <w:bookmarkEnd w:id="312"/>
    <w:bookmarkStart w:name="z334" w:id="313"/>
    <w:p>
      <w:pPr>
        <w:spacing w:after="0"/>
        <w:ind w:left="0"/>
        <w:jc w:val="both"/>
      </w:pPr>
      <w:r>
        <w:rPr>
          <w:rFonts w:ascii="Times New Roman"/>
          <w:b w:val="false"/>
          <w:i w:val="false"/>
          <w:color w:val="000000"/>
          <w:sz w:val="28"/>
        </w:rPr>
        <w:t>
      Нәтижесі – орындауға жолдайды;</w:t>
      </w:r>
    </w:p>
    <w:bookmarkEnd w:id="313"/>
    <w:bookmarkStart w:name="z335" w:id="314"/>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Стандарттың </w:t>
      </w:r>
      <w:r>
        <w:rPr>
          <w:rFonts w:ascii="Times New Roman"/>
          <w:b w:val="false"/>
          <w:i w:val="false"/>
          <w:color w:val="000000"/>
          <w:sz w:val="28"/>
        </w:rPr>
        <w:t>10 – тармағында</w:t>
      </w:r>
      <w:r>
        <w:rPr>
          <w:rFonts w:ascii="Times New Roman"/>
          <w:b w:val="false"/>
          <w:i w:val="false"/>
          <w:color w:val="000000"/>
          <w:sz w:val="28"/>
        </w:rPr>
        <w:t xml:space="preserve"> көрсетілгендей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w:t>
      </w:r>
    </w:p>
    <w:bookmarkEnd w:id="314"/>
    <w:bookmarkStart w:name="z336" w:id="315"/>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7 (жеті)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315"/>
    <w:bookmarkStart w:name="z337" w:id="316"/>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жауапты жолдайды.</w:t>
      </w:r>
    </w:p>
    <w:bookmarkEnd w:id="316"/>
    <w:bookmarkStart w:name="z338" w:id="317"/>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қояды және елтаңбалы мөрін басып немесе бас тарту туралы дәлелді жауапты көрсетілетін қызметті берушінің кеңсесіне жолдайды.</w:t>
      </w:r>
    </w:p>
    <w:bookmarkEnd w:id="317"/>
    <w:bookmarkStart w:name="z339" w:id="318"/>
    <w:p>
      <w:pPr>
        <w:spacing w:after="0"/>
        <w:ind w:left="0"/>
        <w:jc w:val="both"/>
      </w:pPr>
      <w:r>
        <w:rPr>
          <w:rFonts w:ascii="Times New Roman"/>
          <w:b w:val="false"/>
          <w:i w:val="false"/>
          <w:color w:val="000000"/>
          <w:sz w:val="28"/>
        </w:rPr>
        <w:t>
      Нәтижесі – куәлікке қол қояды, елтаңбалы мөрін басады немесе бас тарту туралы дәлелді жауап;</w:t>
      </w:r>
    </w:p>
    <w:bookmarkEnd w:id="318"/>
    <w:bookmarkStart w:name="z340" w:id="319"/>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жолдайды. Нәтижесі – куәлік немесе бас тарту туралы дәлелді жауап;</w:t>
      </w:r>
    </w:p>
    <w:bookmarkEnd w:id="319"/>
    <w:bookmarkStart w:name="z341" w:id="320"/>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320"/>
    <w:bookmarkStart w:name="z342" w:id="321"/>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321"/>
    <w:bookmarkStart w:name="z343" w:id="322"/>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322"/>
    <w:bookmarkStart w:name="z344" w:id="32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323"/>
    <w:bookmarkStart w:name="z345" w:id="324"/>
    <w:p>
      <w:pPr>
        <w:spacing w:after="0"/>
        <w:ind w:left="0"/>
        <w:jc w:val="both"/>
      </w:pPr>
      <w:r>
        <w:rPr>
          <w:rFonts w:ascii="Times New Roman"/>
          <w:b w:val="false"/>
          <w:i w:val="false"/>
          <w:color w:val="000000"/>
          <w:sz w:val="28"/>
        </w:rPr>
        <w:t>
      1) көрсетілетін қызметті берушінің кеңсе қызметкері;</w:t>
      </w:r>
    </w:p>
    <w:bookmarkEnd w:id="324"/>
    <w:bookmarkStart w:name="z346" w:id="325"/>
    <w:p>
      <w:pPr>
        <w:spacing w:after="0"/>
        <w:ind w:left="0"/>
        <w:jc w:val="both"/>
      </w:pPr>
      <w:r>
        <w:rPr>
          <w:rFonts w:ascii="Times New Roman"/>
          <w:b w:val="false"/>
          <w:i w:val="false"/>
          <w:color w:val="000000"/>
          <w:sz w:val="28"/>
        </w:rPr>
        <w:t>
      2) көрсетілетін қызметті берушінің басшысы;</w:t>
      </w:r>
    </w:p>
    <w:bookmarkEnd w:id="325"/>
    <w:bookmarkStart w:name="z347" w:id="32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6"/>
    <w:bookmarkStart w:name="z348" w:id="327"/>
    <w:p>
      <w:pPr>
        <w:spacing w:after="0"/>
        <w:ind w:left="0"/>
        <w:jc w:val="both"/>
      </w:pPr>
      <w:r>
        <w:rPr>
          <w:rFonts w:ascii="Times New Roman"/>
          <w:b w:val="false"/>
          <w:i w:val="false"/>
          <w:color w:val="000000"/>
          <w:sz w:val="28"/>
        </w:rPr>
        <w:t>
      4) ЖАО.</w:t>
      </w:r>
    </w:p>
    <w:bookmarkEnd w:id="327"/>
    <w:bookmarkStart w:name="z349" w:id="328"/>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"Әке болуды анықтауды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328"/>
    <w:bookmarkStart w:name="z350" w:id="329"/>
    <w:p>
      <w:pPr>
        <w:spacing w:after="0"/>
        <w:ind w:left="0"/>
        <w:jc w:val="both"/>
      </w:pPr>
      <w:r>
        <w:rPr>
          <w:rFonts w:ascii="Times New Roman"/>
          <w:b w:val="false"/>
          <w:i w:val="false"/>
          <w:color w:val="000000"/>
          <w:sz w:val="28"/>
        </w:rPr>
        <w:t>
      Мемлекеттік қызметті көрсетудің бизнес-процестерінің анықтамалығы көрсетілетін қызметті берушінің интернет-ресурсында орналастырылады.</w:t>
      </w:r>
    </w:p>
    <w:bookmarkEnd w:id="329"/>
    <w:bookmarkStart w:name="z351" w:id="330"/>
    <w:p>
      <w:pPr>
        <w:spacing w:after="0"/>
        <w:ind w:left="0"/>
        <w:jc w:val="both"/>
      </w:pPr>
      <w:r>
        <w:rPr>
          <w:rFonts w:ascii="Times New Roman"/>
          <w:b w:val="false"/>
          <w:i w:val="false"/>
          <w:color w:val="000000"/>
          <w:sz w:val="28"/>
        </w:rPr>
        <w:t xml:space="preserve">
      9.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30"/>
    <w:bookmarkStart w:name="z352" w:id="331"/>
    <w:p>
      <w:pPr>
        <w:spacing w:after="0"/>
        <w:ind w:left="0"/>
        <w:jc w:val="left"/>
      </w:pPr>
      <w:r>
        <w:rPr>
          <w:rFonts w:ascii="Times New Roman"/>
          <w:b/>
          <w:i w:val="false"/>
          <w:color w:val="000000"/>
        </w:rPr>
        <w:t xml:space="preserve"> 5. Көрсетілетін мемлекеттік қызмет көрсету ерекшеліктері ескерілген өзге де талаптар</w:t>
      </w:r>
    </w:p>
    <w:bookmarkEnd w:id="331"/>
    <w:bookmarkStart w:name="z353" w:id="332"/>
    <w:p>
      <w:pPr>
        <w:spacing w:after="0"/>
        <w:ind w:left="0"/>
        <w:jc w:val="both"/>
      </w:pPr>
      <w:r>
        <w:rPr>
          <w:rFonts w:ascii="Times New Roman"/>
          <w:b w:val="false"/>
          <w:i w:val="false"/>
          <w:color w:val="000000"/>
          <w:sz w:val="28"/>
        </w:rPr>
        <w:t>
      10.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332"/>
    <w:bookmarkStart w:name="z354" w:id="333"/>
    <w:p>
      <w:pPr>
        <w:spacing w:after="0"/>
        <w:ind w:left="0"/>
        <w:jc w:val="both"/>
      </w:pPr>
      <w:r>
        <w:rPr>
          <w:rFonts w:ascii="Times New Roman"/>
          <w:b w:val="false"/>
          <w:i w:val="false"/>
          <w:color w:val="000000"/>
          <w:sz w:val="28"/>
        </w:rPr>
        <w:t>
      11. Заңнамада белгіленген тәртіппен өзіне-өзі қызмет көрсетуді, өз бетімен қозғалуды, бағдар алуды жүзеге асыру қабілетін немесе мүмкіндігін толық немесе ішінара жоғалтқан көрсетілетін қызметті алушыларға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333"/>
    <w:bookmarkStart w:name="z355" w:id="334"/>
    <w:p>
      <w:pPr>
        <w:spacing w:after="0"/>
        <w:ind w:left="0"/>
        <w:jc w:val="both"/>
      </w:pPr>
      <w:r>
        <w:rPr>
          <w:rFonts w:ascii="Times New Roman"/>
          <w:b w:val="false"/>
          <w:i w:val="false"/>
          <w:color w:val="000000"/>
          <w:sz w:val="28"/>
        </w:rPr>
        <w:t>
      12. Мемлекеттік қызмет көрсету орындарының мекенжайлары мемлекеттік қызмет берушінің интернет-ресурстарында орналастырылған.</w:t>
      </w:r>
    </w:p>
    <w:bookmarkEnd w:id="334"/>
    <w:bookmarkStart w:name="z356" w:id="335"/>
    <w:p>
      <w:pPr>
        <w:spacing w:after="0"/>
        <w:ind w:left="0"/>
        <w:jc w:val="both"/>
      </w:pPr>
      <w:r>
        <w:rPr>
          <w:rFonts w:ascii="Times New Roman"/>
          <w:b w:val="false"/>
          <w:i w:val="false"/>
          <w:color w:val="000000"/>
          <w:sz w:val="28"/>
        </w:rPr>
        <w:t>
      13.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bookmarkStart w:name="z358" w:id="336"/>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 мемлекеттік қызметін көрсетудің</w:t>
      </w:r>
      <w:r>
        <w:br/>
      </w:r>
      <w:r>
        <w:rPr>
          <w:rFonts w:ascii="Times New Roman"/>
          <w:b/>
          <w:i w:val="false"/>
          <w:color w:val="000000"/>
        </w:rPr>
        <w:t>бизнес-процестерінің анықтамалығы</w:t>
      </w:r>
    </w:p>
    <w:bookmarkEnd w:id="336"/>
    <w:bookmarkStart w:name="z359"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50546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0546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63" w:id="339"/>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339"/>
    <w:bookmarkStart w:name="z364" w:id="340"/>
    <w:p>
      <w:pPr>
        <w:spacing w:after="0"/>
        <w:ind w:left="0"/>
        <w:jc w:val="left"/>
      </w:pPr>
      <w:r>
        <w:rPr>
          <w:rFonts w:ascii="Times New Roman"/>
          <w:b/>
          <w:i w:val="false"/>
          <w:color w:val="000000"/>
        </w:rPr>
        <w:t xml:space="preserve"> 1. Жалпы ережелер</w:t>
      </w:r>
    </w:p>
    <w:bookmarkEnd w:id="340"/>
    <w:bookmarkStart w:name="z365" w:id="341"/>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341"/>
    <w:bookmarkStart w:name="z366" w:id="342"/>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42"/>
    <w:bookmarkStart w:name="z367" w:id="34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43"/>
    <w:bookmarkStart w:name="z368" w:id="344"/>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344"/>
    <w:bookmarkStart w:name="z369" w:id="34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345"/>
    <w:bookmarkStart w:name="z370" w:id="346"/>
    <w:p>
      <w:pPr>
        <w:spacing w:after="0"/>
        <w:ind w:left="0"/>
        <w:jc w:val="both"/>
      </w:pPr>
      <w:r>
        <w:rPr>
          <w:rFonts w:ascii="Times New Roman"/>
          <w:b w:val="false"/>
          <w:i w:val="false"/>
          <w:color w:val="000000"/>
          <w:sz w:val="28"/>
        </w:rPr>
        <w:t>
      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346"/>
    <w:bookmarkStart w:name="z371" w:id="347"/>
    <w:p>
      <w:pPr>
        <w:spacing w:after="0"/>
        <w:ind w:left="0"/>
        <w:jc w:val="both"/>
      </w:pPr>
      <w:r>
        <w:rPr>
          <w:rFonts w:ascii="Times New Roman"/>
          <w:b w:val="false"/>
          <w:i w:val="false"/>
          <w:color w:val="000000"/>
          <w:sz w:val="28"/>
        </w:rPr>
        <w:t xml:space="preserve">
      2. Мемлекеттік қызмет көрсету нысаны: электрондық / қағаз түрінде. </w:t>
      </w:r>
    </w:p>
    <w:bookmarkEnd w:id="347"/>
    <w:bookmarkStart w:name="z372" w:id="348"/>
    <w:p>
      <w:pPr>
        <w:spacing w:after="0"/>
        <w:ind w:left="0"/>
        <w:jc w:val="both"/>
      </w:pPr>
      <w:r>
        <w:rPr>
          <w:rFonts w:ascii="Times New Roman"/>
          <w:b w:val="false"/>
          <w:i w:val="false"/>
          <w:color w:val="000000"/>
          <w:sz w:val="28"/>
        </w:rPr>
        <w:t>
      3. Мемлекеттік қызметті көрсетудің нәтижесі:</w:t>
      </w:r>
    </w:p>
    <w:bookmarkEnd w:id="348"/>
    <w:bookmarkStart w:name="z373" w:id="349"/>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қызметті көрсетуден бас тарту туралы қағаз жеткізгіштегі дәлелді жауап.</w:t>
      </w:r>
    </w:p>
    <w:bookmarkEnd w:id="349"/>
    <w:bookmarkStart w:name="z374" w:id="350"/>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350"/>
    <w:bookmarkStart w:name="z375" w:id="351"/>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51"/>
    <w:bookmarkStart w:name="z376" w:id="352"/>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 көрсетіледі.</w:t>
      </w:r>
    </w:p>
    <w:bookmarkEnd w:id="352"/>
    <w:bookmarkStart w:name="z377" w:id="353"/>
    <w:p>
      <w:pPr>
        <w:spacing w:after="0"/>
        <w:ind w:left="0"/>
        <w:jc w:val="both"/>
      </w:pPr>
      <w:r>
        <w:rPr>
          <w:rFonts w:ascii="Times New Roman"/>
          <w:b w:val="false"/>
          <w:i w:val="false"/>
          <w:color w:val="000000"/>
          <w:sz w:val="28"/>
        </w:rPr>
        <w:t>
      Атын, әкесінің атын, тегін ауыстыруды тіркеу үшін 2 айлық есептік көрсеткіш (бұдан әрі – АЕК) мөлшерінде мемлекеттік баж алынады.</w:t>
      </w:r>
    </w:p>
    <w:bookmarkEnd w:id="353"/>
    <w:bookmarkStart w:name="z378" w:id="354"/>
    <w:p>
      <w:pPr>
        <w:spacing w:after="0"/>
        <w:ind w:left="0"/>
        <w:jc w:val="both"/>
      </w:pPr>
      <w:r>
        <w:rPr>
          <w:rFonts w:ascii="Times New Roman"/>
          <w:b w:val="false"/>
          <w:i w:val="false"/>
          <w:color w:val="000000"/>
          <w:sz w:val="28"/>
        </w:rPr>
        <w:t>
      Атын, әкесінің атын, тегін ауыстыру туралы акт жазбасын өзгертуге, толықтыруға, түзетуге және қалпына келтіруге байланысты куәлік бергені үшін 0,5 АЕК мөлшерінде мемлекеттік баж алынады.</w:t>
      </w:r>
    </w:p>
    <w:bookmarkEnd w:id="354"/>
    <w:bookmarkStart w:name="z379" w:id="355"/>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355"/>
    <w:bookmarkStart w:name="z380" w:id="356"/>
    <w:p>
      <w:pPr>
        <w:spacing w:after="0"/>
        <w:ind w:left="0"/>
        <w:jc w:val="both"/>
      </w:pPr>
      <w:r>
        <w:rPr>
          <w:rFonts w:ascii="Times New Roman"/>
          <w:b w:val="false"/>
          <w:i w:val="false"/>
          <w:color w:val="000000"/>
          <w:sz w:val="28"/>
        </w:rPr>
        <w:t>
      Мемлекеттік корпорацияда мемлекеттік баж төлем мөлшері мен төленген күнін растайтын төлем құжатын беретін банк мекемелері арқылы төленеді.</w:t>
      </w:r>
    </w:p>
    <w:bookmarkEnd w:id="356"/>
    <w:bookmarkStart w:name="z381" w:id="357"/>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w:t>
      </w:r>
    </w:p>
    <w:bookmarkEnd w:id="357"/>
    <w:bookmarkStart w:name="z382" w:id="358"/>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358"/>
    <w:bookmarkStart w:name="z383" w:id="359"/>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359"/>
    <w:bookmarkStart w:name="z384" w:id="360"/>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w:t>
      </w:r>
    </w:p>
    <w:bookmarkEnd w:id="360"/>
    <w:bookmarkStart w:name="z385" w:id="361"/>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 мемлекеттiк қызмет көрсету жөніндегі рәсімді (iс-әрекетті) бастау үшін негіз болып табылады.</w:t>
      </w:r>
    </w:p>
    <w:bookmarkEnd w:id="361"/>
    <w:bookmarkStart w:name="z386" w:id="362"/>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362"/>
    <w:bookmarkStart w:name="z387" w:id="363"/>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363"/>
    <w:bookmarkStart w:name="z388" w:id="364"/>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364"/>
    <w:bookmarkStart w:name="z389" w:id="365"/>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365"/>
    <w:bookmarkStart w:name="z390" w:id="366"/>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 Нәтижесі - көрсетілетін қызметті берушінің басшысына қарауға жолдайды;</w:t>
      </w:r>
    </w:p>
    <w:bookmarkEnd w:id="366"/>
    <w:bookmarkStart w:name="z391" w:id="367"/>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367"/>
    <w:bookmarkStart w:name="z392" w:id="368"/>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14 (он төрт) күнтізбелік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368"/>
    <w:bookmarkStart w:name="z393" w:id="369"/>
    <w:p>
      <w:pPr>
        <w:spacing w:after="0"/>
        <w:ind w:left="0"/>
        <w:jc w:val="both"/>
      </w:pPr>
      <w:r>
        <w:rPr>
          <w:rFonts w:ascii="Times New Roman"/>
          <w:b w:val="false"/>
          <w:i w:val="false"/>
          <w:color w:val="000000"/>
          <w:sz w:val="28"/>
        </w:rPr>
        <w:t>
      көрсетілетін қызметті берушіге немесе Мемлекеттік корпорацияға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етіле отырып, күнтізбелік 30 (отыз) күннен аспайтын уақытқа ұзартылады;</w:t>
      </w:r>
    </w:p>
    <w:bookmarkEnd w:id="369"/>
    <w:bookmarkStart w:name="z394" w:id="370"/>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370"/>
    <w:bookmarkStart w:name="z395" w:id="371"/>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жауапты жолдайды.</w:t>
      </w:r>
    </w:p>
    <w:bookmarkEnd w:id="371"/>
    <w:bookmarkStart w:name="z396" w:id="372"/>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w:t>
      </w:r>
    </w:p>
    <w:bookmarkEnd w:id="372"/>
    <w:bookmarkStart w:name="z397" w:id="373"/>
    <w:p>
      <w:pPr>
        <w:spacing w:after="0"/>
        <w:ind w:left="0"/>
        <w:jc w:val="both"/>
      </w:pPr>
      <w:r>
        <w:rPr>
          <w:rFonts w:ascii="Times New Roman"/>
          <w:b w:val="false"/>
          <w:i w:val="false"/>
          <w:color w:val="000000"/>
          <w:sz w:val="28"/>
        </w:rPr>
        <w:t>
      Нәтижесі – куәлікке қол қояды немесе бас тарту туралы дәлелді жауап;</w:t>
      </w:r>
    </w:p>
    <w:bookmarkEnd w:id="373"/>
    <w:bookmarkStart w:name="z398" w:id="374"/>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жолдайды. Нәтижесі – куәлік немесе бас тарту туралы дәлелді жауапты жолдайды;</w:t>
      </w:r>
    </w:p>
    <w:bookmarkEnd w:id="374"/>
    <w:bookmarkStart w:name="z399" w:id="375"/>
    <w:p>
      <w:pPr>
        <w:spacing w:after="0"/>
        <w:ind w:left="0"/>
        <w:jc w:val="both"/>
      </w:pPr>
      <w:r>
        <w:rPr>
          <w:rFonts w:ascii="Times New Roman"/>
          <w:b w:val="false"/>
          <w:i w:val="false"/>
          <w:color w:val="000000"/>
          <w:sz w:val="28"/>
        </w:rPr>
        <w:t xml:space="preserve">
      7) ЖАО 20 (жиырма) минут ішінде қызметті алушыға қолхат негізінде қол қойғызып куәлікті немесе бас тарту туралы дәлелді жауапты береді. </w:t>
      </w:r>
    </w:p>
    <w:bookmarkEnd w:id="375"/>
    <w:bookmarkStart w:name="z400" w:id="376"/>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376"/>
    <w:bookmarkStart w:name="z401" w:id="377"/>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377"/>
    <w:bookmarkStart w:name="z402" w:id="378"/>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378"/>
    <w:bookmarkStart w:name="z403" w:id="379"/>
    <w:p>
      <w:pPr>
        <w:spacing w:after="0"/>
        <w:ind w:left="0"/>
        <w:jc w:val="both"/>
      </w:pPr>
      <w:r>
        <w:rPr>
          <w:rFonts w:ascii="Times New Roman"/>
          <w:b w:val="false"/>
          <w:i w:val="false"/>
          <w:color w:val="000000"/>
          <w:sz w:val="28"/>
        </w:rPr>
        <w:t>
      1) көрсетілетін қызметті берушінің кеңсе қызметкері;</w:t>
      </w:r>
    </w:p>
    <w:bookmarkEnd w:id="379"/>
    <w:bookmarkStart w:name="z404" w:id="380"/>
    <w:p>
      <w:pPr>
        <w:spacing w:after="0"/>
        <w:ind w:left="0"/>
        <w:jc w:val="both"/>
      </w:pPr>
      <w:r>
        <w:rPr>
          <w:rFonts w:ascii="Times New Roman"/>
          <w:b w:val="false"/>
          <w:i w:val="false"/>
          <w:color w:val="000000"/>
          <w:sz w:val="28"/>
        </w:rPr>
        <w:t>
      2) көрсетілетін қызметті берушінің басшысы;</w:t>
      </w:r>
    </w:p>
    <w:bookmarkEnd w:id="380"/>
    <w:bookmarkStart w:name="z405" w:id="38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81"/>
    <w:bookmarkStart w:name="z406" w:id="382"/>
    <w:p>
      <w:pPr>
        <w:spacing w:after="0"/>
        <w:ind w:left="0"/>
        <w:jc w:val="both"/>
      </w:pPr>
      <w:r>
        <w:rPr>
          <w:rFonts w:ascii="Times New Roman"/>
          <w:b w:val="false"/>
          <w:i w:val="false"/>
          <w:color w:val="000000"/>
          <w:sz w:val="28"/>
        </w:rPr>
        <w:t>
      4) ЖАО.</w:t>
      </w:r>
    </w:p>
    <w:bookmarkEnd w:id="382"/>
    <w:bookmarkStart w:name="z407" w:id="38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383"/>
    <w:bookmarkStart w:name="z408" w:id="384"/>
    <w:p>
      <w:pPr>
        <w:spacing w:after="0"/>
        <w:ind w:left="0"/>
        <w:jc w:val="both"/>
      </w:pPr>
      <w:r>
        <w:rPr>
          <w:rFonts w:ascii="Times New Roman"/>
          <w:b w:val="false"/>
          <w:i w:val="false"/>
          <w:color w:val="000000"/>
          <w:sz w:val="28"/>
        </w:rPr>
        <w:t>
      8. Мемлекеттік корпорация арқылы жүгiну тәртiбiнің әрбір процесінің ұзақтығын көрсетіп сипаттау:</w:t>
      </w:r>
    </w:p>
    <w:bookmarkEnd w:id="384"/>
    <w:bookmarkStart w:name="z409" w:id="385"/>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385"/>
    <w:bookmarkStart w:name="z410" w:id="386"/>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386"/>
    <w:bookmarkStart w:name="z411" w:id="387"/>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387"/>
    <w:bookmarkStart w:name="z412" w:id="388"/>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388"/>
    <w:bookmarkStart w:name="z413" w:id="389"/>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389"/>
    <w:bookmarkStart w:name="z414" w:id="390"/>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390"/>
    <w:bookmarkStart w:name="z415" w:id="391"/>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391"/>
    <w:bookmarkStart w:name="z416" w:id="392"/>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92"/>
    <w:bookmarkStart w:name="z417" w:id="393"/>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393"/>
    <w:bookmarkStart w:name="z418" w:id="394"/>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394"/>
    <w:bookmarkStart w:name="z419" w:id="39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395"/>
    <w:bookmarkStart w:name="z420" w:id="396"/>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 - 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396"/>
    <w:bookmarkStart w:name="z421" w:id="397"/>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397"/>
    <w:bookmarkStart w:name="z422" w:id="398"/>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iс-әрекетін және жүгіну тәртібін сипаттау:</w:t>
      </w:r>
    </w:p>
    <w:bookmarkEnd w:id="398"/>
    <w:bookmarkStart w:name="z423" w:id="399"/>
    <w:p>
      <w:pPr>
        <w:spacing w:after="0"/>
        <w:ind w:left="0"/>
        <w:jc w:val="both"/>
      </w:pPr>
      <w:r>
        <w:rPr>
          <w:rFonts w:ascii="Times New Roman"/>
          <w:b w:val="false"/>
          <w:i w:val="false"/>
          <w:color w:val="000000"/>
          <w:sz w:val="28"/>
        </w:rPr>
        <w:t>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399"/>
    <w:bookmarkStart w:name="z424" w:id="400"/>
    <w:p>
      <w:pPr>
        <w:spacing w:after="0"/>
        <w:ind w:left="0"/>
        <w:jc w:val="both"/>
      </w:pPr>
      <w:r>
        <w:rPr>
          <w:rFonts w:ascii="Times New Roman"/>
          <w:b w:val="false"/>
          <w:i w:val="false"/>
          <w:color w:val="000000"/>
          <w:sz w:val="28"/>
        </w:rPr>
        <w:t>
      2) 1-процесс – көрсетілетін қызметті алушымен қызмет алу үшін ЖСН және паролін порталға енгізу (авторландыру процессі);</w:t>
      </w:r>
    </w:p>
    <w:bookmarkEnd w:id="400"/>
    <w:bookmarkStart w:name="z425" w:id="401"/>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401"/>
    <w:bookmarkStart w:name="z426" w:id="402"/>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402"/>
    <w:bookmarkStart w:name="z427" w:id="403"/>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403"/>
    <w:bookmarkStart w:name="z428" w:id="404"/>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404"/>
    <w:bookmarkStart w:name="z429" w:id="40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қызметтен бас тарту туралы хабарламаны қалыптастыруы;</w:t>
      </w:r>
    </w:p>
    <w:bookmarkEnd w:id="405"/>
    <w:bookmarkStart w:name="z430" w:id="406"/>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406"/>
    <w:bookmarkStart w:name="z431" w:id="407"/>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407"/>
    <w:bookmarkStart w:name="z432" w:id="408"/>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408"/>
    <w:bookmarkStart w:name="z433" w:id="409"/>
    <w:p>
      <w:pPr>
        <w:spacing w:after="0"/>
        <w:ind w:left="0"/>
        <w:jc w:val="both"/>
      </w:pPr>
      <w:r>
        <w:rPr>
          <w:rFonts w:ascii="Times New Roman"/>
          <w:b w:val="false"/>
          <w:i w:val="false"/>
          <w:color w:val="000000"/>
          <w:sz w:val="28"/>
        </w:rPr>
        <w:t>
      11) 7-процесс – мемлекеттік көрсетілетін қызметті электрондық үкіметтің төлемдік шлюзі (бұдан әрі – ЭҮТШ) арқылы төлеуі;</w:t>
      </w:r>
    </w:p>
    <w:bookmarkEnd w:id="409"/>
    <w:bookmarkStart w:name="z434" w:id="410"/>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410"/>
    <w:bookmarkStart w:name="z435" w:id="411"/>
    <w:p>
      <w:pPr>
        <w:spacing w:after="0"/>
        <w:ind w:left="0"/>
        <w:jc w:val="both"/>
      </w:pPr>
      <w:r>
        <w:rPr>
          <w:rFonts w:ascii="Times New Roman"/>
          <w:b w:val="false"/>
          <w:i w:val="false"/>
          <w:color w:val="000000"/>
          <w:sz w:val="28"/>
        </w:rPr>
        <w:t>
      13) 8-процесс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411"/>
    <w:bookmarkStart w:name="z436" w:id="412"/>
    <w:p>
      <w:pPr>
        <w:spacing w:after="0"/>
        <w:ind w:left="0"/>
        <w:jc w:val="both"/>
      </w:pPr>
      <w:r>
        <w:rPr>
          <w:rFonts w:ascii="Times New Roman"/>
          <w:b w:val="false"/>
          <w:i w:val="false"/>
          <w:color w:val="000000"/>
          <w:sz w:val="28"/>
        </w:rPr>
        <w:t>
      14) 9-процесс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bookmarkEnd w:id="412"/>
    <w:bookmarkStart w:name="z437" w:id="413"/>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2-қосымшасындағы</w:t>
      </w:r>
      <w:r>
        <w:rPr>
          <w:rFonts w:ascii="Times New Roman"/>
          <w:b w:val="false"/>
          <w:i w:val="false"/>
          <w:color w:val="000000"/>
          <w:sz w:val="28"/>
        </w:rPr>
        <w:t xml:space="preserve"> диаграммада көрсетілген.</w:t>
      </w:r>
    </w:p>
    <w:bookmarkEnd w:id="413"/>
    <w:bookmarkStart w:name="z438" w:id="41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"Атын, әкесінің атын, тегін ауыстыруды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414"/>
    <w:bookmarkStart w:name="z439" w:id="415"/>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415"/>
    <w:bookmarkStart w:name="z440" w:id="416"/>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16"/>
    <w:bookmarkStart w:name="z441" w:id="417"/>
    <w:p>
      <w:pPr>
        <w:spacing w:after="0"/>
        <w:ind w:left="0"/>
        <w:jc w:val="left"/>
      </w:pPr>
      <w:r>
        <w:rPr>
          <w:rFonts w:ascii="Times New Roman"/>
          <w:b/>
          <w:i w:val="false"/>
          <w:color w:val="000000"/>
        </w:rPr>
        <w:t xml:space="preserve"> 5. Мемлекеттік қызмет көрсету, оның ішінде электрондық нысанда </w:t>
      </w:r>
      <w:r>
        <w:br/>
      </w:r>
      <w:r>
        <w:rPr>
          <w:rFonts w:ascii="Times New Roman"/>
          <w:b/>
          <w:i w:val="false"/>
          <w:color w:val="000000"/>
        </w:rPr>
        <w:t xml:space="preserve">және Мемлекеттік корпорация арқылы көрсетілетін қызметтің </w:t>
      </w:r>
      <w:r>
        <w:br/>
      </w:r>
      <w:r>
        <w:rPr>
          <w:rFonts w:ascii="Times New Roman"/>
          <w:b/>
          <w:i w:val="false"/>
          <w:color w:val="000000"/>
        </w:rPr>
        <w:t>ерекшеліктері ескерілген өзге де талаптар</w:t>
      </w:r>
    </w:p>
    <w:bookmarkEnd w:id="417"/>
    <w:bookmarkStart w:name="z442" w:id="418"/>
    <w:p>
      <w:pPr>
        <w:spacing w:after="0"/>
        <w:ind w:left="0"/>
        <w:jc w:val="both"/>
      </w:pPr>
      <w:r>
        <w:rPr>
          <w:rFonts w:ascii="Times New Roman"/>
          <w:b w:val="false"/>
          <w:i w:val="false"/>
          <w:color w:val="000000"/>
          <w:sz w:val="28"/>
        </w:rPr>
        <w:t>
      13.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418"/>
    <w:bookmarkStart w:name="z443" w:id="419"/>
    <w:p>
      <w:pPr>
        <w:spacing w:after="0"/>
        <w:ind w:left="0"/>
        <w:jc w:val="both"/>
      </w:pPr>
      <w:r>
        <w:rPr>
          <w:rFonts w:ascii="Times New Roman"/>
          <w:b w:val="false"/>
          <w:i w:val="false"/>
          <w:color w:val="000000"/>
          <w:sz w:val="28"/>
        </w:rPr>
        <w:t>
      14.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419"/>
    <w:bookmarkStart w:name="z444" w:id="420"/>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420"/>
    <w:bookmarkStart w:name="z445" w:id="421"/>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қолданатын парольді қолданған жағдайда портал арқылы электрондық нысанда алуға мүмкіндігі бар.</w:t>
      </w:r>
    </w:p>
    <w:bookmarkEnd w:id="421"/>
    <w:bookmarkStart w:name="z446" w:id="422"/>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 қосымша</w:t>
            </w:r>
          </w:p>
        </w:tc>
      </w:tr>
    </w:tbl>
    <w:bookmarkStart w:name="z448" w:id="42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w:t>
      </w:r>
      <w:r>
        <w:br/>
      </w:r>
      <w:r>
        <w:rPr>
          <w:rFonts w:ascii="Times New Roman"/>
          <w:b/>
          <w:i w:val="false"/>
          <w:color w:val="000000"/>
        </w:rPr>
        <w:t>іс-қимылдарының диаграммасы</w:t>
      </w:r>
    </w:p>
    <w:bookmarkEnd w:id="423"/>
    <w:bookmarkStart w:name="z449"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bookmarkStart w:name="z451" w:id="425"/>
    <w:p>
      <w:pPr>
        <w:spacing w:after="0"/>
        <w:ind w:left="0"/>
        <w:jc w:val="left"/>
      </w:pPr>
      <w:r>
        <w:rPr>
          <w:rFonts w:ascii="Times New Roman"/>
          <w:b/>
          <w:i w:val="false"/>
          <w:color w:val="000000"/>
        </w:rPr>
        <w:t xml:space="preserve"> Портал арқылы мемлекеттік қызмет көрсетуге тартыллған ақпараттық жүйелердің функционалдық өзара іс-әрекеттерінің диаграммасы.</w:t>
      </w:r>
    </w:p>
    <w:bookmarkEnd w:id="425"/>
    <w:bookmarkStart w:name="z452"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5016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016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 қосымша</w:t>
            </w:r>
          </w:p>
        </w:tc>
      </w:tr>
    </w:tbl>
    <w:bookmarkStart w:name="z455" w:id="428"/>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w:t>
      </w:r>
      <w:r>
        <w:br/>
      </w:r>
      <w:r>
        <w:rPr>
          <w:rFonts w:ascii="Times New Roman"/>
          <w:b/>
          <w:i w:val="false"/>
          <w:color w:val="000000"/>
        </w:rPr>
        <w:t>көрсетудің бизнес-процестерінің анықтамалығы</w:t>
      </w:r>
    </w:p>
    <w:bookmarkEnd w:id="428"/>
    <w:bookmarkStart w:name="z456"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68199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199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60" w:id="431"/>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көрсетілетін қызмет регламенті</w:t>
      </w:r>
    </w:p>
    <w:bookmarkEnd w:id="431"/>
    <w:bookmarkStart w:name="z461" w:id="432"/>
    <w:p>
      <w:pPr>
        <w:spacing w:after="0"/>
        <w:ind w:left="0"/>
        <w:jc w:val="left"/>
      </w:pPr>
      <w:r>
        <w:rPr>
          <w:rFonts w:ascii="Times New Roman"/>
          <w:b/>
          <w:i w:val="false"/>
          <w:color w:val="000000"/>
        </w:rPr>
        <w:t xml:space="preserve"> 1. Жалпы ережелер</w:t>
      </w:r>
    </w:p>
    <w:bookmarkEnd w:id="432"/>
    <w:bookmarkStart w:name="z462" w:id="433"/>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w:t>
      </w:r>
    </w:p>
    <w:bookmarkEnd w:id="433"/>
    <w:bookmarkStart w:name="z463" w:id="434"/>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актілерінің жазбаларын қалпына келтіру"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34"/>
    <w:bookmarkStart w:name="z464" w:id="43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435"/>
    <w:bookmarkStart w:name="z465" w:id="436"/>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436"/>
    <w:bookmarkStart w:name="z466" w:id="43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437"/>
    <w:bookmarkStart w:name="z467" w:id="438"/>
    <w:p>
      <w:pPr>
        <w:spacing w:after="0"/>
        <w:ind w:left="0"/>
        <w:jc w:val="both"/>
      </w:pPr>
      <w:r>
        <w:rPr>
          <w:rFonts w:ascii="Times New Roman"/>
          <w:b w:val="false"/>
          <w:i w:val="false"/>
          <w:color w:val="000000"/>
          <w:sz w:val="28"/>
        </w:rPr>
        <w:t>
      2. Мемлекеттік қызметті көрсету нысаны: қағаз түрінде.</w:t>
      </w:r>
    </w:p>
    <w:bookmarkEnd w:id="438"/>
    <w:bookmarkStart w:name="z468" w:id="439"/>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көрсету кезінде азаматтық хал актісін мемлекеттік тіркеу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bookmarkEnd w:id="439"/>
    <w:bookmarkStart w:name="z469" w:id="44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440"/>
    <w:bookmarkStart w:name="z470" w:id="441"/>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ақылы/тегін көрсетіледі.</w:t>
      </w:r>
    </w:p>
    <w:bookmarkEnd w:id="441"/>
    <w:bookmarkStart w:name="z471" w:id="442"/>
    <w:p>
      <w:pPr>
        <w:spacing w:after="0"/>
        <w:ind w:left="0"/>
        <w:jc w:val="both"/>
      </w:pPr>
      <w:r>
        <w:rPr>
          <w:rFonts w:ascii="Times New Roman"/>
          <w:b w:val="false"/>
          <w:i w:val="false"/>
          <w:color w:val="000000"/>
          <w:sz w:val="28"/>
        </w:rPr>
        <w:t>
      Азаматтық хал актілерінің жазбаларын қалпына келтіруге байланысты куәліктер берілгені үшін 0,5 айлық есептік көрсеткіш мөлшерінде мемлекеттік баж алынады.</w:t>
      </w:r>
    </w:p>
    <w:bookmarkEnd w:id="442"/>
    <w:bookmarkStart w:name="z472" w:id="443"/>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537-бабында</w:t>
      </w:r>
      <w:r>
        <w:rPr>
          <w:rFonts w:ascii="Times New Roman"/>
          <w:b w:val="false"/>
          <w:i w:val="false"/>
          <w:color w:val="000000"/>
          <w:sz w:val="28"/>
        </w:rPr>
        <w:t xml:space="preserve"> белгіленген мөлшерлемелер бойынша есептеледі және заңдық түрде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443"/>
    <w:bookmarkStart w:name="z473" w:id="444"/>
    <w:p>
      <w:pPr>
        <w:spacing w:after="0"/>
        <w:ind w:left="0"/>
        <w:jc w:val="both"/>
      </w:pPr>
      <w:r>
        <w:rPr>
          <w:rFonts w:ascii="Times New Roman"/>
          <w:b w:val="false"/>
          <w:i w:val="false"/>
          <w:color w:val="000000"/>
          <w:sz w:val="28"/>
        </w:rPr>
        <w:t>
      Азаматтық хал актiлерiн тiркеу кезiнде мыналар:</w:t>
      </w:r>
    </w:p>
    <w:bookmarkEnd w:id="444"/>
    <w:bookmarkStart w:name="z474" w:id="445"/>
    <w:p>
      <w:pPr>
        <w:spacing w:after="0"/>
        <w:ind w:left="0"/>
        <w:jc w:val="both"/>
      </w:pPr>
      <w:r>
        <w:rPr>
          <w:rFonts w:ascii="Times New Roman"/>
          <w:b w:val="false"/>
          <w:i w:val="false"/>
          <w:color w:val="000000"/>
          <w:sz w:val="28"/>
        </w:rPr>
        <w:t>
      1) Ұлы Отан соғысына қатысушылар мен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куәлiктері тiркелгенi және қайта берілгенi үшін;</w:t>
      </w:r>
    </w:p>
    <w:bookmarkEnd w:id="445"/>
    <w:bookmarkStart w:name="z475" w:id="446"/>
    <w:p>
      <w:pPr>
        <w:spacing w:after="0"/>
        <w:ind w:left="0"/>
        <w:jc w:val="both"/>
      </w:pPr>
      <w:r>
        <w:rPr>
          <w:rFonts w:ascii="Times New Roman"/>
          <w:b w:val="false"/>
          <w:i w:val="false"/>
          <w:color w:val="000000"/>
          <w:sz w:val="28"/>
        </w:rPr>
        <w:t>
      2) жеке тұлғалар – азаматтық хал актiлерiн тiркеу кезiнде жiберiлген қателерге байланысты туу, қайтыс болу туралы, әкесін анықтау, ұл бала асырап алу (қыз бала асырап алу) туралы актiлер жазбалары қалпына келтірілген және өздеріне куәлiктер берілгенi үшiн растайтын құжаттар ұсынған кезде мемлекеттiк баж төлеуден босатылады.</w:t>
      </w:r>
    </w:p>
    <w:bookmarkEnd w:id="446"/>
    <w:bookmarkStart w:name="z476" w:id="447"/>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w:t>
      </w:r>
      <w:r>
        <w:br/>
      </w:r>
      <w:r>
        <w:rPr>
          <w:rFonts w:ascii="Times New Roman"/>
          <w:b/>
          <w:i w:val="false"/>
          <w:color w:val="000000"/>
        </w:rPr>
        <w:t>iс-қимыл тәртiбiн сипаттау</w:t>
      </w:r>
    </w:p>
    <w:bookmarkEnd w:id="447"/>
    <w:bookmarkStart w:name="z477" w:id="448"/>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(iс-әрекетті) бастау үшін негіз болып табылады.</w:t>
      </w:r>
    </w:p>
    <w:bookmarkEnd w:id="448"/>
    <w:bookmarkStart w:name="z478" w:id="449"/>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449"/>
    <w:bookmarkStart w:name="z479" w:id="450"/>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450"/>
    <w:bookmarkStart w:name="z480" w:id="451"/>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451"/>
    <w:bookmarkStart w:name="z481" w:id="452"/>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452"/>
    <w:bookmarkStart w:name="z482" w:id="453"/>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w:t>
      </w:r>
    </w:p>
    <w:bookmarkEnd w:id="453"/>
    <w:bookmarkStart w:name="z483" w:id="454"/>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454"/>
    <w:bookmarkStart w:name="z484" w:id="455"/>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w:t>
      </w:r>
    </w:p>
    <w:bookmarkEnd w:id="455"/>
    <w:bookmarkStart w:name="z485" w:id="456"/>
    <w:p>
      <w:pPr>
        <w:spacing w:after="0"/>
        <w:ind w:left="0"/>
        <w:jc w:val="both"/>
      </w:pPr>
      <w:r>
        <w:rPr>
          <w:rFonts w:ascii="Times New Roman"/>
          <w:b w:val="false"/>
          <w:i w:val="false"/>
          <w:color w:val="000000"/>
          <w:sz w:val="28"/>
        </w:rPr>
        <w:t>
      Нәтижесі – орындауға жолдайды;</w:t>
      </w:r>
    </w:p>
    <w:bookmarkEnd w:id="456"/>
    <w:bookmarkStart w:name="z486" w:id="457"/>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14 (он төрт) күнтізбелік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457"/>
    <w:bookmarkStart w:name="z487" w:id="458"/>
    <w:p>
      <w:pPr>
        <w:spacing w:after="0"/>
        <w:ind w:left="0"/>
        <w:jc w:val="both"/>
      </w:pPr>
      <w:r>
        <w:rPr>
          <w:rFonts w:ascii="Times New Roman"/>
          <w:b w:val="false"/>
          <w:i w:val="false"/>
          <w:color w:val="000000"/>
          <w:sz w:val="28"/>
        </w:rPr>
        <w:t>
      көрсетілетін қызметті берушіге немесе Мемлекеттік корпорацияға – "АХАЖ" Тіркеу пункті ақпараттық жүйесінде акт жазбаларының электрондық нұсқалары болған кезде –7 (жеті)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458"/>
    <w:bookmarkStart w:name="z488" w:id="459"/>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459"/>
    <w:bookmarkStart w:name="z489" w:id="460"/>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және елтаңбалы мөрін басады немесе бас тарту туралы дәлелді жауап жолдайды;</w:t>
      </w:r>
    </w:p>
    <w:bookmarkEnd w:id="460"/>
    <w:bookmarkStart w:name="z490" w:id="461"/>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461"/>
    <w:bookmarkStart w:name="z491" w:id="462"/>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462"/>
    <w:bookmarkStart w:name="z492" w:id="463"/>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w:t>
      </w:r>
      <w:r>
        <w:br/>
      </w:r>
      <w:r>
        <w:rPr>
          <w:rFonts w:ascii="Times New Roman"/>
          <w:b/>
          <w:i w:val="false"/>
          <w:color w:val="000000"/>
        </w:rPr>
        <w:t>өзара iс-қимыл тәртiбiн сипаттау</w:t>
      </w:r>
    </w:p>
    <w:bookmarkEnd w:id="463"/>
    <w:bookmarkStart w:name="z493" w:id="464"/>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464"/>
    <w:bookmarkStart w:name="z494" w:id="465"/>
    <w:p>
      <w:pPr>
        <w:spacing w:after="0"/>
        <w:ind w:left="0"/>
        <w:jc w:val="both"/>
      </w:pPr>
      <w:r>
        <w:rPr>
          <w:rFonts w:ascii="Times New Roman"/>
          <w:b w:val="false"/>
          <w:i w:val="false"/>
          <w:color w:val="000000"/>
          <w:sz w:val="28"/>
        </w:rPr>
        <w:t>
      1) көрсетілетін қызметті берушінің кеңсе қызметкері;</w:t>
      </w:r>
    </w:p>
    <w:bookmarkEnd w:id="465"/>
    <w:bookmarkStart w:name="z495" w:id="466"/>
    <w:p>
      <w:pPr>
        <w:spacing w:after="0"/>
        <w:ind w:left="0"/>
        <w:jc w:val="both"/>
      </w:pPr>
      <w:r>
        <w:rPr>
          <w:rFonts w:ascii="Times New Roman"/>
          <w:b w:val="false"/>
          <w:i w:val="false"/>
          <w:color w:val="000000"/>
          <w:sz w:val="28"/>
        </w:rPr>
        <w:t>
      2) көрсетілетін қызметті берушінің басшысы;</w:t>
      </w:r>
    </w:p>
    <w:bookmarkEnd w:id="466"/>
    <w:bookmarkStart w:name="z496" w:id="46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67"/>
    <w:bookmarkStart w:name="z497" w:id="468"/>
    <w:p>
      <w:pPr>
        <w:spacing w:after="0"/>
        <w:ind w:left="0"/>
        <w:jc w:val="both"/>
      </w:pPr>
      <w:r>
        <w:rPr>
          <w:rFonts w:ascii="Times New Roman"/>
          <w:b w:val="false"/>
          <w:i w:val="false"/>
          <w:color w:val="000000"/>
          <w:sz w:val="28"/>
        </w:rPr>
        <w:t>
      4) ЖАО.</w:t>
      </w:r>
    </w:p>
    <w:bookmarkEnd w:id="468"/>
    <w:bookmarkStart w:name="z498" w:id="46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69"/>
    <w:bookmarkStart w:name="z499" w:id="470"/>
    <w:p>
      <w:pPr>
        <w:spacing w:after="0"/>
        <w:ind w:left="0"/>
        <w:jc w:val="both"/>
      </w:pPr>
      <w:r>
        <w:rPr>
          <w:rFonts w:ascii="Times New Roman"/>
          <w:b w:val="false"/>
          <w:i w:val="false"/>
          <w:color w:val="000000"/>
          <w:sz w:val="28"/>
        </w:rPr>
        <w:t>
      8. Мемлекеттік корпорация арқылы жүгiну тәртiбiнің әрбір процесінің ұзақтығын көрсетіп сипаттау:</w:t>
      </w:r>
    </w:p>
    <w:bookmarkEnd w:id="470"/>
    <w:bookmarkStart w:name="z500" w:id="471"/>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471"/>
    <w:bookmarkStart w:name="z501" w:id="472"/>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472"/>
    <w:bookmarkStart w:name="z502" w:id="473"/>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473"/>
    <w:bookmarkStart w:name="z503" w:id="474"/>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474"/>
    <w:bookmarkStart w:name="z504" w:id="475"/>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475"/>
    <w:bookmarkStart w:name="z505" w:id="476"/>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476"/>
    <w:bookmarkStart w:name="z506" w:id="477"/>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477"/>
    <w:bookmarkStart w:name="z507" w:id="478"/>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478"/>
    <w:bookmarkStart w:name="z508" w:id="479"/>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479"/>
    <w:bookmarkStart w:name="z509" w:id="480"/>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480"/>
    <w:bookmarkStart w:name="z510" w:id="481"/>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481"/>
    <w:bookmarkStart w:name="z511" w:id="482"/>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482"/>
    <w:bookmarkStart w:name="z512" w:id="483"/>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483"/>
    <w:bookmarkStart w:name="z513" w:id="484"/>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"Азаматтық хал актілерінің жазбаларын қалпына келтіру"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484"/>
    <w:bookmarkStart w:name="z514" w:id="485"/>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485"/>
    <w:bookmarkStart w:name="z515" w:id="486"/>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86"/>
    <w:bookmarkStart w:name="z516" w:id="487"/>
    <w:p>
      <w:pPr>
        <w:spacing w:after="0"/>
        <w:ind w:left="0"/>
        <w:jc w:val="left"/>
      </w:pPr>
      <w:r>
        <w:rPr>
          <w:rFonts w:ascii="Times New Roman"/>
          <w:b/>
          <w:i w:val="false"/>
          <w:color w:val="000000"/>
        </w:rPr>
        <w:t xml:space="preserve"> 5. Мемлекеттік қызмет көрсету, оның ішінде электрондық нысанда </w:t>
      </w:r>
      <w:r>
        <w:br/>
      </w:r>
      <w:r>
        <w:rPr>
          <w:rFonts w:ascii="Times New Roman"/>
          <w:b/>
          <w:i w:val="false"/>
          <w:color w:val="000000"/>
        </w:rPr>
        <w:t xml:space="preserve">және Мемлекеттік корпорация арқылы көрсетілетін қызметтің </w:t>
      </w:r>
      <w:r>
        <w:br/>
      </w:r>
      <w:r>
        <w:rPr>
          <w:rFonts w:ascii="Times New Roman"/>
          <w:b/>
          <w:i w:val="false"/>
          <w:color w:val="000000"/>
        </w:rPr>
        <w:t>ерекшеліктері ескерілген өзге де талаптар</w:t>
      </w:r>
    </w:p>
    <w:bookmarkEnd w:id="487"/>
    <w:bookmarkStart w:name="z517" w:id="488"/>
    <w:p>
      <w:pPr>
        <w:spacing w:after="0"/>
        <w:ind w:left="0"/>
        <w:jc w:val="both"/>
      </w:pPr>
      <w:r>
        <w:rPr>
          <w:rFonts w:ascii="Times New Roman"/>
          <w:b w:val="false"/>
          <w:i w:val="false"/>
          <w:color w:val="000000"/>
          <w:sz w:val="28"/>
        </w:rPr>
        <w:t>
      12.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488"/>
    <w:bookmarkStart w:name="z518" w:id="489"/>
    <w:p>
      <w:pPr>
        <w:spacing w:after="0"/>
        <w:ind w:left="0"/>
        <w:jc w:val="both"/>
      </w:pPr>
      <w:r>
        <w:rPr>
          <w:rFonts w:ascii="Times New Roman"/>
          <w:b w:val="false"/>
          <w:i w:val="false"/>
          <w:color w:val="000000"/>
          <w:sz w:val="28"/>
        </w:rPr>
        <w:t>
      13.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489"/>
    <w:bookmarkStart w:name="z519" w:id="490"/>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490"/>
    <w:bookmarkStart w:name="z520" w:id="491"/>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 қосымша</w:t>
            </w:r>
          </w:p>
        </w:tc>
      </w:tr>
    </w:tbl>
    <w:bookmarkStart w:name="z522" w:id="492"/>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w:t>
      </w:r>
      <w:r>
        <w:br/>
      </w:r>
      <w:r>
        <w:rPr>
          <w:rFonts w:ascii="Times New Roman"/>
          <w:b/>
          <w:i w:val="false"/>
          <w:color w:val="000000"/>
        </w:rPr>
        <w:t>ақпараттық жүйелердің функционалдық өзара іс-қимылдарының диаграммасы</w:t>
      </w:r>
    </w:p>
    <w:bookmarkEnd w:id="492"/>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16400"/>
                          </a:xfrm>
                          <a:prstGeom prst="rect">
                            <a:avLst/>
                          </a:prstGeom>
                        </pic:spPr>
                      </pic:pic>
                    </a:graphicData>
                  </a:graphic>
                </wp:inline>
              </w:drawing>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49657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65700" cy="5016500"/>
                          </a:xfrm>
                          <a:prstGeom prst="rect">
                            <a:avLst/>
                          </a:prstGeom>
                        </pic:spPr>
                      </pic:pic>
                    </a:graphicData>
                  </a:graphic>
                </wp:inline>
              </w:drawing>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 қосымша</w:t>
            </w:r>
          </w:p>
        </w:tc>
      </w:tr>
    </w:tbl>
    <w:bookmarkStart w:name="z526" w:id="493"/>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қызметін көрсетудің бизнес-процестерінің анықтамалығы</w:t>
      </w:r>
    </w:p>
    <w:bookmarkEnd w:id="493"/>
    <w:bookmarkStart w:name="z527"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66802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802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31" w:id="496"/>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w:t>
      </w:r>
      <w:r>
        <w:br/>
      </w:r>
      <w:r>
        <w:rPr>
          <w:rFonts w:ascii="Times New Roman"/>
          <w:b/>
          <w:i w:val="false"/>
          <w:color w:val="000000"/>
        </w:rPr>
        <w:t>толықтырулар мен түзетулер енгізу" мемлекеттік көрсетілетін қызмет регламенті</w:t>
      </w:r>
    </w:p>
    <w:bookmarkEnd w:id="496"/>
    <w:bookmarkStart w:name="z532" w:id="497"/>
    <w:p>
      <w:pPr>
        <w:spacing w:after="0"/>
        <w:ind w:left="0"/>
        <w:jc w:val="left"/>
      </w:pPr>
      <w:r>
        <w:rPr>
          <w:rFonts w:ascii="Times New Roman"/>
          <w:b/>
          <w:i w:val="false"/>
          <w:color w:val="000000"/>
        </w:rPr>
        <w:t xml:space="preserve"> 1. Жалпы ережелер</w:t>
      </w:r>
    </w:p>
    <w:bookmarkEnd w:id="497"/>
    <w:bookmarkStart w:name="z533" w:id="498"/>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498"/>
    <w:bookmarkStart w:name="z534" w:id="499"/>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"Қайтыс болуды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99"/>
    <w:bookmarkStart w:name="z535" w:id="50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500"/>
    <w:bookmarkStart w:name="z536" w:id="501"/>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501"/>
    <w:bookmarkStart w:name="z537" w:id="502"/>
    <w:p>
      <w:pPr>
        <w:spacing w:after="0"/>
        <w:ind w:left="0"/>
        <w:jc w:val="both"/>
      </w:pPr>
      <w:r>
        <w:rPr>
          <w:rFonts w:ascii="Times New Roman"/>
          <w:b w:val="false"/>
          <w:i w:val="false"/>
          <w:color w:val="000000"/>
          <w:sz w:val="28"/>
        </w:rPr>
        <w:t>
      2) "Азаматтарға арналған үкімет" мемлекеттік корпорациясы" корпорациялық емес акционерлік қоғамның Батыс Қазақстан облысы бойынша филиалы – "Халыққа қызмет көрсету орталығы" департаменті (бұдан әрі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 арқылы жүзеге асырылады.</w:t>
      </w:r>
    </w:p>
    <w:bookmarkEnd w:id="502"/>
    <w:bookmarkStart w:name="z538" w:id="503"/>
    <w:p>
      <w:pPr>
        <w:spacing w:after="0"/>
        <w:ind w:left="0"/>
        <w:jc w:val="both"/>
      </w:pPr>
      <w:r>
        <w:rPr>
          <w:rFonts w:ascii="Times New Roman"/>
          <w:b w:val="false"/>
          <w:i w:val="false"/>
          <w:color w:val="000000"/>
          <w:sz w:val="28"/>
        </w:rPr>
        <w:t>
      2. Мемлекеттік қызметті көрсету нысаны: қағаз түрінде.</w:t>
      </w:r>
    </w:p>
    <w:bookmarkEnd w:id="503"/>
    <w:bookmarkStart w:name="z539" w:id="504"/>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504"/>
    <w:bookmarkStart w:name="z540" w:id="505"/>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05"/>
    <w:bookmarkStart w:name="z541" w:id="506"/>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ақылы/тегін көрсетіледі.</w:t>
      </w:r>
    </w:p>
    <w:bookmarkEnd w:id="506"/>
    <w:bookmarkStart w:name="z542" w:id="507"/>
    <w:p>
      <w:pPr>
        <w:spacing w:after="0"/>
        <w:ind w:left="0"/>
        <w:jc w:val="both"/>
      </w:pPr>
      <w:r>
        <w:rPr>
          <w:rFonts w:ascii="Times New Roman"/>
          <w:b w:val="false"/>
          <w:i w:val="false"/>
          <w:color w:val="000000"/>
          <w:sz w:val="28"/>
        </w:rPr>
        <w:t>
      1) қайтыс болуды мемлекеттік тіркеу тегін көрсетіледі.</w:t>
      </w:r>
    </w:p>
    <w:bookmarkEnd w:id="507"/>
    <w:bookmarkStart w:name="z543" w:id="508"/>
    <w:p>
      <w:pPr>
        <w:spacing w:after="0"/>
        <w:ind w:left="0"/>
        <w:jc w:val="both"/>
      </w:pPr>
      <w:r>
        <w:rPr>
          <w:rFonts w:ascii="Times New Roman"/>
          <w:b w:val="false"/>
          <w:i w:val="false"/>
          <w:color w:val="000000"/>
          <w:sz w:val="28"/>
        </w:rPr>
        <w:t>
      2) қайтыс болу туралы актіге өзгерістер, толықтырулар мен түзетулер енгізілуіне байланысты куәлікті бергені үшін 0,5 айлық есептік көрсеткіш мөлшерінде мемлекеттік баж алынады.</w:t>
      </w:r>
    </w:p>
    <w:bookmarkEnd w:id="508"/>
    <w:bookmarkStart w:name="z544" w:id="509"/>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мөлшерде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509"/>
    <w:bookmarkStart w:name="z545" w:id="510"/>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510"/>
    <w:bookmarkStart w:name="z546" w:id="5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 - қимыл тәртібін сипаттау</w:t>
      </w:r>
    </w:p>
    <w:bookmarkEnd w:id="511"/>
    <w:bookmarkStart w:name="z547" w:id="512"/>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мемлекеттік қызмет көрсету жөніндегі рәсімді (іс-әрекетті) бастау үшін негіз болып табылады.</w:t>
      </w:r>
    </w:p>
    <w:bookmarkEnd w:id="512"/>
    <w:bookmarkStart w:name="z548" w:id="513"/>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513"/>
    <w:bookmarkStart w:name="z549" w:id="514"/>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514"/>
    <w:bookmarkStart w:name="z550" w:id="515"/>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Нәтижесі – 1 (бір) күнтізбелік күн ішінде көрсетілетін қызметті берушіге жолдайды;</w:t>
      </w:r>
    </w:p>
    <w:bookmarkEnd w:id="515"/>
    <w:bookmarkStart w:name="z551" w:id="516"/>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 Нәтижесі - көрсетілетін қызметті берушінің басшысына жолдайды;</w:t>
      </w:r>
    </w:p>
    <w:bookmarkEnd w:id="516"/>
    <w:bookmarkStart w:name="z552" w:id="517"/>
    <w:p>
      <w:pPr>
        <w:spacing w:after="0"/>
        <w:ind w:left="0"/>
        <w:jc w:val="both"/>
      </w:pPr>
      <w:r>
        <w:rPr>
          <w:rFonts w:ascii="Times New Roman"/>
          <w:b w:val="false"/>
          <w:i w:val="false"/>
          <w:color w:val="000000"/>
          <w:sz w:val="28"/>
        </w:rPr>
        <w:t>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517"/>
    <w:bookmarkStart w:name="z553" w:id="518"/>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518"/>
    <w:bookmarkStart w:name="z554" w:id="519"/>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7 (жеті)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519"/>
    <w:bookmarkStart w:name="z555" w:id="520"/>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520"/>
    <w:bookmarkStart w:name="z556" w:id="521"/>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немесе бас тарту туралы дәлелді жауап;</w:t>
      </w:r>
    </w:p>
    <w:bookmarkEnd w:id="521"/>
    <w:bookmarkStart w:name="z557" w:id="522"/>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522"/>
    <w:bookmarkStart w:name="z558" w:id="523"/>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523"/>
    <w:bookmarkStart w:name="z559" w:id="524"/>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524"/>
    <w:bookmarkStart w:name="z560" w:id="525"/>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525"/>
    <w:bookmarkStart w:name="z561" w:id="526"/>
    <w:p>
      <w:pPr>
        <w:spacing w:after="0"/>
        <w:ind w:left="0"/>
        <w:jc w:val="both"/>
      </w:pPr>
      <w:r>
        <w:rPr>
          <w:rFonts w:ascii="Times New Roman"/>
          <w:b w:val="false"/>
          <w:i w:val="false"/>
          <w:color w:val="000000"/>
          <w:sz w:val="28"/>
        </w:rPr>
        <w:t>
      1) көрсетілетін қызметті берушінің кеңсе қызметкері;</w:t>
      </w:r>
    </w:p>
    <w:bookmarkEnd w:id="526"/>
    <w:bookmarkStart w:name="z562" w:id="527"/>
    <w:p>
      <w:pPr>
        <w:spacing w:after="0"/>
        <w:ind w:left="0"/>
        <w:jc w:val="both"/>
      </w:pPr>
      <w:r>
        <w:rPr>
          <w:rFonts w:ascii="Times New Roman"/>
          <w:b w:val="false"/>
          <w:i w:val="false"/>
          <w:color w:val="000000"/>
          <w:sz w:val="28"/>
        </w:rPr>
        <w:t>
      2) көрсетілетін қызметті берушінің басшысы;</w:t>
      </w:r>
    </w:p>
    <w:bookmarkEnd w:id="527"/>
    <w:bookmarkStart w:name="z563" w:id="52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28"/>
    <w:bookmarkStart w:name="z564" w:id="529"/>
    <w:p>
      <w:pPr>
        <w:spacing w:after="0"/>
        <w:ind w:left="0"/>
        <w:jc w:val="both"/>
      </w:pPr>
      <w:r>
        <w:rPr>
          <w:rFonts w:ascii="Times New Roman"/>
          <w:b w:val="false"/>
          <w:i w:val="false"/>
          <w:color w:val="000000"/>
          <w:sz w:val="28"/>
        </w:rPr>
        <w:t>
      4) ЖАО.</w:t>
      </w:r>
    </w:p>
    <w:bookmarkEnd w:id="529"/>
    <w:bookmarkStart w:name="z565" w:id="53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530"/>
    <w:bookmarkStart w:name="z566" w:id="531"/>
    <w:p>
      <w:pPr>
        <w:spacing w:after="0"/>
        <w:ind w:left="0"/>
        <w:jc w:val="both"/>
      </w:pPr>
      <w:r>
        <w:rPr>
          <w:rFonts w:ascii="Times New Roman"/>
          <w:b w:val="false"/>
          <w:i w:val="false"/>
          <w:color w:val="000000"/>
          <w:sz w:val="28"/>
        </w:rPr>
        <w:t>
      8. Мемлекеттік корпорация арқылы жүгіну тәртібінің әрбір процесінің ұзақтығын көрсетіп сипаттау:</w:t>
      </w:r>
    </w:p>
    <w:bookmarkEnd w:id="531"/>
    <w:bookmarkStart w:name="z567" w:id="532"/>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2 (екі) минут ішінде;</w:t>
      </w:r>
    </w:p>
    <w:bookmarkEnd w:id="532"/>
    <w:bookmarkStart w:name="z568" w:id="533"/>
    <w:p>
      <w:pPr>
        <w:spacing w:after="0"/>
        <w:ind w:left="0"/>
        <w:jc w:val="both"/>
      </w:pPr>
      <w:r>
        <w:rPr>
          <w:rFonts w:ascii="Times New Roman"/>
          <w:b w:val="false"/>
          <w:i w:val="false"/>
          <w:color w:val="000000"/>
          <w:sz w:val="28"/>
        </w:rPr>
        <w:t>
      2) 1 - 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-1 (бір) минут ішінде;</w:t>
      </w:r>
    </w:p>
    <w:bookmarkEnd w:id="533"/>
    <w:bookmarkStart w:name="z569" w:id="534"/>
    <w:p>
      <w:pPr>
        <w:spacing w:after="0"/>
        <w:ind w:left="0"/>
        <w:jc w:val="both"/>
      </w:pPr>
      <w:r>
        <w:rPr>
          <w:rFonts w:ascii="Times New Roman"/>
          <w:b w:val="false"/>
          <w:i w:val="false"/>
          <w:color w:val="000000"/>
          <w:sz w:val="28"/>
        </w:rPr>
        <w:t>
      3) 2 - процесс - Мемлекеттік корпорация қызметкерінің мемлекеттік көрсетілетін қызметті таңдауы, экранға мемлекеттік қызметті көрсету үшін сұраныс нысаның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толықтырылмайды) мәліметтерін енгізу – 2 (екі) минут ішінде;</w:t>
      </w:r>
    </w:p>
    <w:bookmarkEnd w:id="534"/>
    <w:bookmarkStart w:name="z570" w:id="535"/>
    <w:p>
      <w:pPr>
        <w:spacing w:after="0"/>
        <w:ind w:left="0"/>
        <w:jc w:val="both"/>
      </w:pPr>
      <w:r>
        <w:rPr>
          <w:rFonts w:ascii="Times New Roman"/>
          <w:b w:val="false"/>
          <w:i w:val="false"/>
          <w:color w:val="000000"/>
          <w:sz w:val="28"/>
        </w:rPr>
        <w:t>
      4) 3 – 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535"/>
    <w:bookmarkStart w:name="z571" w:id="536"/>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536"/>
    <w:bookmarkStart w:name="z572" w:id="537"/>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537"/>
    <w:bookmarkStart w:name="z573" w:id="538"/>
    <w:p>
      <w:pPr>
        <w:spacing w:after="0"/>
        <w:ind w:left="0"/>
        <w:jc w:val="both"/>
      </w:pPr>
      <w:r>
        <w:rPr>
          <w:rFonts w:ascii="Times New Roman"/>
          <w:b w:val="false"/>
          <w:i w:val="false"/>
          <w:color w:val="000000"/>
          <w:sz w:val="28"/>
        </w:rPr>
        <w:t>
      7) 5-процесс–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538"/>
    <w:bookmarkStart w:name="z574" w:id="539"/>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сипаттасы, оның ұзақтығы:</w:t>
      </w:r>
    </w:p>
    <w:bookmarkEnd w:id="539"/>
    <w:bookmarkStart w:name="z575" w:id="540"/>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540"/>
    <w:bookmarkStart w:name="z576" w:id="541"/>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541"/>
    <w:bookmarkStart w:name="z577" w:id="542"/>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542"/>
    <w:bookmarkStart w:name="z578" w:id="543"/>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w:t>
      </w:r>
    </w:p>
    <w:bookmarkEnd w:id="543"/>
    <w:bookmarkStart w:name="z579" w:id="544"/>
    <w:p>
      <w:pPr>
        <w:spacing w:after="0"/>
        <w:ind w:left="0"/>
        <w:jc w:val="both"/>
      </w:pPr>
      <w:r>
        <w:rPr>
          <w:rFonts w:ascii="Times New Roman"/>
          <w:b w:val="false"/>
          <w:i w:val="false"/>
          <w:color w:val="000000"/>
          <w:sz w:val="28"/>
        </w:rPr>
        <w:t>
      көрсетілетін қызметтің нәтижесін (хабарламаны немесе бас тарту туралы дәлелді жауапты) алуы – 2 (екі) минут ішінде.</w:t>
      </w:r>
    </w:p>
    <w:bookmarkEnd w:id="544"/>
    <w:bookmarkStart w:name="z580" w:id="545"/>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545"/>
    <w:bookmarkStart w:name="z581" w:id="546"/>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 (қызметкерлері) рәсімдерінің (іс - қимылдарының), өзара іс – қимылдары реттілігінің толық сипаттамасы "Қайтыс болуды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546"/>
    <w:bookmarkStart w:name="z582" w:id="547"/>
    <w:p>
      <w:pPr>
        <w:spacing w:after="0"/>
        <w:ind w:left="0"/>
        <w:jc w:val="both"/>
      </w:pPr>
      <w:r>
        <w:rPr>
          <w:rFonts w:ascii="Times New Roman"/>
          <w:b w:val="false"/>
          <w:i w:val="false"/>
          <w:color w:val="000000"/>
          <w:sz w:val="28"/>
        </w:rPr>
        <w:t>
      Мемлекеттік қызмет көрсетудің бизнес-процестерінің анықтамалығын көрсетілетін қызметті берушінің интернет-ресурсында орналастырады.</w:t>
      </w:r>
    </w:p>
    <w:bookmarkEnd w:id="547"/>
    <w:bookmarkStart w:name="z583" w:id="548"/>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48"/>
    <w:bookmarkStart w:name="z584" w:id="549"/>
    <w:p>
      <w:pPr>
        <w:spacing w:after="0"/>
        <w:ind w:left="0"/>
        <w:jc w:val="left"/>
      </w:pPr>
      <w:r>
        <w:rPr>
          <w:rFonts w:ascii="Times New Roman"/>
          <w:b/>
          <w:i w:val="false"/>
          <w:color w:val="000000"/>
        </w:rPr>
        <w:t xml:space="preserve"> 5. Мемлекеттік қызмет көрсету, оның ішінде электрондық нысанда </w:t>
      </w:r>
      <w:r>
        <w:br/>
      </w:r>
      <w:r>
        <w:rPr>
          <w:rFonts w:ascii="Times New Roman"/>
          <w:b/>
          <w:i w:val="false"/>
          <w:color w:val="000000"/>
        </w:rPr>
        <w:t xml:space="preserve">және Мемлекеттік корпорация арқылы көрсетілетін қызметтің </w:t>
      </w:r>
      <w:r>
        <w:br/>
      </w:r>
      <w:r>
        <w:rPr>
          <w:rFonts w:ascii="Times New Roman"/>
          <w:b/>
          <w:i w:val="false"/>
          <w:color w:val="000000"/>
        </w:rPr>
        <w:t>ерекшеліктері ескерілген өзге де талаптар</w:t>
      </w:r>
    </w:p>
    <w:bookmarkEnd w:id="549"/>
    <w:bookmarkStart w:name="z585" w:id="550"/>
    <w:p>
      <w:pPr>
        <w:spacing w:after="0"/>
        <w:ind w:left="0"/>
        <w:jc w:val="both"/>
      </w:pPr>
      <w:r>
        <w:rPr>
          <w:rFonts w:ascii="Times New Roman"/>
          <w:b w:val="false"/>
          <w:i w:val="false"/>
          <w:color w:val="000000"/>
          <w:sz w:val="28"/>
        </w:rPr>
        <w:t>
      12.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550"/>
    <w:bookmarkStart w:name="z586" w:id="551"/>
    <w:p>
      <w:pPr>
        <w:spacing w:after="0"/>
        <w:ind w:left="0"/>
        <w:jc w:val="both"/>
      </w:pPr>
      <w:r>
        <w:rPr>
          <w:rFonts w:ascii="Times New Roman"/>
          <w:b w:val="false"/>
          <w:i w:val="false"/>
          <w:color w:val="000000"/>
          <w:sz w:val="28"/>
        </w:rPr>
        <w:t>
      13.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551"/>
    <w:bookmarkStart w:name="z587" w:id="552"/>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552"/>
    <w:bookmarkStart w:name="z588" w:id="553"/>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 қосымша</w:t>
            </w:r>
          </w:p>
        </w:tc>
      </w:tr>
    </w:tbl>
    <w:bookmarkStart w:name="z590" w:id="554"/>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w:t>
      </w:r>
      <w:r>
        <w:br/>
      </w:r>
      <w:r>
        <w:rPr>
          <w:rFonts w:ascii="Times New Roman"/>
          <w:b/>
          <w:i w:val="false"/>
          <w:color w:val="000000"/>
        </w:rPr>
        <w:t>диаграммасы</w:t>
      </w:r>
    </w:p>
    <w:bookmarkEnd w:id="554"/>
    <w:bookmarkStart w:name="z591"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49276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9276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bookmarkStart w:name="z594" w:id="557"/>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w:t>
      </w:r>
      <w:r>
        <w:br/>
      </w:r>
      <w:r>
        <w:rPr>
          <w:rFonts w:ascii="Times New Roman"/>
          <w:b/>
          <w:i w:val="false"/>
          <w:color w:val="000000"/>
        </w:rPr>
        <w:t>толықтырулар мен түзетулер енгізу" мемлекеттік қызмет көрсетудің</w:t>
      </w:r>
      <w:r>
        <w:br/>
      </w:r>
      <w:r>
        <w:rPr>
          <w:rFonts w:ascii="Times New Roman"/>
          <w:b/>
          <w:i w:val="false"/>
          <w:color w:val="000000"/>
        </w:rPr>
        <w:t>бизнес-процестерінің анықтамалығы</w:t>
      </w:r>
    </w:p>
    <w:bookmarkEnd w:id="557"/>
    <w:bookmarkStart w:name="z595"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6210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2103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99" w:id="560"/>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560"/>
    <w:bookmarkStart w:name="z600" w:id="561"/>
    <w:p>
      <w:pPr>
        <w:spacing w:after="0"/>
        <w:ind w:left="0"/>
        <w:jc w:val="left"/>
      </w:pPr>
      <w:r>
        <w:rPr>
          <w:rFonts w:ascii="Times New Roman"/>
          <w:b/>
          <w:i w:val="false"/>
          <w:color w:val="000000"/>
        </w:rPr>
        <w:t xml:space="preserve"> 1. Жалпы ережелер</w:t>
      </w:r>
    </w:p>
    <w:bookmarkEnd w:id="561"/>
    <w:bookmarkStart w:name="z601" w:id="562"/>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562"/>
    <w:bookmarkStart w:name="z602" w:id="563"/>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"Бала асырап алуды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563"/>
    <w:bookmarkStart w:name="z603" w:id="56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564"/>
    <w:bookmarkStart w:name="z604" w:id="565"/>
    <w:p>
      <w:pPr>
        <w:spacing w:after="0"/>
        <w:ind w:left="0"/>
        <w:jc w:val="both"/>
      </w:pPr>
      <w:r>
        <w:rPr>
          <w:rFonts w:ascii="Times New Roman"/>
          <w:b w:val="false"/>
          <w:i w:val="false"/>
          <w:color w:val="000000"/>
          <w:sz w:val="28"/>
        </w:rPr>
        <w:t>
      2. Мемлекеттік қызметті көрсету нысаны: қағаз түрінде.</w:t>
      </w:r>
    </w:p>
    <w:bookmarkEnd w:id="565"/>
    <w:bookmarkStart w:name="z605" w:id="566"/>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bookmarkEnd w:id="566"/>
    <w:bookmarkStart w:name="z606" w:id="56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67"/>
    <w:bookmarkStart w:name="z607" w:id="568"/>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568"/>
    <w:bookmarkStart w:name="z608" w:id="569"/>
    <w:p>
      <w:pPr>
        <w:spacing w:after="0"/>
        <w:ind w:left="0"/>
        <w:jc w:val="both"/>
      </w:pPr>
      <w:r>
        <w:rPr>
          <w:rFonts w:ascii="Times New Roman"/>
          <w:b w:val="false"/>
          <w:i w:val="false"/>
          <w:color w:val="000000"/>
          <w:sz w:val="28"/>
        </w:rPr>
        <w:t>
      1) Қазақстан Республикасының азаматтарына бала асырап алуды тіркеу тегін көрсетіледі.</w:t>
      </w:r>
    </w:p>
    <w:bookmarkEnd w:id="569"/>
    <w:bookmarkStart w:name="z609" w:id="570"/>
    <w:p>
      <w:pPr>
        <w:spacing w:after="0"/>
        <w:ind w:left="0"/>
        <w:jc w:val="both"/>
      </w:pPr>
      <w:r>
        <w:rPr>
          <w:rFonts w:ascii="Times New Roman"/>
          <w:b w:val="false"/>
          <w:i w:val="false"/>
          <w:color w:val="000000"/>
          <w:sz w:val="28"/>
        </w:rPr>
        <w:t>
      2) бала асырап алуды тіркегені үшін шетелдік азаматтардан 2 айлық есептік көрсеткіш (бұдан әрі – АЕК) мөлшерінде мемлекеттік баж алынады.</w:t>
      </w:r>
    </w:p>
    <w:bookmarkEnd w:id="570"/>
    <w:bookmarkStart w:name="z610" w:id="571"/>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571"/>
    <w:bookmarkStart w:name="z611" w:id="572"/>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572"/>
    <w:bookmarkStart w:name="z612" w:id="573"/>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w:t>
      </w:r>
      <w:r>
        <w:br/>
      </w:r>
      <w:r>
        <w:rPr>
          <w:rFonts w:ascii="Times New Roman"/>
          <w:b/>
          <w:i w:val="false"/>
          <w:color w:val="000000"/>
        </w:rPr>
        <w:t>iс-қимыл тәртiбiн сипаттау</w:t>
      </w:r>
    </w:p>
    <w:bookmarkEnd w:id="573"/>
    <w:bookmarkStart w:name="z613" w:id="574"/>
    <w:p>
      <w:pPr>
        <w:spacing w:after="0"/>
        <w:ind w:left="0"/>
        <w:jc w:val="both"/>
      </w:pPr>
      <w:r>
        <w:rPr>
          <w:rFonts w:ascii="Times New Roman"/>
          <w:b w:val="false"/>
          <w:i w:val="false"/>
          <w:color w:val="000000"/>
          <w:sz w:val="28"/>
        </w:rPr>
        <w:t xml:space="preserve">
      5.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(iс-қимылды) бастау үшін негіз болып табылады.</w:t>
      </w:r>
    </w:p>
    <w:bookmarkEnd w:id="574"/>
    <w:bookmarkStart w:name="z614" w:id="575"/>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575"/>
    <w:bookmarkStart w:name="z615" w:id="576"/>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576"/>
    <w:bookmarkStart w:name="z616" w:id="577"/>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577"/>
    <w:bookmarkStart w:name="z617" w:id="578"/>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578"/>
    <w:bookmarkStart w:name="z618" w:id="579"/>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w:t>
      </w:r>
    </w:p>
    <w:bookmarkEnd w:id="579"/>
    <w:bookmarkStart w:name="z619" w:id="580"/>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580"/>
    <w:bookmarkStart w:name="z620" w:id="581"/>
    <w:p>
      <w:pPr>
        <w:spacing w:after="0"/>
        <w:ind w:left="0"/>
        <w:jc w:val="both"/>
      </w:pPr>
      <w:r>
        <w:rPr>
          <w:rFonts w:ascii="Times New Roman"/>
          <w:b w:val="false"/>
          <w:i w:val="false"/>
          <w:color w:val="000000"/>
          <w:sz w:val="28"/>
        </w:rPr>
        <w:t xml:space="preserve">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w:t>
      </w:r>
    </w:p>
    <w:bookmarkEnd w:id="581"/>
    <w:bookmarkStart w:name="z621" w:id="582"/>
    <w:p>
      <w:pPr>
        <w:spacing w:after="0"/>
        <w:ind w:left="0"/>
        <w:jc w:val="both"/>
      </w:pPr>
      <w:r>
        <w:rPr>
          <w:rFonts w:ascii="Times New Roman"/>
          <w:b w:val="false"/>
          <w:i w:val="false"/>
          <w:color w:val="000000"/>
          <w:sz w:val="28"/>
        </w:rPr>
        <w:t>
      Нәтижесі – орындауға жолдайды;</w:t>
      </w:r>
    </w:p>
    <w:bookmarkEnd w:id="582"/>
    <w:bookmarkStart w:name="z622" w:id="583"/>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583"/>
    <w:bookmarkStart w:name="z623" w:id="584"/>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7 (жеті) жұмыс күні ішінде қаралады, басқа мемлекеттік органдарға сұрау салу қажет болған кезде қызмет көрсету мерзімі көрсетілетін қызметті алушыны күнтізбелік 3 (үш) күні ішінде хабардар ете отырып, күнтiзбелiк 30 (отыз) күннен аспайтын уақытқа ұзартылады;</w:t>
      </w:r>
    </w:p>
    <w:bookmarkEnd w:id="584"/>
    <w:bookmarkStart w:name="z624" w:id="585"/>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585"/>
    <w:bookmarkStart w:name="z625" w:id="586"/>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қояды және елтаңбалы мөрін басады немесе бас тарту туралы дәлелді жауапты көрсетілетін қызметті берушінің кеңсесіне жолдайды. Нәтижесі – куәлікке қол қояды және елтаңбалы мөрін басады немесе бас тарту туралы дәлелді жауап жолдайды;</w:t>
      </w:r>
    </w:p>
    <w:bookmarkEnd w:id="586"/>
    <w:bookmarkStart w:name="z626" w:id="587"/>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587"/>
    <w:bookmarkStart w:name="z627" w:id="588"/>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588"/>
    <w:bookmarkStart w:name="z628" w:id="589"/>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589"/>
    <w:bookmarkStart w:name="z629" w:id="59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590"/>
    <w:bookmarkStart w:name="z630" w:id="591"/>
    <w:p>
      <w:pPr>
        <w:spacing w:after="0"/>
        <w:ind w:left="0"/>
        <w:jc w:val="both"/>
      </w:pPr>
      <w:r>
        <w:rPr>
          <w:rFonts w:ascii="Times New Roman"/>
          <w:b w:val="false"/>
          <w:i w:val="false"/>
          <w:color w:val="000000"/>
          <w:sz w:val="28"/>
        </w:rPr>
        <w:t>
      1) көрсетілетін қызметті берушінің кеңсе қызметкері;</w:t>
      </w:r>
    </w:p>
    <w:bookmarkEnd w:id="591"/>
    <w:bookmarkStart w:name="z631" w:id="592"/>
    <w:p>
      <w:pPr>
        <w:spacing w:after="0"/>
        <w:ind w:left="0"/>
        <w:jc w:val="both"/>
      </w:pPr>
      <w:r>
        <w:rPr>
          <w:rFonts w:ascii="Times New Roman"/>
          <w:b w:val="false"/>
          <w:i w:val="false"/>
          <w:color w:val="000000"/>
          <w:sz w:val="28"/>
        </w:rPr>
        <w:t>
      2) көрсетілетін қызметті берушінің басшысы;</w:t>
      </w:r>
    </w:p>
    <w:bookmarkEnd w:id="592"/>
    <w:bookmarkStart w:name="z632" w:id="59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93"/>
    <w:bookmarkStart w:name="z633" w:id="594"/>
    <w:p>
      <w:pPr>
        <w:spacing w:after="0"/>
        <w:ind w:left="0"/>
        <w:jc w:val="both"/>
      </w:pPr>
      <w:r>
        <w:rPr>
          <w:rFonts w:ascii="Times New Roman"/>
          <w:b w:val="false"/>
          <w:i w:val="false"/>
          <w:color w:val="000000"/>
          <w:sz w:val="28"/>
        </w:rPr>
        <w:t>
      4) ЖАО.</w:t>
      </w:r>
    </w:p>
    <w:bookmarkEnd w:id="594"/>
    <w:bookmarkStart w:name="z634" w:id="59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595"/>
    <w:bookmarkStart w:name="z635" w:id="596"/>
    <w:p>
      <w:pPr>
        <w:spacing w:after="0"/>
        <w:ind w:left="0"/>
        <w:jc w:val="both"/>
      </w:pPr>
      <w:r>
        <w:rPr>
          <w:rFonts w:ascii="Times New Roman"/>
          <w:b w:val="false"/>
          <w:i w:val="false"/>
          <w:color w:val="000000"/>
          <w:sz w:val="28"/>
        </w:rPr>
        <w:t>
      8. Мемлекеттік көрсетілетін қызмет Мемлекеттік корпорация және портал арқылы көрсетілмейді.</w:t>
      </w:r>
    </w:p>
    <w:bookmarkEnd w:id="596"/>
    <w:bookmarkStart w:name="z636" w:id="597"/>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"Бала асырап алуды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597"/>
    <w:bookmarkStart w:name="z637" w:id="598"/>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598"/>
    <w:bookmarkStart w:name="z638" w:id="599"/>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99"/>
    <w:bookmarkStart w:name="z639" w:id="600"/>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және Мемлекеттік корпорация арқылы көрсетілетін қызметтің</w:t>
      </w:r>
      <w:r>
        <w:br/>
      </w:r>
      <w:r>
        <w:rPr>
          <w:rFonts w:ascii="Times New Roman"/>
          <w:b/>
          <w:i w:val="false"/>
          <w:color w:val="000000"/>
        </w:rPr>
        <w:t>ерекшеліктері ескерілген өзге де талаптар</w:t>
      </w:r>
    </w:p>
    <w:bookmarkEnd w:id="600"/>
    <w:bookmarkStart w:name="z640" w:id="601"/>
    <w:p>
      <w:pPr>
        <w:spacing w:after="0"/>
        <w:ind w:left="0"/>
        <w:jc w:val="both"/>
      </w:pPr>
      <w:r>
        <w:rPr>
          <w:rFonts w:ascii="Times New Roman"/>
          <w:b w:val="false"/>
          <w:i w:val="false"/>
          <w:color w:val="000000"/>
          <w:sz w:val="28"/>
        </w:rPr>
        <w:t>
      11.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601"/>
    <w:bookmarkStart w:name="z641" w:id="602"/>
    <w:p>
      <w:pPr>
        <w:spacing w:after="0"/>
        <w:ind w:left="0"/>
        <w:jc w:val="both"/>
      </w:pPr>
      <w:r>
        <w:rPr>
          <w:rFonts w:ascii="Times New Roman"/>
          <w:b w:val="false"/>
          <w:i w:val="false"/>
          <w:color w:val="000000"/>
          <w:sz w:val="28"/>
        </w:rPr>
        <w:t>
      12.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602"/>
    <w:bookmarkStart w:name="z642" w:id="603"/>
    <w:p>
      <w:pPr>
        <w:spacing w:after="0"/>
        <w:ind w:left="0"/>
        <w:jc w:val="both"/>
      </w:pPr>
      <w:r>
        <w:rPr>
          <w:rFonts w:ascii="Times New Roman"/>
          <w:b w:val="false"/>
          <w:i w:val="false"/>
          <w:color w:val="000000"/>
          <w:sz w:val="28"/>
        </w:rPr>
        <w:t>
      14.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bookmarkStart w:name="z644" w:id="604"/>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 мемлекеттік қызмет көрсетудің</w:t>
      </w:r>
      <w:r>
        <w:br/>
      </w:r>
      <w:r>
        <w:rPr>
          <w:rFonts w:ascii="Times New Roman"/>
          <w:b/>
          <w:i w:val="false"/>
          <w:color w:val="000000"/>
        </w:rPr>
        <w:t>бизнес-процестерінің анықтамалығы</w:t>
      </w:r>
    </w:p>
    <w:bookmarkEnd w:id="604"/>
    <w:bookmarkStart w:name="z645"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649" w:id="607"/>
    <w:p>
      <w:pPr>
        <w:spacing w:after="0"/>
        <w:ind w:left="0"/>
        <w:jc w:val="left"/>
      </w:pPr>
      <w:r>
        <w:rPr>
          <w:rFonts w:ascii="Times New Roman"/>
          <w:b/>
          <w:i w:val="false"/>
          <w:color w:val="000000"/>
        </w:rPr>
        <w:t xml:space="preserve"> "Некені (ерлі-зайыптылықты) бұзуды тіркеу, оның ішінде азаматтық</w:t>
      </w:r>
      <w:r>
        <w:br/>
      </w:r>
      <w:r>
        <w:rPr>
          <w:rFonts w:ascii="Times New Roman"/>
          <w:b/>
          <w:i w:val="false"/>
          <w:color w:val="000000"/>
        </w:rPr>
        <w:t>хал актілері жазбаларына өзгерістер, толықтырулар мен</w:t>
      </w:r>
      <w:r>
        <w:br/>
      </w:r>
      <w:r>
        <w:rPr>
          <w:rFonts w:ascii="Times New Roman"/>
          <w:b/>
          <w:i w:val="false"/>
          <w:color w:val="000000"/>
        </w:rPr>
        <w:t>түзетулер енгізу" мемлекеттік көрсетілетін қызмет регламенті</w:t>
      </w:r>
    </w:p>
    <w:bookmarkEnd w:id="607"/>
    <w:bookmarkStart w:name="z650" w:id="608"/>
    <w:p>
      <w:pPr>
        <w:spacing w:after="0"/>
        <w:ind w:left="0"/>
        <w:jc w:val="left"/>
      </w:pPr>
      <w:r>
        <w:rPr>
          <w:rFonts w:ascii="Times New Roman"/>
          <w:b/>
          <w:i w:val="false"/>
          <w:color w:val="000000"/>
        </w:rPr>
        <w:t xml:space="preserve"> 1. Жалпы ережелер</w:t>
      </w:r>
    </w:p>
    <w:bookmarkEnd w:id="608"/>
    <w:bookmarkStart w:name="z651" w:id="609"/>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609"/>
    <w:bookmarkStart w:name="z652" w:id="610"/>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610"/>
    <w:bookmarkStart w:name="z653" w:id="61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611"/>
    <w:bookmarkStart w:name="z654" w:id="612"/>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612"/>
    <w:bookmarkStart w:name="z655" w:id="61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613"/>
    <w:bookmarkStart w:name="z656" w:id="614"/>
    <w:p>
      <w:pPr>
        <w:spacing w:after="0"/>
        <w:ind w:left="0"/>
        <w:jc w:val="both"/>
      </w:pPr>
      <w:r>
        <w:rPr>
          <w:rFonts w:ascii="Times New Roman"/>
          <w:b w:val="false"/>
          <w:i w:val="false"/>
          <w:color w:val="000000"/>
          <w:sz w:val="28"/>
        </w:rPr>
        <w:t>
      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614"/>
    <w:bookmarkStart w:name="z657" w:id="615"/>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615"/>
    <w:bookmarkStart w:name="z658" w:id="616"/>
    <w:p>
      <w:pPr>
        <w:spacing w:after="0"/>
        <w:ind w:left="0"/>
        <w:jc w:val="both"/>
      </w:pPr>
      <w:r>
        <w:rPr>
          <w:rFonts w:ascii="Times New Roman"/>
          <w:b w:val="false"/>
          <w:i w:val="false"/>
          <w:color w:val="000000"/>
          <w:sz w:val="28"/>
        </w:rPr>
        <w:t>
      3. Мемлекеттік қызметті көрсету нәтижесі:</w:t>
      </w:r>
    </w:p>
    <w:bookmarkEnd w:id="616"/>
    <w:bookmarkStart w:name="z659" w:id="617"/>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617"/>
    <w:bookmarkStart w:name="z660" w:id="618"/>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618"/>
    <w:bookmarkStart w:name="z661" w:id="61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619"/>
    <w:bookmarkStart w:name="z662" w:id="620"/>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 көрсетіледі.</w:t>
      </w:r>
    </w:p>
    <w:bookmarkEnd w:id="620"/>
    <w:bookmarkStart w:name="z663" w:id="621"/>
    <w:p>
      <w:pPr>
        <w:spacing w:after="0"/>
        <w:ind w:left="0"/>
        <w:jc w:val="both"/>
      </w:pPr>
      <w:r>
        <w:rPr>
          <w:rFonts w:ascii="Times New Roman"/>
          <w:b w:val="false"/>
          <w:i w:val="false"/>
          <w:color w:val="000000"/>
          <w:sz w:val="28"/>
        </w:rPr>
        <w:t>
      Некені (ерлі-зайыптылықты) бұзуды тіркегені үшін мемлекеттік баж мынадай мөлшерде алынады:</w:t>
      </w:r>
    </w:p>
    <w:bookmarkEnd w:id="621"/>
    <w:bookmarkStart w:name="z664" w:id="622"/>
    <w:p>
      <w:pPr>
        <w:spacing w:after="0"/>
        <w:ind w:left="0"/>
        <w:jc w:val="both"/>
      </w:pPr>
      <w:r>
        <w:rPr>
          <w:rFonts w:ascii="Times New Roman"/>
          <w:b w:val="false"/>
          <w:i w:val="false"/>
          <w:color w:val="000000"/>
          <w:sz w:val="28"/>
        </w:rPr>
        <w:t>
      1) кәмелетке толмаған балалары жоқ ерлі-зайыптылардың өзара келісімі бойынша – 2 айлық есептік көрсеткіш (бұдан әрі – АЕК);</w:t>
      </w:r>
    </w:p>
    <w:bookmarkEnd w:id="622"/>
    <w:bookmarkStart w:name="z665" w:id="623"/>
    <w:p>
      <w:pPr>
        <w:spacing w:after="0"/>
        <w:ind w:left="0"/>
        <w:jc w:val="both"/>
      </w:pPr>
      <w:r>
        <w:rPr>
          <w:rFonts w:ascii="Times New Roman"/>
          <w:b w:val="false"/>
          <w:i w:val="false"/>
          <w:color w:val="000000"/>
          <w:sz w:val="28"/>
        </w:rPr>
        <w:t>
      2) сот шешімі негізінде – 1,5 АЕК (ерлі-зайыптылардың бірінен немесе екеуінен де);</w:t>
      </w:r>
    </w:p>
    <w:bookmarkEnd w:id="623"/>
    <w:bookmarkStart w:name="z666" w:id="624"/>
    <w:p>
      <w:pPr>
        <w:spacing w:after="0"/>
        <w:ind w:left="0"/>
        <w:jc w:val="both"/>
      </w:pPr>
      <w:r>
        <w:rPr>
          <w:rFonts w:ascii="Times New Roman"/>
          <w:b w:val="false"/>
          <w:i w:val="false"/>
          <w:color w:val="000000"/>
          <w:sz w:val="28"/>
        </w:rPr>
        <w:t>
      3) сот шешімінің негізінде белгіленген тәртіппен хабарсыз кеткен немесе жан күйзелісі сырқаты немесе ақыл-есінің кемдігі салдарынан әрекетке қабілетсіз деп танылған адамдардан не қылмыс жасағаны үшін үш жылдан астам мерзімге бас бостандығынан айыруға сотталған адамдардан – 0,1 АЕК.</w:t>
      </w:r>
    </w:p>
    <w:bookmarkEnd w:id="624"/>
    <w:bookmarkStart w:name="z667" w:id="625"/>
    <w:p>
      <w:pPr>
        <w:spacing w:after="0"/>
        <w:ind w:left="0"/>
        <w:jc w:val="both"/>
      </w:pPr>
      <w:r>
        <w:rPr>
          <w:rFonts w:ascii="Times New Roman"/>
          <w:b w:val="false"/>
          <w:i w:val="false"/>
          <w:color w:val="000000"/>
          <w:sz w:val="28"/>
        </w:rPr>
        <w:t>
      Некені бұзу туралы акт жазбасын өзгерту, толықтыру, түзету мен қалпына келтіруге байланысты куәлік бергені үшін 0,5 АЕК мөлшерінде мемлекеттік баж алынады.</w:t>
      </w:r>
    </w:p>
    <w:bookmarkEnd w:id="625"/>
    <w:bookmarkStart w:name="z668" w:id="626"/>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626"/>
    <w:bookmarkStart w:name="z669" w:id="627"/>
    <w:p>
      <w:pPr>
        <w:spacing w:after="0"/>
        <w:ind w:left="0"/>
        <w:jc w:val="both"/>
      </w:pPr>
      <w:r>
        <w:rPr>
          <w:rFonts w:ascii="Times New Roman"/>
          <w:b w:val="false"/>
          <w:i w:val="false"/>
          <w:color w:val="000000"/>
          <w:sz w:val="28"/>
        </w:rPr>
        <w:t>
      Мемлекеттік корпорацияда мемлекеттік баж төлем мөлшері мен төленген күнін растайтын төлем құжатын беретін банк мекемелері арқылы төленеді.</w:t>
      </w:r>
    </w:p>
    <w:bookmarkEnd w:id="627"/>
    <w:bookmarkStart w:name="z670" w:id="628"/>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628"/>
    <w:bookmarkStart w:name="z671" w:id="629"/>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629"/>
    <w:bookmarkStart w:name="z672" w:id="630"/>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630"/>
    <w:bookmarkStart w:name="z673" w:id="631"/>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беру;</w:t>
      </w:r>
    </w:p>
    <w:bookmarkEnd w:id="631"/>
    <w:bookmarkStart w:name="z674" w:id="632"/>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p>
    <w:bookmarkEnd w:id="632"/>
    <w:bookmarkStart w:name="z675" w:id="633"/>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633"/>
    <w:bookmarkStart w:name="z676" w:id="634"/>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634"/>
    <w:bookmarkStart w:name="z677" w:id="635"/>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635"/>
    <w:bookmarkStart w:name="z678" w:id="636"/>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636"/>
    <w:bookmarkStart w:name="z679" w:id="637"/>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 Нәтижесі - көрсетілетін қызметті берушінің басшысына жолдайды;</w:t>
      </w:r>
    </w:p>
    <w:bookmarkEnd w:id="637"/>
    <w:bookmarkStart w:name="z680" w:id="638"/>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638"/>
    <w:bookmarkStart w:name="z681" w:id="639"/>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1 (бір) жұмыс күні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639"/>
    <w:bookmarkStart w:name="z682" w:id="640"/>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640"/>
    <w:bookmarkStart w:name="z683" w:id="641"/>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641"/>
    <w:bookmarkStart w:name="z684" w:id="642"/>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немесе бас тарту туралы дәлелді жауап;</w:t>
      </w:r>
    </w:p>
    <w:bookmarkEnd w:id="642"/>
    <w:bookmarkStart w:name="z685" w:id="643"/>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643"/>
    <w:bookmarkStart w:name="z686" w:id="644"/>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644"/>
    <w:bookmarkStart w:name="z687" w:id="645"/>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645"/>
    <w:bookmarkStart w:name="z688" w:id="646"/>
    <w:p>
      <w:pPr>
        <w:spacing w:after="0"/>
        <w:ind w:left="0"/>
        <w:jc w:val="left"/>
      </w:pPr>
      <w:r>
        <w:rPr>
          <w:rFonts w:ascii="Times New Roman"/>
          <w:b/>
          <w:i w:val="false"/>
          <w:color w:val="000000"/>
        </w:rPr>
        <w:t xml:space="preserve"> 3. Мемлекеттiк көрсетілетін қызмет процессiнде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646"/>
    <w:bookmarkStart w:name="z689" w:id="64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647"/>
    <w:bookmarkStart w:name="z690" w:id="648"/>
    <w:p>
      <w:pPr>
        <w:spacing w:after="0"/>
        <w:ind w:left="0"/>
        <w:jc w:val="both"/>
      </w:pPr>
      <w:r>
        <w:rPr>
          <w:rFonts w:ascii="Times New Roman"/>
          <w:b w:val="false"/>
          <w:i w:val="false"/>
          <w:color w:val="000000"/>
          <w:sz w:val="28"/>
        </w:rPr>
        <w:t>
      1) көрсетілетін қызметті берушінің кеңсе қызметкері;</w:t>
      </w:r>
    </w:p>
    <w:bookmarkEnd w:id="648"/>
    <w:bookmarkStart w:name="z691" w:id="649"/>
    <w:p>
      <w:pPr>
        <w:spacing w:after="0"/>
        <w:ind w:left="0"/>
        <w:jc w:val="both"/>
      </w:pPr>
      <w:r>
        <w:rPr>
          <w:rFonts w:ascii="Times New Roman"/>
          <w:b w:val="false"/>
          <w:i w:val="false"/>
          <w:color w:val="000000"/>
          <w:sz w:val="28"/>
        </w:rPr>
        <w:t>
      2) көрсетілетін қызметті берушінің басшысы;</w:t>
      </w:r>
    </w:p>
    <w:bookmarkEnd w:id="649"/>
    <w:bookmarkStart w:name="z692" w:id="65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50"/>
    <w:bookmarkStart w:name="z693" w:id="651"/>
    <w:p>
      <w:pPr>
        <w:spacing w:after="0"/>
        <w:ind w:left="0"/>
        <w:jc w:val="both"/>
      </w:pPr>
      <w:r>
        <w:rPr>
          <w:rFonts w:ascii="Times New Roman"/>
          <w:b w:val="false"/>
          <w:i w:val="false"/>
          <w:color w:val="000000"/>
          <w:sz w:val="28"/>
        </w:rPr>
        <w:t>
      4) ЖАО.</w:t>
      </w:r>
    </w:p>
    <w:bookmarkEnd w:id="651"/>
    <w:bookmarkStart w:name="z694" w:id="65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652"/>
    <w:bookmarkStart w:name="z695" w:id="653"/>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653"/>
    <w:bookmarkStart w:name="z696" w:id="654"/>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654"/>
    <w:bookmarkStart w:name="z697" w:id="655"/>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655"/>
    <w:bookmarkStart w:name="z698" w:id="656"/>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656"/>
    <w:bookmarkStart w:name="z699" w:id="657"/>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657"/>
    <w:bookmarkStart w:name="z700" w:id="658"/>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658"/>
    <w:bookmarkStart w:name="z701" w:id="659"/>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659"/>
    <w:bookmarkStart w:name="z702" w:id="660"/>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660"/>
    <w:bookmarkStart w:name="z703" w:id="661"/>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сипаттасы, оның ұзақтығы:</w:t>
      </w:r>
    </w:p>
    <w:bookmarkEnd w:id="661"/>
    <w:bookmarkStart w:name="z704" w:id="662"/>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662"/>
    <w:bookmarkStart w:name="z705" w:id="663"/>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663"/>
    <w:bookmarkStart w:name="z706" w:id="664"/>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664"/>
    <w:bookmarkStart w:name="z707" w:id="665"/>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665"/>
    <w:bookmarkStart w:name="z708" w:id="666"/>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666"/>
    <w:bookmarkStart w:name="z709" w:id="667"/>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iс-әрекетін және жүгіну тәртібін сипаттау:</w:t>
      </w:r>
    </w:p>
    <w:bookmarkEnd w:id="667"/>
    <w:bookmarkStart w:name="z710" w:id="668"/>
    <w:p>
      <w:pPr>
        <w:spacing w:after="0"/>
        <w:ind w:left="0"/>
        <w:jc w:val="both"/>
      </w:pPr>
      <w:r>
        <w:rPr>
          <w:rFonts w:ascii="Times New Roman"/>
          <w:b w:val="false"/>
          <w:i w:val="false"/>
          <w:color w:val="000000"/>
          <w:sz w:val="28"/>
        </w:rPr>
        <w:t>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668"/>
    <w:bookmarkStart w:name="z711" w:id="669"/>
    <w:p>
      <w:pPr>
        <w:spacing w:after="0"/>
        <w:ind w:left="0"/>
        <w:jc w:val="both"/>
      </w:pPr>
      <w:r>
        <w:rPr>
          <w:rFonts w:ascii="Times New Roman"/>
          <w:b w:val="false"/>
          <w:i w:val="false"/>
          <w:color w:val="000000"/>
          <w:sz w:val="28"/>
        </w:rPr>
        <w:t xml:space="preserve">
      2) 1-процесс – бірінші көрсетілетін қызметті алушымен қызмет алу үшін ЖСН және паролін порталға енгізу (авторландыру процессі); </w:t>
      </w:r>
    </w:p>
    <w:bookmarkEnd w:id="669"/>
    <w:bookmarkStart w:name="z712" w:id="670"/>
    <w:p>
      <w:pPr>
        <w:spacing w:after="0"/>
        <w:ind w:left="0"/>
        <w:jc w:val="both"/>
      </w:pPr>
      <w:r>
        <w:rPr>
          <w:rFonts w:ascii="Times New Roman"/>
          <w:b w:val="false"/>
          <w:i w:val="false"/>
          <w:color w:val="000000"/>
          <w:sz w:val="28"/>
        </w:rPr>
        <w:t>
      3) 1-шарт – бірінші көрсетілетін қызметті алушы туралы деректердің дұрыстығын ЖСН мен пароль арқылы порталда тексеру;</w:t>
      </w:r>
    </w:p>
    <w:bookmarkEnd w:id="670"/>
    <w:bookmarkStart w:name="z713" w:id="671"/>
    <w:p>
      <w:pPr>
        <w:spacing w:after="0"/>
        <w:ind w:left="0"/>
        <w:jc w:val="both"/>
      </w:pPr>
      <w:r>
        <w:rPr>
          <w:rFonts w:ascii="Times New Roman"/>
          <w:b w:val="false"/>
          <w:i w:val="false"/>
          <w:color w:val="000000"/>
          <w:sz w:val="28"/>
        </w:rPr>
        <w:t>
      4) 2-процесс – бірінші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671"/>
    <w:bookmarkStart w:name="z714" w:id="672"/>
    <w:p>
      <w:pPr>
        <w:spacing w:after="0"/>
        <w:ind w:left="0"/>
        <w:jc w:val="both"/>
      </w:pPr>
      <w:r>
        <w:rPr>
          <w:rFonts w:ascii="Times New Roman"/>
          <w:b w:val="false"/>
          <w:i w:val="false"/>
          <w:color w:val="000000"/>
          <w:sz w:val="28"/>
        </w:rPr>
        <w:t xml:space="preserve">
      5) 3-процесс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құжаттарды қоса беруі;</w:t>
      </w:r>
    </w:p>
    <w:bookmarkEnd w:id="672"/>
    <w:bookmarkStart w:name="z715" w:id="673"/>
    <w:p>
      <w:pPr>
        <w:spacing w:after="0"/>
        <w:ind w:left="0"/>
        <w:jc w:val="both"/>
      </w:pPr>
      <w:r>
        <w:rPr>
          <w:rFonts w:ascii="Times New Roman"/>
          <w:b w:val="false"/>
          <w:i w:val="false"/>
          <w:color w:val="000000"/>
          <w:sz w:val="28"/>
        </w:rPr>
        <w:t>
      6) 4-процесс – бірінші мемлекеттік көрсетілетін қызметті электрондық үкіметтің төлемдік шлюзі (бұдан әрі – ЭҮТШ) арқылы төлеуі;</w:t>
      </w:r>
    </w:p>
    <w:bookmarkEnd w:id="673"/>
    <w:bookmarkStart w:name="z716" w:id="674"/>
    <w:p>
      <w:pPr>
        <w:spacing w:after="0"/>
        <w:ind w:left="0"/>
        <w:jc w:val="both"/>
      </w:pPr>
      <w:r>
        <w:rPr>
          <w:rFonts w:ascii="Times New Roman"/>
          <w:b w:val="false"/>
          <w:i w:val="false"/>
          <w:color w:val="000000"/>
          <w:sz w:val="28"/>
        </w:rPr>
        <w:t>
      7) 5-процесс – бірінші көрсетілетін қызметті алушының ЭЦҚ арқылы мемлекеттік қызмет көрсету үшін сұранысты куәландыруы;</w:t>
      </w:r>
    </w:p>
    <w:bookmarkEnd w:id="674"/>
    <w:bookmarkStart w:name="z717" w:id="675"/>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675"/>
    <w:bookmarkStart w:name="z718" w:id="676"/>
    <w:p>
      <w:pPr>
        <w:spacing w:after="0"/>
        <w:ind w:left="0"/>
        <w:jc w:val="both"/>
      </w:pPr>
      <w:r>
        <w:rPr>
          <w:rFonts w:ascii="Times New Roman"/>
          <w:b w:val="false"/>
          <w:i w:val="false"/>
          <w:color w:val="000000"/>
          <w:sz w:val="28"/>
        </w:rPr>
        <w:t>
      9) 6-процесс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қалыптастыруы;</w:t>
      </w:r>
    </w:p>
    <w:bookmarkEnd w:id="676"/>
    <w:bookmarkStart w:name="z719" w:id="677"/>
    <w:p>
      <w:pPr>
        <w:spacing w:after="0"/>
        <w:ind w:left="0"/>
        <w:jc w:val="both"/>
      </w:pPr>
      <w:r>
        <w:rPr>
          <w:rFonts w:ascii="Times New Roman"/>
          <w:b w:val="false"/>
          <w:i w:val="false"/>
          <w:color w:val="000000"/>
          <w:sz w:val="28"/>
        </w:rPr>
        <w:t>
      10) 7-процесс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жолдауы;</w:t>
      </w:r>
    </w:p>
    <w:bookmarkEnd w:id="677"/>
    <w:bookmarkStart w:name="z720" w:id="678"/>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толтырмаса 48 (қырық сегіз) сағат өткеннен кейін электронды құжат (сұраныс) жойылады;</w:t>
      </w:r>
    </w:p>
    <w:bookmarkEnd w:id="678"/>
    <w:bookmarkStart w:name="z721" w:id="679"/>
    <w:p>
      <w:pPr>
        <w:spacing w:after="0"/>
        <w:ind w:left="0"/>
        <w:jc w:val="both"/>
      </w:pPr>
      <w:r>
        <w:rPr>
          <w:rFonts w:ascii="Times New Roman"/>
          <w:b w:val="false"/>
          <w:i w:val="false"/>
          <w:color w:val="000000"/>
          <w:sz w:val="28"/>
        </w:rPr>
        <w:t>
      11) екінші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679"/>
    <w:bookmarkStart w:name="z722" w:id="680"/>
    <w:p>
      <w:pPr>
        <w:spacing w:after="0"/>
        <w:ind w:left="0"/>
        <w:jc w:val="both"/>
      </w:pPr>
      <w:r>
        <w:rPr>
          <w:rFonts w:ascii="Times New Roman"/>
          <w:b w:val="false"/>
          <w:i w:val="false"/>
          <w:color w:val="000000"/>
          <w:sz w:val="28"/>
        </w:rPr>
        <w:t>
      12) 8-процесс – екінші көрсетілетін қызметті алушымен қызмет алу үшін ЖСН және паролін порталға енгізу (авторландыру процессі);</w:t>
      </w:r>
    </w:p>
    <w:bookmarkEnd w:id="680"/>
    <w:bookmarkStart w:name="z723" w:id="681"/>
    <w:p>
      <w:pPr>
        <w:spacing w:after="0"/>
        <w:ind w:left="0"/>
        <w:jc w:val="both"/>
      </w:pPr>
      <w:r>
        <w:rPr>
          <w:rFonts w:ascii="Times New Roman"/>
          <w:b w:val="false"/>
          <w:i w:val="false"/>
          <w:color w:val="000000"/>
          <w:sz w:val="28"/>
        </w:rPr>
        <w:t>
      13) 3-шарт – екінші көрсетілетін қызметті алушы туралы деректердің дұрыстығын ЖСН мен пароль арқылы порталда тексеру;</w:t>
      </w:r>
    </w:p>
    <w:bookmarkEnd w:id="681"/>
    <w:bookmarkStart w:name="z724" w:id="682"/>
    <w:p>
      <w:pPr>
        <w:spacing w:after="0"/>
        <w:ind w:left="0"/>
        <w:jc w:val="both"/>
      </w:pPr>
      <w:r>
        <w:rPr>
          <w:rFonts w:ascii="Times New Roman"/>
          <w:b w:val="false"/>
          <w:i w:val="false"/>
          <w:color w:val="000000"/>
          <w:sz w:val="28"/>
        </w:rPr>
        <w:t xml:space="preserve">
      14) 9-процесс – екінші көрсетілетін қызметті алушының деректерінде бар бұзушылықтарға байланысты авторландырудан бас тарту туралы хабарламаны порталмен қалыптастыру; </w:t>
      </w:r>
    </w:p>
    <w:bookmarkEnd w:id="682"/>
    <w:bookmarkStart w:name="z725" w:id="683"/>
    <w:p>
      <w:pPr>
        <w:spacing w:after="0"/>
        <w:ind w:left="0"/>
        <w:jc w:val="both"/>
      </w:pPr>
      <w:r>
        <w:rPr>
          <w:rFonts w:ascii="Times New Roman"/>
          <w:b w:val="false"/>
          <w:i w:val="false"/>
          <w:color w:val="000000"/>
          <w:sz w:val="28"/>
        </w:rPr>
        <w:t>
      15) 10 процесс – екінші көрсетілетін қызметті алушының электронды құжатты (сұранысты) толтыру үшін "жеке кабинетіне" кіруі;</w:t>
      </w:r>
    </w:p>
    <w:bookmarkEnd w:id="683"/>
    <w:bookmarkStart w:name="z726" w:id="684"/>
    <w:p>
      <w:pPr>
        <w:spacing w:after="0"/>
        <w:ind w:left="0"/>
        <w:jc w:val="both"/>
      </w:pPr>
      <w:r>
        <w:rPr>
          <w:rFonts w:ascii="Times New Roman"/>
          <w:b w:val="false"/>
          <w:i w:val="false"/>
          <w:color w:val="000000"/>
          <w:sz w:val="28"/>
        </w:rPr>
        <w:t>
      16) 11-процесс – екінші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684"/>
    <w:bookmarkStart w:name="z727" w:id="685"/>
    <w:p>
      <w:pPr>
        <w:spacing w:after="0"/>
        <w:ind w:left="0"/>
        <w:jc w:val="both"/>
      </w:pPr>
      <w:r>
        <w:rPr>
          <w:rFonts w:ascii="Times New Roman"/>
          <w:b w:val="false"/>
          <w:i w:val="false"/>
          <w:color w:val="000000"/>
          <w:sz w:val="28"/>
        </w:rPr>
        <w:t xml:space="preserve">
      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685"/>
    <w:bookmarkStart w:name="z728" w:id="686"/>
    <w:p>
      <w:pPr>
        <w:spacing w:after="0"/>
        <w:ind w:left="0"/>
        <w:jc w:val="both"/>
      </w:pPr>
      <w:r>
        <w:rPr>
          <w:rFonts w:ascii="Times New Roman"/>
          <w:b w:val="false"/>
          <w:i w:val="false"/>
          <w:color w:val="000000"/>
          <w:sz w:val="28"/>
        </w:rPr>
        <w:t>
      18) 12-процесс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686"/>
    <w:bookmarkStart w:name="z729" w:id="687"/>
    <w:p>
      <w:pPr>
        <w:spacing w:after="0"/>
        <w:ind w:left="0"/>
        <w:jc w:val="both"/>
      </w:pPr>
      <w:r>
        <w:rPr>
          <w:rFonts w:ascii="Times New Roman"/>
          <w:b w:val="false"/>
          <w:i w:val="false"/>
          <w:color w:val="000000"/>
          <w:sz w:val="28"/>
        </w:rPr>
        <w:t>
      19) 13-процесс – көрсетілетін қызметті алушылардың порталда қалыптастырылған көрсетілетін қызмет нәтижесін алуы. Электрондық құжат көрсетілетін қызметті беруші қызметкерінің ЭЦК пайдалана отырып қалыптастырылады.</w:t>
      </w:r>
    </w:p>
    <w:bookmarkEnd w:id="687"/>
    <w:bookmarkStart w:name="z730" w:id="688"/>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диаграммасында көрсетіледі.</w:t>
      </w:r>
    </w:p>
    <w:bookmarkEnd w:id="688"/>
    <w:bookmarkStart w:name="z731" w:id="689"/>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"Некені (ерлі-зайыптылықты) бұзуды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p>
    <w:bookmarkEnd w:id="689"/>
    <w:bookmarkStart w:name="z732" w:id="690"/>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690"/>
    <w:bookmarkStart w:name="z733" w:id="691"/>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91"/>
    <w:bookmarkStart w:name="z734" w:id="692"/>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және Мемлекеттік корпорация арқылы көрсетілетін қызметтің</w:t>
      </w:r>
      <w:r>
        <w:br/>
      </w:r>
      <w:r>
        <w:rPr>
          <w:rFonts w:ascii="Times New Roman"/>
          <w:b/>
          <w:i w:val="false"/>
          <w:color w:val="000000"/>
        </w:rPr>
        <w:t>ерекшеліктері ескерілген өзге де талаптар</w:t>
      </w:r>
    </w:p>
    <w:bookmarkEnd w:id="692"/>
    <w:bookmarkStart w:name="z735" w:id="693"/>
    <w:p>
      <w:pPr>
        <w:spacing w:after="0"/>
        <w:ind w:left="0"/>
        <w:jc w:val="both"/>
      </w:pPr>
      <w:r>
        <w:rPr>
          <w:rFonts w:ascii="Times New Roman"/>
          <w:b w:val="false"/>
          <w:i w:val="false"/>
          <w:color w:val="000000"/>
          <w:sz w:val="28"/>
        </w:rPr>
        <w:t>
      13.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693"/>
    <w:bookmarkStart w:name="z736" w:id="694"/>
    <w:p>
      <w:pPr>
        <w:spacing w:after="0"/>
        <w:ind w:left="0"/>
        <w:jc w:val="both"/>
      </w:pPr>
      <w:r>
        <w:rPr>
          <w:rFonts w:ascii="Times New Roman"/>
          <w:b w:val="false"/>
          <w:i w:val="false"/>
          <w:color w:val="000000"/>
          <w:sz w:val="28"/>
        </w:rPr>
        <w:t>
      14.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694"/>
    <w:bookmarkStart w:name="z737" w:id="695"/>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695"/>
    <w:bookmarkStart w:name="z738" w:id="696"/>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алуға мүмкіндігі бар.</w:t>
      </w:r>
    </w:p>
    <w:bookmarkEnd w:id="696"/>
    <w:bookmarkStart w:name="z739" w:id="697"/>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41" w:id="698"/>
    <w:p>
      <w:pPr>
        <w:spacing w:after="0"/>
        <w:ind w:left="0"/>
        <w:jc w:val="left"/>
      </w:pPr>
      <w:r>
        <w:rPr>
          <w:rFonts w:ascii="Times New Roman"/>
          <w:b/>
          <w:i w:val="false"/>
          <w:color w:val="000000"/>
        </w:rPr>
        <w:t xml:space="preserve"> Мемлекеттік корпорация арқылы мемлекеттік қызметті көрсету кезінде</w:t>
      </w:r>
      <w:r>
        <w:br/>
      </w:r>
      <w:r>
        <w:rPr>
          <w:rFonts w:ascii="Times New Roman"/>
          <w:b/>
          <w:i w:val="false"/>
          <w:color w:val="000000"/>
        </w:rPr>
        <w:t>іске қосылатын ақпараттық жүйелердің функционалдық өзара</w:t>
      </w:r>
      <w:r>
        <w:br/>
      </w:r>
      <w:r>
        <w:rPr>
          <w:rFonts w:ascii="Times New Roman"/>
          <w:b/>
          <w:i w:val="false"/>
          <w:color w:val="000000"/>
        </w:rPr>
        <w:t>іс-қимылдарының диаграммасы</w:t>
      </w:r>
    </w:p>
    <w:bookmarkEnd w:id="698"/>
    <w:bookmarkStart w:name="z742"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44" w:id="700"/>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w:t>
      </w:r>
      <w:r>
        <w:br/>
      </w:r>
      <w:r>
        <w:rPr>
          <w:rFonts w:ascii="Times New Roman"/>
          <w:b/>
          <w:i w:val="false"/>
          <w:color w:val="000000"/>
        </w:rPr>
        <w:t>функционалдық өзара іс-қимылдарының диаграммасы</w:t>
      </w:r>
    </w:p>
    <w:bookmarkEnd w:id="700"/>
    <w:bookmarkStart w:name="z745"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48768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8768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748" w:id="703"/>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w:t>
      </w:r>
      <w:r>
        <w:br/>
      </w:r>
      <w:r>
        <w:rPr>
          <w:rFonts w:ascii="Times New Roman"/>
          <w:b/>
          <w:i w:val="false"/>
          <w:color w:val="000000"/>
        </w:rPr>
        <w:t>көрсетудің бизнес-процестерінің анықтамалығы</w:t>
      </w:r>
    </w:p>
    <w:bookmarkEnd w:id="703"/>
    <w:bookmarkStart w:name="z749"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66040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040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10-қосымша</w:t>
            </w:r>
          </w:p>
        </w:tc>
      </w:tr>
    </w:tbl>
    <w:bookmarkStart w:name="z752" w:id="706"/>
    <w:p>
      <w:pPr>
        <w:spacing w:after="0"/>
        <w:ind w:left="0"/>
        <w:jc w:val="left"/>
      </w:pPr>
      <w:r>
        <w:rPr>
          <w:rFonts w:ascii="Times New Roman"/>
          <w:b/>
          <w:i w:val="false"/>
          <w:color w:val="000000"/>
        </w:rPr>
        <w:t xml:space="preserve"> "Азаматтық хал актілері жазбаларын жою"</w:t>
      </w:r>
      <w:r>
        <w:br/>
      </w:r>
      <w:r>
        <w:rPr>
          <w:rFonts w:ascii="Times New Roman"/>
          <w:b/>
          <w:i w:val="false"/>
          <w:color w:val="000000"/>
        </w:rPr>
        <w:t>мемлекеттік көрсетілетін қызмет регламенті</w:t>
      </w:r>
    </w:p>
    <w:bookmarkEnd w:id="706"/>
    <w:bookmarkStart w:name="z753" w:id="707"/>
    <w:p>
      <w:pPr>
        <w:spacing w:after="0"/>
        <w:ind w:left="0"/>
        <w:jc w:val="left"/>
      </w:pPr>
      <w:r>
        <w:rPr>
          <w:rFonts w:ascii="Times New Roman"/>
          <w:b/>
          <w:i w:val="false"/>
          <w:color w:val="000000"/>
        </w:rPr>
        <w:t xml:space="preserve"> 1. Жалпы ережелер</w:t>
      </w:r>
    </w:p>
    <w:bookmarkEnd w:id="707"/>
    <w:bookmarkStart w:name="z754" w:id="708"/>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 (бұдан әрі – мемлекеттік көрсетілетін қызмет).</w:t>
      </w:r>
    </w:p>
    <w:bookmarkEnd w:id="708"/>
    <w:bookmarkStart w:name="z755" w:id="709"/>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 жазбаларын жою"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709"/>
    <w:bookmarkStart w:name="z756" w:id="71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710"/>
    <w:bookmarkStart w:name="z757" w:id="711"/>
    <w:p>
      <w:pPr>
        <w:spacing w:after="0"/>
        <w:ind w:left="0"/>
        <w:jc w:val="both"/>
      </w:pPr>
      <w:r>
        <w:rPr>
          <w:rFonts w:ascii="Times New Roman"/>
          <w:b w:val="false"/>
          <w:i w:val="false"/>
          <w:color w:val="000000"/>
          <w:sz w:val="28"/>
        </w:rPr>
        <w:t>
      2. Мемлекеттік қызметті көрсету нысаны: қағаз түрінде.</w:t>
      </w:r>
    </w:p>
    <w:bookmarkEnd w:id="711"/>
    <w:bookmarkStart w:name="z758" w:id="712"/>
    <w:p>
      <w:pPr>
        <w:spacing w:after="0"/>
        <w:ind w:left="0"/>
        <w:jc w:val="both"/>
      </w:pPr>
      <w:r>
        <w:rPr>
          <w:rFonts w:ascii="Times New Roman"/>
          <w:b w:val="false"/>
          <w:i w:val="false"/>
          <w:color w:val="000000"/>
          <w:sz w:val="28"/>
        </w:rPr>
        <w:t>
      3. Мемлекеттік қызметті көрсету нәтижесі:</w:t>
      </w:r>
    </w:p>
    <w:bookmarkEnd w:id="712"/>
    <w:bookmarkStart w:name="z759" w:id="713"/>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713"/>
    <w:bookmarkStart w:name="z760" w:id="714"/>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714"/>
    <w:bookmarkStart w:name="z761" w:id="715"/>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bookmarkEnd w:id="715"/>
    <w:bookmarkStart w:name="z762" w:id="716"/>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bookmarkEnd w:id="716"/>
    <w:bookmarkStart w:name="z763" w:id="717"/>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717"/>
    <w:bookmarkStart w:name="z764" w:id="718"/>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тегін көрсетіледі.</w:t>
      </w:r>
    </w:p>
    <w:bookmarkEnd w:id="718"/>
    <w:bookmarkStart w:name="z765" w:id="719"/>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w:t>
      </w:r>
      <w:r>
        <w:br/>
      </w:r>
      <w:r>
        <w:rPr>
          <w:rFonts w:ascii="Times New Roman"/>
          <w:b/>
          <w:i w:val="false"/>
          <w:color w:val="000000"/>
        </w:rPr>
        <w:t>тәртiбiн сипаттау</w:t>
      </w:r>
    </w:p>
    <w:bookmarkEnd w:id="719"/>
    <w:bookmarkStart w:name="z766" w:id="720"/>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(iс-әрекетті) бастау үшін негіз болып табылады.</w:t>
      </w:r>
    </w:p>
    <w:bookmarkEnd w:id="720"/>
    <w:bookmarkStart w:name="z767" w:id="721"/>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721"/>
    <w:bookmarkStart w:name="z768" w:id="722"/>
    <w:p>
      <w:pPr>
        <w:spacing w:after="0"/>
        <w:ind w:left="0"/>
        <w:jc w:val="both"/>
      </w:pPr>
      <w:r>
        <w:rPr>
          <w:rFonts w:ascii="Times New Roman"/>
          <w:b w:val="false"/>
          <w:i w:val="false"/>
          <w:color w:val="000000"/>
          <w:sz w:val="28"/>
        </w:rPr>
        <w:t>
      көрсетілетін қызметті алушы көрсетілетін қызметті беруші ЖАО арқылы жүгінген кезде:</w:t>
      </w:r>
    </w:p>
    <w:bookmarkEnd w:id="722"/>
    <w:bookmarkStart w:name="z769" w:id="723"/>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723"/>
    <w:bookmarkStart w:name="z770" w:id="724"/>
    <w:p>
      <w:pPr>
        <w:spacing w:after="0"/>
        <w:ind w:left="0"/>
        <w:jc w:val="both"/>
      </w:pPr>
      <w:r>
        <w:rPr>
          <w:rFonts w:ascii="Times New Roman"/>
          <w:b w:val="false"/>
          <w:i w:val="false"/>
          <w:color w:val="000000"/>
          <w:sz w:val="28"/>
        </w:rPr>
        <w:t>
      Нәтижесі – көрсетілетін қызметті берушіге жолдайды;</w:t>
      </w:r>
    </w:p>
    <w:bookmarkEnd w:id="724"/>
    <w:bookmarkStart w:name="z771" w:id="725"/>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725"/>
    <w:bookmarkStart w:name="z772" w:id="726"/>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726"/>
    <w:bookmarkStart w:name="z773" w:id="727"/>
    <w:p>
      <w:pPr>
        <w:spacing w:after="0"/>
        <w:ind w:left="0"/>
        <w:jc w:val="both"/>
      </w:pPr>
      <w:r>
        <w:rPr>
          <w:rFonts w:ascii="Times New Roman"/>
          <w:b w:val="false"/>
          <w:i w:val="false"/>
          <w:color w:val="000000"/>
          <w:sz w:val="28"/>
        </w:rPr>
        <w:t>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w:t>
      </w:r>
    </w:p>
    <w:bookmarkEnd w:id="727"/>
    <w:bookmarkStart w:name="z774" w:id="728"/>
    <w:p>
      <w:pPr>
        <w:spacing w:after="0"/>
        <w:ind w:left="0"/>
        <w:jc w:val="both"/>
      </w:pPr>
      <w:r>
        <w:rPr>
          <w:rFonts w:ascii="Times New Roman"/>
          <w:b w:val="false"/>
          <w:i w:val="false"/>
          <w:color w:val="000000"/>
          <w:sz w:val="28"/>
        </w:rPr>
        <w:t>
      Нәтижесі – орындауға жолдайды;</w:t>
      </w:r>
    </w:p>
    <w:bookmarkEnd w:id="728"/>
    <w:bookmarkStart w:name="z775" w:id="729"/>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сонымен қатар Қазақстан Республикасының "Неке (ерлі-зайыптылық) және отбасы туралы" кодексіне сәйкестігін тексереді,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729"/>
    <w:bookmarkStart w:name="z776" w:id="730"/>
    <w:p>
      <w:pPr>
        <w:spacing w:after="0"/>
        <w:ind w:left="0"/>
        <w:jc w:val="both"/>
      </w:pPr>
      <w:r>
        <w:rPr>
          <w:rFonts w:ascii="Times New Roman"/>
          <w:b w:val="false"/>
          <w:i w:val="false"/>
          <w:color w:val="000000"/>
          <w:sz w:val="28"/>
        </w:rPr>
        <w:t>
      мүдделі тұлғалардың өтініші бойынша – ай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730"/>
    <w:bookmarkStart w:name="z777" w:id="731"/>
    <w:p>
      <w:pPr>
        <w:spacing w:after="0"/>
        <w:ind w:left="0"/>
        <w:jc w:val="both"/>
      </w:pPr>
      <w:r>
        <w:rPr>
          <w:rFonts w:ascii="Times New Roman"/>
          <w:b w:val="false"/>
          <w:i w:val="false"/>
          <w:color w:val="000000"/>
          <w:sz w:val="28"/>
        </w:rPr>
        <w:t>
      сот шешімінің негізінде – күнтізбелік 15 (он бес) күн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күнтізбелік 3 (үш) күн ішінде хабардар етіле отырып, күнтізбелік 30 (отыз) күннен аспайтын уақытқа ұзартылады;</w:t>
      </w:r>
    </w:p>
    <w:bookmarkEnd w:id="731"/>
    <w:bookmarkStart w:name="z778" w:id="732"/>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қойып, елтаңбалы мөр басады немесе бас тарту туралы дәлелді жауапты жолдайды.</w:t>
      </w:r>
    </w:p>
    <w:bookmarkEnd w:id="732"/>
    <w:bookmarkStart w:name="z779" w:id="733"/>
    <w:p>
      <w:pPr>
        <w:spacing w:after="0"/>
        <w:ind w:left="0"/>
        <w:jc w:val="both"/>
      </w:pPr>
      <w:r>
        <w:rPr>
          <w:rFonts w:ascii="Times New Roman"/>
          <w:b w:val="false"/>
          <w:i w:val="false"/>
          <w:color w:val="000000"/>
          <w:sz w:val="28"/>
        </w:rPr>
        <w:t>
      Нәтижесі – куәлікке қол қояды және елтаңбалы мөрін басады немесе бас тарту туралы дәлелді жауап жолдайды;</w:t>
      </w:r>
    </w:p>
    <w:bookmarkEnd w:id="733"/>
    <w:bookmarkStart w:name="z780" w:id="734"/>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береді.</w:t>
      </w:r>
    </w:p>
    <w:bookmarkEnd w:id="734"/>
    <w:bookmarkStart w:name="z781" w:id="735"/>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735"/>
    <w:bookmarkStart w:name="z782" w:id="736"/>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736"/>
    <w:bookmarkStart w:name="z783" w:id="73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737"/>
    <w:bookmarkStart w:name="z784" w:id="738"/>
    <w:p>
      <w:pPr>
        <w:spacing w:after="0"/>
        <w:ind w:left="0"/>
        <w:jc w:val="both"/>
      </w:pPr>
      <w:r>
        <w:rPr>
          <w:rFonts w:ascii="Times New Roman"/>
          <w:b w:val="false"/>
          <w:i w:val="false"/>
          <w:color w:val="000000"/>
          <w:sz w:val="28"/>
        </w:rPr>
        <w:t>
      1) көрсетілетін қызметті берушінің кеңсе қызметкері;</w:t>
      </w:r>
    </w:p>
    <w:bookmarkEnd w:id="738"/>
    <w:bookmarkStart w:name="z785" w:id="739"/>
    <w:p>
      <w:pPr>
        <w:spacing w:after="0"/>
        <w:ind w:left="0"/>
        <w:jc w:val="both"/>
      </w:pPr>
      <w:r>
        <w:rPr>
          <w:rFonts w:ascii="Times New Roman"/>
          <w:b w:val="false"/>
          <w:i w:val="false"/>
          <w:color w:val="000000"/>
          <w:sz w:val="28"/>
        </w:rPr>
        <w:t>
      2) көрсетілетін қызметті берушінің басшысы;</w:t>
      </w:r>
    </w:p>
    <w:bookmarkEnd w:id="739"/>
    <w:bookmarkStart w:name="z786" w:id="74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40"/>
    <w:bookmarkStart w:name="z787" w:id="741"/>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"Азаматтық хал актілері жазбаларын жою"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741"/>
    <w:bookmarkStart w:name="z788" w:id="742"/>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742"/>
    <w:bookmarkStart w:name="z789" w:id="743"/>
    <w:p>
      <w:pPr>
        <w:spacing w:after="0"/>
        <w:ind w:left="0"/>
        <w:jc w:val="both"/>
      </w:pPr>
      <w:r>
        <w:rPr>
          <w:rFonts w:ascii="Times New Roman"/>
          <w:b w:val="false"/>
          <w:i w:val="false"/>
          <w:color w:val="000000"/>
          <w:sz w:val="28"/>
        </w:rPr>
        <w:t xml:space="preserve">
      9.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43"/>
    <w:bookmarkStart w:name="z790" w:id="744"/>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w:t>
      </w:r>
      <w:r>
        <w:br/>
      </w:r>
      <w:r>
        <w:rPr>
          <w:rFonts w:ascii="Times New Roman"/>
          <w:b/>
          <w:i w:val="false"/>
          <w:color w:val="000000"/>
        </w:rPr>
        <w:t>корпорация арқылы көрсетілетін қызметтің ерекшеліктері ескерілген өзге де талаптар</w:t>
      </w:r>
    </w:p>
    <w:bookmarkEnd w:id="744"/>
    <w:bookmarkStart w:name="z791" w:id="745"/>
    <w:p>
      <w:pPr>
        <w:spacing w:after="0"/>
        <w:ind w:left="0"/>
        <w:jc w:val="both"/>
      </w:pPr>
      <w:r>
        <w:rPr>
          <w:rFonts w:ascii="Times New Roman"/>
          <w:b w:val="false"/>
          <w:i w:val="false"/>
          <w:color w:val="000000"/>
          <w:sz w:val="28"/>
        </w:rPr>
        <w:t>
      10. Заңнамада белгіленген тәртіппен өзін-өзі қарап кұту,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8 800 080 7777 Бірыңғай байланыс-орталығы арқылы жүгінгенде көрсетілетін қызметті беруші құжаттарды қабылдау үшін тұрғылықты жеріне шыға отырып жүргізеді.</w:t>
      </w:r>
    </w:p>
    <w:bookmarkEnd w:id="745"/>
    <w:bookmarkStart w:name="z792" w:id="746"/>
    <w:p>
      <w:pPr>
        <w:spacing w:after="0"/>
        <w:ind w:left="0"/>
        <w:jc w:val="both"/>
      </w:pPr>
      <w:r>
        <w:rPr>
          <w:rFonts w:ascii="Times New Roman"/>
          <w:b w:val="false"/>
          <w:i w:val="false"/>
          <w:color w:val="000000"/>
          <w:sz w:val="28"/>
        </w:rPr>
        <w:t>
      11. Мемлекеттік қызмет көрсету орындарының мекенжайлары мемлекеттік қызмет берушінің интернет-ресурстарында және Әділет министрлігінің сайтында www.adilet.gov.kz орналастырылған.</w:t>
      </w:r>
    </w:p>
    <w:bookmarkEnd w:id="746"/>
    <w:bookmarkStart w:name="z793" w:id="747"/>
    <w:p>
      <w:pPr>
        <w:spacing w:after="0"/>
        <w:ind w:left="0"/>
        <w:jc w:val="both"/>
      </w:pPr>
      <w:r>
        <w:rPr>
          <w:rFonts w:ascii="Times New Roman"/>
          <w:b w:val="false"/>
          <w:i w:val="false"/>
          <w:color w:val="000000"/>
          <w:sz w:val="28"/>
        </w:rPr>
        <w:t>
      12. Көрсетілетін қызметті алушының мемлекеттік қызмет көрсетудің тәртібі мен мәртебесі туралы ақпаратты 1414, 8 800 080 7777 Бірыңғай байланыс-орталығы арқылы қашықтықтан қолжетімділік режимінде алады.</w:t>
      </w:r>
    </w:p>
    <w:bookmarkEnd w:id="7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795" w:id="748"/>
    <w:p>
      <w:pPr>
        <w:spacing w:after="0"/>
        <w:ind w:left="0"/>
        <w:jc w:val="left"/>
      </w:pPr>
      <w:r>
        <w:rPr>
          <w:rFonts w:ascii="Times New Roman"/>
          <w:b/>
          <w:i w:val="false"/>
          <w:color w:val="000000"/>
        </w:rPr>
        <w:t xml:space="preserve"> "Азаматтық хал актілері жазбаларын жою" мемлекеттік қызметін көрсетудің</w:t>
      </w:r>
      <w:r>
        <w:br/>
      </w:r>
      <w:r>
        <w:rPr>
          <w:rFonts w:ascii="Times New Roman"/>
          <w:b/>
          <w:i w:val="false"/>
          <w:color w:val="000000"/>
        </w:rPr>
        <w:t>бизнес-процестерінің анықтамалығы</w:t>
      </w:r>
    </w:p>
    <w:bookmarkEnd w:id="748"/>
    <w:bookmarkStart w:name="z796"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7"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6718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18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