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0549f" w14:textId="fa054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7 шілдедегі № 165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2017 жылғы 13 қыркүйектегі № 233 қаулысы. Батыс Қазақстан облысының Әділет департаментінде 2017 жылғы 4 қазанда № 4906 болып тіркелді. Күші жойылды - Батыс Қазақстан облысы әкімдігінің 2020 жылғы 28 тамыздағы № 201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28.08.2020 </w:t>
      </w:r>
      <w:r>
        <w:rPr>
          <w:rFonts w:ascii="Times New Roman"/>
          <w:b w:val="false"/>
          <w:i w:val="false"/>
          <w:color w:val="ff0000"/>
          <w:sz w:val="28"/>
        </w:rPr>
        <w:t>№ 201</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Қазақстан Республикасы Ұлттық экономика министрінің 2015 жылғы 9 сәуірдегі №319 "Тұрғын үй-коммуналдық шаруашылық саласындағы мемлекеттік көрсетілетін қызметтер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жылғы 12 мамырда №11015 тіркелген) сәйкес Батыс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7 шілдедегі №165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 бекіту туралы" (Нормативтік құқықтық актілерді мемлекеттік тіркеу тізілімінде №3984 тіркелген, 2015 жылғы 5 қыркүйекте "Орал өңірі" және "Приуралье"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"Батыс Қазақстан облысының энергетика және тұрғын үй-коммуналдық шаруашылық басқармасы" мемлекеттік мекемесі (Ғ.Ғ.Орынғалиев)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Б.О.Азбаевқа жүктелсін.</w:t>
      </w:r>
    </w:p>
    <w:bookmarkEnd w:id="4"/>
    <w:bookmarkStart w:name="z8"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Азбаев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13 қыркүйектегі</w:t>
            </w:r>
            <w:r>
              <w:br/>
            </w:r>
            <w:r>
              <w:rPr>
                <w:rFonts w:ascii="Times New Roman"/>
                <w:b w:val="false"/>
                <w:i w:val="false"/>
                <w:color w:val="000000"/>
                <w:sz w:val="20"/>
              </w:rPr>
              <w:t>№ 233</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7 шілдедегі № 165</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w:t>
      </w:r>
      <w:r>
        <w:br/>
      </w:r>
      <w:r>
        <w:rPr>
          <w:rFonts w:ascii="Times New Roman"/>
          <w:b/>
          <w:i w:val="false"/>
          <w:color w:val="000000"/>
        </w:rPr>
        <w:t>1. Жалпы ережелер</w:t>
      </w:r>
    </w:p>
    <w:bookmarkEnd w:id="6"/>
    <w:bookmarkStart w:name="z13" w:id="7"/>
    <w:p>
      <w:pPr>
        <w:spacing w:after="0"/>
        <w:ind w:left="0"/>
        <w:jc w:val="both"/>
      </w:pPr>
      <w:r>
        <w:rPr>
          <w:rFonts w:ascii="Times New Roman"/>
          <w:b w:val="false"/>
          <w:i w:val="false"/>
          <w:color w:val="000000"/>
          <w:sz w:val="28"/>
        </w:rPr>
        <w:t>
      1.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қызметі (бұдан әрі – мемлекеттік көрсетілетін қызмет).</w:t>
      </w:r>
    </w:p>
    <w:bookmarkEnd w:id="7"/>
    <w:bookmarkStart w:name="z14" w:id="8"/>
    <w:p>
      <w:pPr>
        <w:spacing w:after="0"/>
        <w:ind w:left="0"/>
        <w:jc w:val="both"/>
      </w:pPr>
      <w:r>
        <w:rPr>
          <w:rFonts w:ascii="Times New Roman"/>
          <w:b w:val="false"/>
          <w:i w:val="false"/>
          <w:color w:val="000000"/>
          <w:sz w:val="28"/>
        </w:rPr>
        <w:t xml:space="preserve">
      Мемлекеттік көрсетілетін қызметті Батыс Қазақстан облысының облыстық маңызы бар қаласы және аудандарының тұрғын үй қатынастары саласындағы функцияларды жүзеге асыратын жергілікті атқарушы органдарының құрылымдық бөлімшелері (бұдан әрі – көрсетілетін қызметті беруші) Қазақстан Республикасы Ұлттық экономика министрінің 2015 жылғы 9 сәуірдегі №319 "Тұрғын үй-коммуналдық шаруашылық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2015 жылы 12 мамырда №11015 тіркелген)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8"/>
    <w:bookmarkStart w:name="z15" w:id="9"/>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End w:id="9"/>
    <w:bookmarkStart w:name="z16" w:id="10"/>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w:t>
      </w:r>
    </w:p>
    <w:bookmarkEnd w:id="10"/>
    <w:bookmarkStart w:name="z17" w:id="11"/>
    <w:p>
      <w:pPr>
        <w:spacing w:after="0"/>
        <w:ind w:left="0"/>
        <w:jc w:val="both"/>
      </w:pPr>
      <w:r>
        <w:rPr>
          <w:rFonts w:ascii="Times New Roman"/>
          <w:b w:val="false"/>
          <w:i w:val="false"/>
          <w:color w:val="000000"/>
          <w:sz w:val="28"/>
        </w:rPr>
        <w:t>
      2) www.egov.kz "электрондық үкімет" веб-порталы (бұдан әрі –портал) арқылы жүзеге асырылады.</w:t>
      </w:r>
    </w:p>
    <w:bookmarkEnd w:id="11"/>
    <w:bookmarkStart w:name="z18" w:id="12"/>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2"/>
    <w:bookmarkStart w:name="z19" w:id="13"/>
    <w:p>
      <w:pPr>
        <w:spacing w:after="0"/>
        <w:ind w:left="0"/>
        <w:jc w:val="both"/>
      </w:pPr>
      <w:r>
        <w:rPr>
          <w:rFonts w:ascii="Times New Roman"/>
          <w:b w:val="false"/>
          <w:i w:val="false"/>
          <w:color w:val="000000"/>
          <w:sz w:val="28"/>
        </w:rPr>
        <w:t xml:space="preserve">
      3. Мемлекеттік қызметті көрсету нәтижесі – кезектің реттік нөмірін көрсете отырып, есепке қою туралы хабарлама (бұдан әрі –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 (бұдан әрі - бас тарту туралы дәлелді жауап).</w:t>
      </w:r>
    </w:p>
    <w:bookmarkEnd w:id="13"/>
    <w:bookmarkStart w:name="z20" w:id="14"/>
    <w:p>
      <w:pPr>
        <w:spacing w:after="0"/>
        <w:ind w:left="0"/>
        <w:jc w:val="both"/>
      </w:pPr>
      <w:r>
        <w:rPr>
          <w:rFonts w:ascii="Times New Roman"/>
          <w:b w:val="false"/>
          <w:i w:val="false"/>
          <w:color w:val="000000"/>
          <w:sz w:val="28"/>
        </w:rPr>
        <w:t>
      Мемлекеттік қызметті көрсету нәтижесін беру нысаны: электрондық түрде.</w:t>
      </w:r>
    </w:p>
    <w:bookmarkEnd w:id="14"/>
    <w:bookmarkStart w:name="z21" w:id="15"/>
    <w:p>
      <w:pPr>
        <w:spacing w:after="0"/>
        <w:ind w:left="0"/>
        <w:jc w:val="both"/>
      </w:pPr>
      <w:r>
        <w:rPr>
          <w:rFonts w:ascii="Times New Roman"/>
          <w:b w:val="false"/>
          <w:i w:val="false"/>
          <w:color w:val="000000"/>
          <w:sz w:val="28"/>
        </w:rPr>
        <w:t>
      Портал арқылы өтініш берген кезде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жолданады.</w:t>
      </w:r>
    </w:p>
    <w:bookmarkEnd w:id="15"/>
    <w:bookmarkStart w:name="z22" w:id="16"/>
    <w:p>
      <w:pPr>
        <w:spacing w:after="0"/>
        <w:ind w:left="0"/>
        <w:jc w:val="both"/>
      </w:pPr>
      <w:r>
        <w:rPr>
          <w:rFonts w:ascii="Times New Roman"/>
          <w:b w:val="false"/>
          <w:i w:val="false"/>
          <w:color w:val="000000"/>
          <w:sz w:val="28"/>
        </w:rPr>
        <w:t xml:space="preserve">
      Мемлекеттік көрсетілетін қызмет жеке тұлғаларға (бұдан әрі – көрсетілетін қызметті алушы) тегін ұсынылады, олардың санаттары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p>
    <w:bookmarkEnd w:id="16"/>
    <w:bookmarkStart w:name="z23" w:id="1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7"/>
    <w:bookmarkStart w:name="z24" w:id="18"/>
    <w:p>
      <w:pPr>
        <w:spacing w:after="0"/>
        <w:ind w:left="0"/>
        <w:jc w:val="both"/>
      </w:pPr>
      <w:r>
        <w:rPr>
          <w:rFonts w:ascii="Times New Roman"/>
          <w:b w:val="false"/>
          <w:i w:val="false"/>
          <w:color w:val="000000"/>
          <w:sz w:val="28"/>
        </w:rPr>
        <w:t>
      4. Мемлекеттік қызметті көрсету бойынша рәсімді (іс-қимылды) бастауға:</w:t>
      </w:r>
    </w:p>
    <w:bookmarkEnd w:id="18"/>
    <w:bookmarkStart w:name="z25" w:id="19"/>
    <w:p>
      <w:pPr>
        <w:spacing w:after="0"/>
        <w:ind w:left="0"/>
        <w:jc w:val="both"/>
      </w:pPr>
      <w:r>
        <w:rPr>
          <w:rFonts w:ascii="Times New Roman"/>
          <w:b w:val="false"/>
          <w:i w:val="false"/>
          <w:color w:val="000000"/>
          <w:sz w:val="28"/>
        </w:rPr>
        <w:t xml:space="preserve">
      Мемлекеттік корпорацияға өтініш берген кезде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p>
    <w:bookmarkEnd w:id="19"/>
    <w:bookmarkStart w:name="z26" w:id="20"/>
    <w:p>
      <w:pPr>
        <w:spacing w:after="0"/>
        <w:ind w:left="0"/>
        <w:jc w:val="both"/>
      </w:pPr>
      <w:r>
        <w:rPr>
          <w:rFonts w:ascii="Times New Roman"/>
          <w:b w:val="false"/>
          <w:i w:val="false"/>
          <w:color w:val="000000"/>
          <w:sz w:val="28"/>
        </w:rPr>
        <w:t>
      портал арқылы өтініш берген кезде – көрсетілетін қызметті алушының ЭЦҚ-мен куәландырылған электрондық құжат нысанындағы сұраныс негіз болып табылады.</w:t>
      </w:r>
    </w:p>
    <w:bookmarkEnd w:id="20"/>
    <w:bookmarkStart w:name="z27" w:id="2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1"/>
    <w:bookmarkStart w:name="z28" w:id="22"/>
    <w:p>
      <w:pPr>
        <w:spacing w:after="0"/>
        <w:ind w:left="0"/>
        <w:jc w:val="both"/>
      </w:pPr>
      <w:r>
        <w:rPr>
          <w:rFonts w:ascii="Times New Roman"/>
          <w:b w:val="false"/>
          <w:i w:val="false"/>
          <w:color w:val="000000"/>
          <w:sz w:val="28"/>
        </w:rPr>
        <w:t xml:space="preserve">
      1) көрсетілетін қызметті алушы Мемлекеттік корпорация қызметкеріне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ұсынады. Мемлекеттік корпорация қызметкері көрсетілетін қызметті алушы хабарлама алуға өтініш берген кезден бастап 15 (он бес) минут ішінде оның құжаттарын қабылдауды, тіркеуді жүзеге асырады және көрсетілетін қызметті берушіге жолдайды;</w:t>
      </w:r>
    </w:p>
    <w:bookmarkEnd w:id="22"/>
    <w:bookmarkStart w:name="z29" w:id="23"/>
    <w:p>
      <w:pPr>
        <w:spacing w:after="0"/>
        <w:ind w:left="0"/>
        <w:jc w:val="both"/>
      </w:pPr>
      <w:r>
        <w:rPr>
          <w:rFonts w:ascii="Times New Roman"/>
          <w:b w:val="false"/>
          <w:i w:val="false"/>
          <w:color w:val="000000"/>
          <w:sz w:val="28"/>
        </w:rPr>
        <w:t>
      2) көрсетілетін қызметті берушінің кеңсе қызметкері құжаттар келіп түскен кезден бастап 15 (он бес) минут ішінде тіркейді және көрсетілетін қызметті берушінің басшысына бұрыштама қоюға жолдайды;</w:t>
      </w:r>
    </w:p>
    <w:bookmarkEnd w:id="23"/>
    <w:bookmarkStart w:name="z30" w:id="24"/>
    <w:p>
      <w:pPr>
        <w:spacing w:after="0"/>
        <w:ind w:left="0"/>
        <w:jc w:val="both"/>
      </w:pPr>
      <w:r>
        <w:rPr>
          <w:rFonts w:ascii="Times New Roman"/>
          <w:b w:val="false"/>
          <w:i w:val="false"/>
          <w:color w:val="000000"/>
          <w:sz w:val="28"/>
        </w:rPr>
        <w:t>
      3) көрсетілетін қызметті берушінің басшысы құжаттармен танысады және 1 (бір) күнтізбелік күннің ішінде мемлекеттік қызметті көрсету үшін жауапты орындаушыны анықтайды;</w:t>
      </w:r>
    </w:p>
    <w:bookmarkEnd w:id="24"/>
    <w:bookmarkStart w:name="z31" w:id="25"/>
    <w:p>
      <w:pPr>
        <w:spacing w:after="0"/>
        <w:ind w:left="0"/>
        <w:jc w:val="both"/>
      </w:pPr>
      <w:r>
        <w:rPr>
          <w:rFonts w:ascii="Times New Roman"/>
          <w:b w:val="false"/>
          <w:i w:val="false"/>
          <w:color w:val="000000"/>
          <w:sz w:val="28"/>
        </w:rPr>
        <w:t>
      4) көрсетілетін қызметті берушінің жауапты орындаушысы 25 (жиырма бес) күнтізбелік күннің ішінде құжаттарды қарайды, "Е-әкімдік" ақпараттық жүйесіне тіркейді, көрсетілетін қызметті алушыға хабарлама жобасын немесе бас тарту туралы дәлелді жауапты дайындайды;</w:t>
      </w:r>
    </w:p>
    <w:bookmarkEnd w:id="25"/>
    <w:bookmarkStart w:name="z32" w:id="26"/>
    <w:p>
      <w:pPr>
        <w:spacing w:after="0"/>
        <w:ind w:left="0"/>
        <w:jc w:val="both"/>
      </w:pPr>
      <w:r>
        <w:rPr>
          <w:rFonts w:ascii="Times New Roman"/>
          <w:b w:val="false"/>
          <w:i w:val="false"/>
          <w:color w:val="000000"/>
          <w:sz w:val="28"/>
        </w:rPr>
        <w:t>
      5) көрсетілетін қызметті берушінің басшысы 1 (бір) күнтізбелік күннің ішінде хабарламаға электрондық түрде қол қояды;</w:t>
      </w:r>
    </w:p>
    <w:bookmarkEnd w:id="26"/>
    <w:bookmarkStart w:name="z33" w:id="27"/>
    <w:p>
      <w:pPr>
        <w:spacing w:after="0"/>
        <w:ind w:left="0"/>
        <w:jc w:val="both"/>
      </w:pPr>
      <w:r>
        <w:rPr>
          <w:rFonts w:ascii="Times New Roman"/>
          <w:b w:val="false"/>
          <w:i w:val="false"/>
          <w:color w:val="000000"/>
          <w:sz w:val="28"/>
        </w:rPr>
        <w:t>
      6) көрсетілетін қызметті берушінің кеңсе қызметкері 1 (бір) күнтізбелік күннің ішінде мемлекеттік қызмет көрсету нәтижесін Мемлекеттік корпорацияға жолдайды;</w:t>
      </w:r>
    </w:p>
    <w:bookmarkEnd w:id="27"/>
    <w:bookmarkStart w:name="z34" w:id="28"/>
    <w:p>
      <w:pPr>
        <w:spacing w:after="0"/>
        <w:ind w:left="0"/>
        <w:jc w:val="both"/>
      </w:pPr>
      <w:r>
        <w:rPr>
          <w:rFonts w:ascii="Times New Roman"/>
          <w:b w:val="false"/>
          <w:i w:val="false"/>
          <w:color w:val="000000"/>
          <w:sz w:val="28"/>
        </w:rPr>
        <w:t>
      7) Мемлекеттік корпорация қызметкері 1 (бір) күнтізбелік күннің ішінде көрсетілетін қызметті алушыға мемлекеттік қызмет көрсету нәтижесін береді.</w:t>
      </w:r>
    </w:p>
    <w:bookmarkEnd w:id="28"/>
    <w:bookmarkStart w:name="z35" w:id="29"/>
    <w:p>
      <w:pPr>
        <w:spacing w:after="0"/>
        <w:ind w:left="0"/>
        <w:jc w:val="both"/>
      </w:pPr>
      <w:r>
        <w:rPr>
          <w:rFonts w:ascii="Times New Roman"/>
          <w:b w:val="false"/>
          <w:i w:val="false"/>
          <w:color w:val="000000"/>
          <w:sz w:val="28"/>
        </w:rPr>
        <w:t>
      6. Келесі рәсімді (іс-қимылды) орындауды бастау үшін негіздеме болатын мемлекеттік қызметті көрсету бойынша рәсімдердің (іс-қимылдың) нәтижесі:</w:t>
      </w:r>
    </w:p>
    <w:bookmarkEnd w:id="29"/>
    <w:bookmarkStart w:name="z36" w:id="30"/>
    <w:p>
      <w:pPr>
        <w:spacing w:after="0"/>
        <w:ind w:left="0"/>
        <w:jc w:val="both"/>
      </w:pPr>
      <w:r>
        <w:rPr>
          <w:rFonts w:ascii="Times New Roman"/>
          <w:b w:val="false"/>
          <w:i w:val="false"/>
          <w:color w:val="000000"/>
          <w:sz w:val="28"/>
        </w:rPr>
        <w:t>
      1) Мемлекеттік корпорация қызметкерінің көрсетілетін қызметті алушыдан құжаттарды қабылдауы және көрсетілетін қызметті берушіге беруі;</w:t>
      </w:r>
    </w:p>
    <w:bookmarkEnd w:id="30"/>
    <w:bookmarkStart w:name="z37" w:id="31"/>
    <w:p>
      <w:pPr>
        <w:spacing w:after="0"/>
        <w:ind w:left="0"/>
        <w:jc w:val="both"/>
      </w:pPr>
      <w:r>
        <w:rPr>
          <w:rFonts w:ascii="Times New Roman"/>
          <w:b w:val="false"/>
          <w:i w:val="false"/>
          <w:color w:val="000000"/>
          <w:sz w:val="28"/>
        </w:rPr>
        <w:t>
      2) көрсетілетін қызметті берушінің кеңсе қызметкерінің құжаттарды тіркеуі және оны көрсетілетін қызметті берушінің басшысына бұрыштама қоюға жолдауы;</w:t>
      </w:r>
    </w:p>
    <w:bookmarkEnd w:id="31"/>
    <w:bookmarkStart w:name="z38" w:id="32"/>
    <w:p>
      <w:pPr>
        <w:spacing w:after="0"/>
        <w:ind w:left="0"/>
        <w:jc w:val="both"/>
      </w:pPr>
      <w:r>
        <w:rPr>
          <w:rFonts w:ascii="Times New Roman"/>
          <w:b w:val="false"/>
          <w:i w:val="false"/>
          <w:color w:val="000000"/>
          <w:sz w:val="28"/>
        </w:rPr>
        <w:t>
      3) көрсетілетін қызметті беруші басшысының құжаттарды көрсетілетін қызметті берушінің жауапты орындаушысына жолдауы;</w:t>
      </w:r>
    </w:p>
    <w:bookmarkEnd w:id="32"/>
    <w:bookmarkStart w:name="z39" w:id="33"/>
    <w:p>
      <w:pPr>
        <w:spacing w:after="0"/>
        <w:ind w:left="0"/>
        <w:jc w:val="both"/>
      </w:pPr>
      <w:r>
        <w:rPr>
          <w:rFonts w:ascii="Times New Roman"/>
          <w:b w:val="false"/>
          <w:i w:val="false"/>
          <w:color w:val="000000"/>
          <w:sz w:val="28"/>
        </w:rPr>
        <w:t>
      4) көрсетілетін қызметті берушінің жауапты орындаушысының мемлекеттік көрсетілетін қызмет нәтижесінің не бас тарту туралы дәлелді жауаптың жобасын әзірлеуі;</w:t>
      </w:r>
    </w:p>
    <w:bookmarkEnd w:id="33"/>
    <w:bookmarkStart w:name="z40" w:id="34"/>
    <w:p>
      <w:pPr>
        <w:spacing w:after="0"/>
        <w:ind w:left="0"/>
        <w:jc w:val="both"/>
      </w:pPr>
      <w:r>
        <w:rPr>
          <w:rFonts w:ascii="Times New Roman"/>
          <w:b w:val="false"/>
          <w:i w:val="false"/>
          <w:color w:val="000000"/>
          <w:sz w:val="28"/>
        </w:rPr>
        <w:t>
      5) көрсетілетін қызметті беруші басшысының мемлекеттік көрсетілетін қызмет нәтижесіне не бас тарту туралы дәлелді жауапқа қол қоюы;</w:t>
      </w:r>
    </w:p>
    <w:bookmarkEnd w:id="34"/>
    <w:bookmarkStart w:name="z41" w:id="35"/>
    <w:p>
      <w:pPr>
        <w:spacing w:after="0"/>
        <w:ind w:left="0"/>
        <w:jc w:val="both"/>
      </w:pPr>
      <w:r>
        <w:rPr>
          <w:rFonts w:ascii="Times New Roman"/>
          <w:b w:val="false"/>
          <w:i w:val="false"/>
          <w:color w:val="000000"/>
          <w:sz w:val="28"/>
        </w:rPr>
        <w:t>
      6) көрсетілетін қызметті берушінің кеңсе қызметкерінің Мемлекеттік корпорацияға мемлекеттік көрсетілетін қызмет нәтижесін жолдауы;</w:t>
      </w:r>
    </w:p>
    <w:bookmarkEnd w:id="35"/>
    <w:bookmarkStart w:name="z42" w:id="36"/>
    <w:p>
      <w:pPr>
        <w:spacing w:after="0"/>
        <w:ind w:left="0"/>
        <w:jc w:val="both"/>
      </w:pPr>
      <w:r>
        <w:rPr>
          <w:rFonts w:ascii="Times New Roman"/>
          <w:b w:val="false"/>
          <w:i w:val="false"/>
          <w:color w:val="000000"/>
          <w:sz w:val="28"/>
        </w:rPr>
        <w:t>
      7) Мемлекеттік корпорация қызметкерінің көрсетілетін қызметті алушыға мемлекеттік көрсетілетін қызмет нәтижесін беруі.</w:t>
      </w:r>
    </w:p>
    <w:bookmarkEnd w:id="36"/>
    <w:bookmarkStart w:name="z43" w:id="37"/>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37"/>
    <w:bookmarkStart w:name="z44" w:id="38"/>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 қызметкерлерінің тізбесі:</w:t>
      </w:r>
    </w:p>
    <w:bookmarkEnd w:id="38"/>
    <w:bookmarkStart w:name="z45" w:id="39"/>
    <w:p>
      <w:pPr>
        <w:spacing w:after="0"/>
        <w:ind w:left="0"/>
        <w:jc w:val="both"/>
      </w:pPr>
      <w:r>
        <w:rPr>
          <w:rFonts w:ascii="Times New Roman"/>
          <w:b w:val="false"/>
          <w:i w:val="false"/>
          <w:color w:val="000000"/>
          <w:sz w:val="28"/>
        </w:rPr>
        <w:t>
      1) көрсетілетін қызметті берушінің басшысы;</w:t>
      </w:r>
    </w:p>
    <w:bookmarkEnd w:id="39"/>
    <w:bookmarkStart w:name="z46" w:id="40"/>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40"/>
    <w:bookmarkStart w:name="z47" w:id="41"/>
    <w:p>
      <w:pPr>
        <w:spacing w:after="0"/>
        <w:ind w:left="0"/>
        <w:jc w:val="both"/>
      </w:pPr>
      <w:r>
        <w:rPr>
          <w:rFonts w:ascii="Times New Roman"/>
          <w:b w:val="false"/>
          <w:i w:val="false"/>
          <w:color w:val="000000"/>
          <w:sz w:val="28"/>
        </w:rPr>
        <w:t>
      3) Мемлекеттік корпорация қызметкері.</w:t>
      </w:r>
    </w:p>
    <w:bookmarkEnd w:id="41"/>
    <w:bookmarkStart w:name="z48" w:id="42"/>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2"/>
    <w:bookmarkStart w:name="z49" w:id="43"/>
    <w:p>
      <w:pPr>
        <w:spacing w:after="0"/>
        <w:ind w:left="0"/>
        <w:jc w:val="both"/>
      </w:pPr>
      <w:r>
        <w:rPr>
          <w:rFonts w:ascii="Times New Roman"/>
          <w:b w:val="false"/>
          <w:i w:val="false"/>
          <w:color w:val="000000"/>
          <w:sz w:val="28"/>
        </w:rPr>
        <w:t>
      8. Мемлекеттік корпорацияға жүгіну тәртібін сипаттау:</w:t>
      </w:r>
    </w:p>
    <w:bookmarkEnd w:id="43"/>
    <w:bookmarkStart w:name="z50" w:id="44"/>
    <w:p>
      <w:pPr>
        <w:spacing w:after="0"/>
        <w:ind w:left="0"/>
        <w:jc w:val="both"/>
      </w:pPr>
      <w:r>
        <w:rPr>
          <w:rFonts w:ascii="Times New Roman"/>
          <w:b w:val="false"/>
          <w:i w:val="false"/>
          <w:color w:val="000000"/>
          <w:sz w:val="28"/>
        </w:rPr>
        <w:t>
      1) көрсетілетін қызметті алушы Мемлекеттік корпорацияның қызметкеріне құжаттарды ұсынады, ол электрондық кезек ретімен "кедергісіз" қызмет көрсету арқылы операциялық залда жүзеге асырылады 15 (он бес) минут ішінде;</w:t>
      </w:r>
    </w:p>
    <w:bookmarkEnd w:id="44"/>
    <w:bookmarkStart w:name="z51" w:id="45"/>
    <w:p>
      <w:pPr>
        <w:spacing w:after="0"/>
        <w:ind w:left="0"/>
        <w:jc w:val="both"/>
      </w:pPr>
      <w:r>
        <w:rPr>
          <w:rFonts w:ascii="Times New Roman"/>
          <w:b w:val="false"/>
          <w:i w:val="false"/>
          <w:color w:val="000000"/>
          <w:sz w:val="28"/>
        </w:rPr>
        <w:t>
      2) 1-процесс – Мемлекеттік корпорацияның қызметкері қызмет көрсету үшін Халыққа қызмет көрсету орталығының ықпалдастырылған ақпараттық жүйесінің автоматтандырылған жұмыс орнына (бұдан әрі – Мемлекеттік корпорация ЫАЖ АЖО) логин мен парольді енгізеді (авторландыру процесі);</w:t>
      </w:r>
    </w:p>
    <w:bookmarkEnd w:id="45"/>
    <w:bookmarkStart w:name="z52" w:id="46"/>
    <w:p>
      <w:pPr>
        <w:spacing w:after="0"/>
        <w:ind w:left="0"/>
        <w:jc w:val="both"/>
      </w:pPr>
      <w:r>
        <w:rPr>
          <w:rFonts w:ascii="Times New Roman"/>
          <w:b w:val="false"/>
          <w:i w:val="false"/>
          <w:color w:val="000000"/>
          <w:sz w:val="28"/>
        </w:rPr>
        <w:t>
      3) 2-процесс – Мемлекеттік корпорацияның қызметкері қызметті таңдайды, экранға мемлекеттік қызметті көрсету үшін сұраныс нысанын шығарады және Мемлекеттік корпорацияның қызметкері көрсетілетін қызметті алушының, сондай-ақ сенімхат бойынша көрсетілетін қызметті алушы өкілінің мәліметтерін (нотариалды куәландырылған сенімхат болған жағдайда, басқа куәландырылған сенімхатының мәліметтері толтырылмайды) енгізеді (5 минут ішінде);</w:t>
      </w:r>
    </w:p>
    <w:bookmarkEnd w:id="46"/>
    <w:bookmarkStart w:name="z53" w:id="47"/>
    <w:p>
      <w:pPr>
        <w:spacing w:after="0"/>
        <w:ind w:left="0"/>
        <w:jc w:val="both"/>
      </w:pPr>
      <w:r>
        <w:rPr>
          <w:rFonts w:ascii="Times New Roman"/>
          <w:b w:val="false"/>
          <w:i w:val="false"/>
          <w:color w:val="000000"/>
          <w:sz w:val="28"/>
        </w:rPr>
        <w:t>
      4) 3-процесс – жеке тұлғалардың мемлекеттік деректер қорына (бұдан әрі – ЖТ МДҚ) көрсетілетін қызметті алушының мәліметтері туралы, сонымен қатар Бірыңғай нотариалдық ақпараттық жүйеге (бұдан әрі - БНАЖ) - көрсетілетін қызметті алушы өкілінің сенімхат мәліметтері туралы сұранысты жолдайды (2 минут ішінде);</w:t>
      </w:r>
    </w:p>
    <w:bookmarkEnd w:id="47"/>
    <w:bookmarkStart w:name="z54" w:id="48"/>
    <w:p>
      <w:pPr>
        <w:spacing w:after="0"/>
        <w:ind w:left="0"/>
        <w:jc w:val="both"/>
      </w:pPr>
      <w:r>
        <w:rPr>
          <w:rFonts w:ascii="Times New Roman"/>
          <w:b w:val="false"/>
          <w:i w:val="false"/>
          <w:color w:val="000000"/>
          <w:sz w:val="28"/>
        </w:rPr>
        <w:t>
      5) 1-шарт - ЖТ МДҚ көрсетілетін қызметті алушы мәліметтерінің және БНАЖ сенімхат мәліметтерінің бар болуын тексереді (1 минут ішінде);</w:t>
      </w:r>
    </w:p>
    <w:bookmarkEnd w:id="48"/>
    <w:bookmarkStart w:name="z55" w:id="49"/>
    <w:p>
      <w:pPr>
        <w:spacing w:after="0"/>
        <w:ind w:left="0"/>
        <w:jc w:val="both"/>
      </w:pPr>
      <w:r>
        <w:rPr>
          <w:rFonts w:ascii="Times New Roman"/>
          <w:b w:val="false"/>
          <w:i w:val="false"/>
          <w:color w:val="000000"/>
          <w:sz w:val="28"/>
        </w:rPr>
        <w:t>
      6) 4-процесс – ЖТ МДҚ-да көрсетілетін қызметті алушы мәліметтерінің және БНАЖ-да сенімхат мәліметтерінің болмауына байланысты мәліметтерді алу мүмкіндігінің болмауы туралы хабарлама қалыптастырылады (2 минут ішінде);</w:t>
      </w:r>
    </w:p>
    <w:bookmarkEnd w:id="49"/>
    <w:bookmarkStart w:name="z56" w:id="50"/>
    <w:p>
      <w:pPr>
        <w:spacing w:after="0"/>
        <w:ind w:left="0"/>
        <w:jc w:val="both"/>
      </w:pPr>
      <w:r>
        <w:rPr>
          <w:rFonts w:ascii="Times New Roman"/>
          <w:b w:val="false"/>
          <w:i w:val="false"/>
          <w:color w:val="000000"/>
          <w:sz w:val="28"/>
        </w:rPr>
        <w:t>
      7) 5-процесс – Мемлекеттік корпорация қызметкері ЭЦҚ-мен куәландырылған (қол қойылған) электрондық құжатты (көрсетілетін қызметті алушының сұранысын) электрондық үкімет шлюзі (бұдан әрі – ЭҮШ) арқылы электрондық үкіметтің аумақтық шлюзі автоматтандырылған жұмыс орнына (бұдан әрі – ЭҮАШ АЖО) жолдайды (2 минут ішінде);</w:t>
      </w:r>
    </w:p>
    <w:bookmarkEnd w:id="50"/>
    <w:bookmarkStart w:name="z57" w:id="51"/>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 кезінде іске қосылатын ақпараттық жүйелердің өзара функционалдық іс-қимылдары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көрсетілген.</w:t>
      </w:r>
    </w:p>
    <w:bookmarkEnd w:id="51"/>
    <w:bookmarkStart w:name="z58" w:id="52"/>
    <w:p>
      <w:pPr>
        <w:spacing w:after="0"/>
        <w:ind w:left="0"/>
        <w:jc w:val="both"/>
      </w:pPr>
      <w:r>
        <w:rPr>
          <w:rFonts w:ascii="Times New Roman"/>
          <w:b w:val="false"/>
          <w:i w:val="false"/>
          <w:color w:val="000000"/>
          <w:sz w:val="28"/>
        </w:rPr>
        <w:t>
      9. Мемлекеттік корпорация арқылы мемлекеттік қызмет көрсетудің нәтижесін алу процесінің сипаттамасы, оның ұзақтығы:</w:t>
      </w:r>
    </w:p>
    <w:bookmarkEnd w:id="52"/>
    <w:bookmarkStart w:name="z59" w:id="53"/>
    <w:p>
      <w:pPr>
        <w:spacing w:after="0"/>
        <w:ind w:left="0"/>
        <w:jc w:val="both"/>
      </w:pPr>
      <w:r>
        <w:rPr>
          <w:rFonts w:ascii="Times New Roman"/>
          <w:b w:val="false"/>
          <w:i w:val="false"/>
          <w:color w:val="000000"/>
          <w:sz w:val="28"/>
        </w:rPr>
        <w:t>
      1) 6-процесс - ЭҮАШ АЖО-да электрондық құжатты тіркеу (2 минут ішінде);</w:t>
      </w:r>
    </w:p>
    <w:bookmarkEnd w:id="53"/>
    <w:bookmarkStart w:name="z60" w:id="54"/>
    <w:p>
      <w:pPr>
        <w:spacing w:after="0"/>
        <w:ind w:left="0"/>
        <w:jc w:val="both"/>
      </w:pPr>
      <w:r>
        <w:rPr>
          <w:rFonts w:ascii="Times New Roman"/>
          <w:b w:val="false"/>
          <w:i w:val="false"/>
          <w:color w:val="000000"/>
          <w:sz w:val="28"/>
        </w:rPr>
        <w:t>
      2) 2-шарт – көрсетілетін қызметті беруші көрсетілетін қызметті алушы жалғаған қызметті көрсетуге негіз болатын және Стандартта көрсетілген құжаттардың (өтініші, жеке басын куәландыратын құжат) сәйкестігін тексереді (өңдейді) (2 минут ішінде);</w:t>
      </w:r>
    </w:p>
    <w:bookmarkEnd w:id="54"/>
    <w:bookmarkStart w:name="z61" w:id="55"/>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қызметтен бас тарту жөнінде хабарлама қалыптастырылады (5 минут ішінде) немесе көрсетілетін қызметті алушы Мемлекеттік корпорацияның қызметкері арқылы тиісті құжаттардың қабылданғандығы туралы қолхат алады;</w:t>
      </w:r>
    </w:p>
    <w:bookmarkEnd w:id="55"/>
    <w:bookmarkStart w:name="z62" w:id="56"/>
    <w:p>
      <w:pPr>
        <w:spacing w:after="0"/>
        <w:ind w:left="0"/>
        <w:jc w:val="both"/>
      </w:pPr>
      <w:r>
        <w:rPr>
          <w:rFonts w:ascii="Times New Roman"/>
          <w:b w:val="false"/>
          <w:i w:val="false"/>
          <w:color w:val="000000"/>
          <w:sz w:val="28"/>
        </w:rPr>
        <w:t>
      4) 8-процесс – көрсетілетін қызметті алушы Мемлекеттік корпорацияның қызметкері арқылы ЭҮАШ АЖО қалыптастырылған қызметтің нәтижесін (хабарлама немесе бас тарту туралы дәлелді жауап) алады (Мемлекеттік корпорацияға құжаттар топтамасын тапсырған кезден бастап 30 (отыз) күнтізбелік күннің ішінде).</w:t>
      </w:r>
    </w:p>
    <w:bookmarkEnd w:id="56"/>
    <w:bookmarkStart w:name="z63" w:id="57"/>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57"/>
    <w:bookmarkStart w:name="z64" w:id="58"/>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және парольдің көмегімен (порталда тіркелмеген көрсетілетін қызметті алушылар үшін іске асырылады) порталда тіркелуді жүзеге асырады;</w:t>
      </w:r>
    </w:p>
    <w:bookmarkEnd w:id="58"/>
    <w:bookmarkStart w:name="z65" w:id="59"/>
    <w:p>
      <w:pPr>
        <w:spacing w:after="0"/>
        <w:ind w:left="0"/>
        <w:jc w:val="both"/>
      </w:pPr>
      <w:r>
        <w:rPr>
          <w:rFonts w:ascii="Times New Roman"/>
          <w:b w:val="false"/>
          <w:i w:val="false"/>
          <w:color w:val="000000"/>
          <w:sz w:val="28"/>
        </w:rPr>
        <w:t>
      2) 1-процесс – көрсетілетін қызметті алушы қызметті алу үшін порталға ЖСН және парольді енгізеді (авторландыру процесі);</w:t>
      </w:r>
    </w:p>
    <w:bookmarkEnd w:id="59"/>
    <w:bookmarkStart w:name="z66" w:id="60"/>
    <w:p>
      <w:pPr>
        <w:spacing w:after="0"/>
        <w:ind w:left="0"/>
        <w:jc w:val="both"/>
      </w:pPr>
      <w:r>
        <w:rPr>
          <w:rFonts w:ascii="Times New Roman"/>
          <w:b w:val="false"/>
          <w:i w:val="false"/>
          <w:color w:val="000000"/>
          <w:sz w:val="28"/>
        </w:rPr>
        <w:t>
      3) 1-шарт - ЖСН және пароль арқылы тіркелген көрсетілетін қызметті алушының мәліметтерінің дұрыстығы порталда тексеріледі;</w:t>
      </w:r>
    </w:p>
    <w:bookmarkEnd w:id="60"/>
    <w:bookmarkStart w:name="z67" w:id="61"/>
    <w:p>
      <w:pPr>
        <w:spacing w:after="0"/>
        <w:ind w:left="0"/>
        <w:jc w:val="both"/>
      </w:pPr>
      <w:r>
        <w:rPr>
          <w:rFonts w:ascii="Times New Roman"/>
          <w:b w:val="false"/>
          <w:i w:val="false"/>
          <w:color w:val="000000"/>
          <w:sz w:val="28"/>
        </w:rPr>
        <w:t>
      4) 2-процесс – көрсетілетін қызметті алушының мәліметтерінде кемшіліктердің болуына байланысты порталда авторландырудан бас тарту жөнінде хабарлама қалыптастырылады;</w:t>
      </w:r>
    </w:p>
    <w:bookmarkEnd w:id="61"/>
    <w:bookmarkStart w:name="z68" w:id="62"/>
    <w:p>
      <w:pPr>
        <w:spacing w:after="0"/>
        <w:ind w:left="0"/>
        <w:jc w:val="both"/>
      </w:pPr>
      <w:r>
        <w:rPr>
          <w:rFonts w:ascii="Times New Roman"/>
          <w:b w:val="false"/>
          <w:i w:val="false"/>
          <w:color w:val="000000"/>
          <w:sz w:val="28"/>
        </w:rPr>
        <w:t>
      5) 3-процесс – көрсетілетін қызмет алушы осы Регламентте көрсетілген қызметті таңдайды, экранға мемлекеттік қызметті көрсету үшін сұраныс нысанын шығарады және көрсетілетін қызметті алушы нысанның үлгілік талаптары мен құрылымын ескере отырып толтырады (мәліметтерді енгізеді), сұраныс нысанына қажетті құжаттардың көшірмелерін электрондық түрде жалғайды, сондай ақ көрсетілетін қызметті алушы сұранысты куәландыру (қол қою) үшін ЭЦҚ тіркеу куәлігін таңдайды;</w:t>
      </w:r>
    </w:p>
    <w:bookmarkEnd w:id="62"/>
    <w:bookmarkStart w:name="z69" w:id="63"/>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қайтарылған (күші жойылған) тіркеу куәліктерінің тізімінде жоқтығы, сондай-ақ сәйкестендіру мәліметтерінің сәйкестігі (сұраныста көрсетілген ЖСН мен ЭЦҚ тіркеу куәлігінде көрсетілген ЖСН аралығындағы) тексеріледі;</w:t>
      </w:r>
    </w:p>
    <w:bookmarkEnd w:id="63"/>
    <w:bookmarkStart w:name="z70" w:id="64"/>
    <w:p>
      <w:pPr>
        <w:spacing w:after="0"/>
        <w:ind w:left="0"/>
        <w:jc w:val="both"/>
      </w:pPr>
      <w:r>
        <w:rPr>
          <w:rFonts w:ascii="Times New Roman"/>
          <w:b w:val="false"/>
          <w:i w:val="false"/>
          <w:color w:val="000000"/>
          <w:sz w:val="28"/>
        </w:rPr>
        <w:t>
      7) 4-процесс – көрсетілетін қызметті алушының ЭЦҚ расталмауына байланысты сұратылған қызметтен бас тарту жөнінде хабарлама қалыптастырылады;</w:t>
      </w:r>
    </w:p>
    <w:bookmarkEnd w:id="64"/>
    <w:bookmarkStart w:name="z71" w:id="65"/>
    <w:p>
      <w:pPr>
        <w:spacing w:after="0"/>
        <w:ind w:left="0"/>
        <w:jc w:val="both"/>
      </w:pPr>
      <w:r>
        <w:rPr>
          <w:rFonts w:ascii="Times New Roman"/>
          <w:b w:val="false"/>
          <w:i w:val="false"/>
          <w:color w:val="000000"/>
          <w:sz w:val="28"/>
        </w:rPr>
        <w:t>
      8) 5-процесс – көрсетілетін қызметті алушының ЭЦҚ-мен куәландырылған (қол қойылған) электрондық құжат (көрсетілетін қызметті алушының сұранысы) көрсетілетін қызметті беруші сұранысты өңдеу үшін ЭҮШ арқылы ЭҮАШ АЖО жолданады (2 минут ішінде);</w:t>
      </w:r>
    </w:p>
    <w:bookmarkEnd w:id="65"/>
    <w:bookmarkStart w:name="z72" w:id="66"/>
    <w:p>
      <w:pPr>
        <w:spacing w:after="0"/>
        <w:ind w:left="0"/>
        <w:jc w:val="both"/>
      </w:pPr>
      <w:r>
        <w:rPr>
          <w:rFonts w:ascii="Times New Roman"/>
          <w:b w:val="false"/>
          <w:i w:val="false"/>
          <w:color w:val="000000"/>
          <w:sz w:val="28"/>
        </w:rPr>
        <w:t>
      9) 3-шарт – көрсетілетін қызметті беруші көрсетілетін қызметті алушы жалғаған қызметті көрсетуге негіз болатын құжаттардың сәйкестігін тексереді;</w:t>
      </w:r>
    </w:p>
    <w:bookmarkEnd w:id="66"/>
    <w:bookmarkStart w:name="z73" w:id="67"/>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қызметтен бас тарту жөнінде хабарлама қалыптастырылады;</w:t>
      </w:r>
    </w:p>
    <w:bookmarkEnd w:id="67"/>
    <w:bookmarkStart w:name="z74" w:id="68"/>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қызметтің нәтижесін (электрондық құжат нысанындағы хабарлама) алады. Мемлекеттік қызмет көрсету нәтижесі порталға өтініш берген кезден бастап 30 (отыз) күнтізбелік күннің ішінде көрсетілетін қызметті беруші басшысының ЭЦҚ-мен куәландырылған электрондық құжат түрінде көрсетілетін қызметті алушының "жеке кабинетіне" жолданады.</w:t>
      </w:r>
    </w:p>
    <w:bookmarkEnd w:id="68"/>
    <w:bookmarkStart w:name="z75" w:id="69"/>
    <w:p>
      <w:pPr>
        <w:spacing w:after="0"/>
        <w:ind w:left="0"/>
        <w:jc w:val="both"/>
      </w:pPr>
      <w:r>
        <w:rPr>
          <w:rFonts w:ascii="Times New Roman"/>
          <w:b w:val="false"/>
          <w:i w:val="false"/>
          <w:color w:val="000000"/>
          <w:sz w:val="28"/>
        </w:rPr>
        <w:t xml:space="preserve">
      Портал арқылы мемлекеттік қызмет көрсету кезінде тартылған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w:t>
      </w:r>
    </w:p>
    <w:bookmarkEnd w:id="69"/>
    <w:bookmarkStart w:name="z76" w:id="70"/>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оның адамдарының, Мемлекеттік корпорацияның және (немесе) олардың қызметкерлерінің шешімдеріне, әрекетіне (әрекетсіздігіне) шағымдану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70"/>
    <w:bookmarkStart w:name="z77" w:id="71"/>
    <w:p>
      <w:pPr>
        <w:spacing w:after="0"/>
        <w:ind w:left="0"/>
        <w:jc w:val="both"/>
      </w:pPr>
      <w:r>
        <w:rPr>
          <w:rFonts w:ascii="Times New Roman"/>
          <w:b w:val="false"/>
          <w:i w:val="false"/>
          <w:color w:val="000000"/>
          <w:sz w:val="28"/>
        </w:rPr>
        <w:t xml:space="preserve">
      12. "Мемлекеттік тұрғын үй қорынан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қызметін көрсету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бизнес-процестерінің анықтамалығында көрсетілген.</w:t>
      </w:r>
    </w:p>
    <w:bookmarkEnd w:id="71"/>
    <w:bookmarkStart w:name="z78" w:id="72"/>
    <w:p>
      <w:pPr>
        <w:spacing w:after="0"/>
        <w:ind w:left="0"/>
        <w:jc w:val="left"/>
      </w:pPr>
      <w:r>
        <w:rPr>
          <w:rFonts w:ascii="Times New Roman"/>
          <w:b/>
          <w:i w:val="false"/>
          <w:color w:val="000000"/>
        </w:rPr>
        <w:t xml:space="preserve"> 5. Мемлекеттік қызмет көрсету, оның ішінде электрондық нысанда және Мемлекеттік корпорация арқылы көрсетілетін қызметтің ерекшеліктері ескерілген өзге де талаптар</w:t>
      </w:r>
    </w:p>
    <w:bookmarkEnd w:id="72"/>
    <w:bookmarkStart w:name="z79" w:id="73"/>
    <w:p>
      <w:pPr>
        <w:spacing w:after="0"/>
        <w:ind w:left="0"/>
        <w:jc w:val="both"/>
      </w:pPr>
      <w:r>
        <w:rPr>
          <w:rFonts w:ascii="Times New Roman"/>
          <w:b w:val="false"/>
          <w:i w:val="false"/>
          <w:color w:val="000000"/>
          <w:sz w:val="28"/>
        </w:rPr>
        <w:t>
      13. Тыныс-тіршілігін шектейтін, ағза функциясының тұрақты бұзылуынан денсаулығы нашарлаған көрсетілетін қызметті алушыларға, қажет болған жағдайда, мемлекеттік қызмет көрсетуге арналған құжаттарды қабылдауды, Бірыңғай байланыс орталығының 1414, 8 800 080 7777 нөміріне жүгіну арқылы тұрғылықты жеріне шығумен Мемлекеттік корпорацияның қызметкері жүргізеді.</w:t>
      </w:r>
    </w:p>
    <w:bookmarkEnd w:id="73"/>
    <w:bookmarkStart w:name="z80" w:id="74"/>
    <w:p>
      <w:pPr>
        <w:spacing w:after="0"/>
        <w:ind w:left="0"/>
        <w:jc w:val="both"/>
      </w:pPr>
      <w:r>
        <w:rPr>
          <w:rFonts w:ascii="Times New Roman"/>
          <w:b w:val="false"/>
          <w:i w:val="false"/>
          <w:color w:val="000000"/>
          <w:sz w:val="28"/>
        </w:rPr>
        <w:t>
      14. Мемлекеттік корпорацияның ресми интернет-ресурсының мекенжайы – www.gov4c.kz.</w:t>
      </w:r>
    </w:p>
    <w:bookmarkEnd w:id="74"/>
    <w:bookmarkStart w:name="z81" w:id="75"/>
    <w:p>
      <w:pPr>
        <w:spacing w:after="0"/>
        <w:ind w:left="0"/>
        <w:jc w:val="both"/>
      </w:pPr>
      <w:r>
        <w:rPr>
          <w:rFonts w:ascii="Times New Roman"/>
          <w:b w:val="false"/>
          <w:i w:val="false"/>
          <w:color w:val="000000"/>
          <w:sz w:val="28"/>
        </w:rPr>
        <w:t>
      15. Көрсетілетін қызметті алушының ЭЦҚ болған жағдайда мемлекеттік көрсетілетін қызметті портал арқылы электрондық нысанда алу мүмкіндігі бар.</w:t>
      </w:r>
    </w:p>
    <w:bookmarkEnd w:id="75"/>
    <w:bookmarkStart w:name="z82" w:id="76"/>
    <w:p>
      <w:pPr>
        <w:spacing w:after="0"/>
        <w:ind w:left="0"/>
        <w:jc w:val="both"/>
      </w:pPr>
      <w:r>
        <w:rPr>
          <w:rFonts w:ascii="Times New Roman"/>
          <w:b w:val="false"/>
          <w:i w:val="false"/>
          <w:color w:val="000000"/>
          <w:sz w:val="28"/>
        </w:rPr>
        <w:t>
      16. Көрсетілетін қызметті алушының қашықтықтан қол жеткізу режимінде порталдың "жеке кабинеті" арқылы, мемлекеттік қызмет көрсету мәселелері жөніндегі анықтамалық қызметтер, сондай-ақ мемлекеттік қызметтер көрсету мәселелері жөніндегі бірыңғай байланыс орталығы арқылы мемлекеттік қызметті көрсетудің тәртібі мен мәртебесі туралы ақпаратты алу мүмкіндігі бар.</w:t>
      </w:r>
    </w:p>
    <w:bookmarkEnd w:id="76"/>
    <w:bookmarkStart w:name="z83" w:id="77"/>
    <w:p>
      <w:pPr>
        <w:spacing w:after="0"/>
        <w:ind w:left="0"/>
        <w:jc w:val="both"/>
      </w:pPr>
      <w:r>
        <w:rPr>
          <w:rFonts w:ascii="Times New Roman"/>
          <w:b w:val="false"/>
          <w:i w:val="false"/>
          <w:color w:val="000000"/>
          <w:sz w:val="28"/>
        </w:rPr>
        <w:t>
      17. Мемлекеттік қызметтер көрсету мәселелері жөніндегі анықтамалық қызметтердің байланыс телефондары көрсетілетін қызметті берушінің www.energy-bko.qov.kz. интернет-ресурсында орналастырылған. Мемлекеттік қызметтер көрсету мәселелері жөніндегі бірыңғай байланыс орталығы: (1414).</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w:t>
            </w:r>
            <w:r>
              <w:br/>
            </w:r>
            <w:r>
              <w:rPr>
                <w:rFonts w:ascii="Times New Roman"/>
                <w:b w:val="false"/>
                <w:i w:val="false"/>
                <w:color w:val="000000"/>
                <w:sz w:val="20"/>
              </w:rPr>
              <w:t>қорынан берілетін тұрғын үйге</w:t>
            </w:r>
            <w:r>
              <w:br/>
            </w:r>
            <w:r>
              <w:rPr>
                <w:rFonts w:ascii="Times New Roman"/>
                <w:b w:val="false"/>
                <w:i w:val="false"/>
                <w:color w:val="000000"/>
                <w:sz w:val="20"/>
              </w:rPr>
              <w:t>немесе жеке тұрғын үй қорынан</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жалдаған тұрғын үйге мұқтаж</w:t>
            </w:r>
            <w:r>
              <w:br/>
            </w:r>
            <w:r>
              <w:rPr>
                <w:rFonts w:ascii="Times New Roman"/>
                <w:b w:val="false"/>
                <w:i w:val="false"/>
                <w:color w:val="000000"/>
                <w:sz w:val="20"/>
              </w:rPr>
              <w:t>азаматтарды есепке алу және</w:t>
            </w:r>
            <w:r>
              <w:br/>
            </w:r>
            <w:r>
              <w:rPr>
                <w:rFonts w:ascii="Times New Roman"/>
                <w:b w:val="false"/>
                <w:i w:val="false"/>
                <w:color w:val="000000"/>
                <w:sz w:val="20"/>
              </w:rPr>
              <w:t>кезекке қою, сондай-ақ</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органдардың тұрғын үй беру</w:t>
            </w:r>
            <w:r>
              <w:br/>
            </w:r>
            <w:r>
              <w:rPr>
                <w:rFonts w:ascii="Times New Roman"/>
                <w:b w:val="false"/>
                <w:i w:val="false"/>
                <w:color w:val="000000"/>
                <w:sz w:val="20"/>
              </w:rPr>
              <w:t>туралы шешім қабылдауы"</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85" w:id="78"/>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тартылған ақпараттық жүйелердің функционалдық өзара іс-қимыл диаграммасы </w:t>
      </w:r>
    </w:p>
    <w:bookmarkEnd w:id="78"/>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10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w:t>
            </w:r>
            <w:r>
              <w:br/>
            </w:r>
            <w:r>
              <w:rPr>
                <w:rFonts w:ascii="Times New Roman"/>
                <w:b w:val="false"/>
                <w:i w:val="false"/>
                <w:color w:val="000000"/>
                <w:sz w:val="20"/>
              </w:rPr>
              <w:t>қорынан берілетін тұрғын үйге</w:t>
            </w:r>
            <w:r>
              <w:br/>
            </w:r>
            <w:r>
              <w:rPr>
                <w:rFonts w:ascii="Times New Roman"/>
                <w:b w:val="false"/>
                <w:i w:val="false"/>
                <w:color w:val="000000"/>
                <w:sz w:val="20"/>
              </w:rPr>
              <w:t>немесе жеке тұрғын үй қорынан</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жалдаған тұрғын үйге мұқтаж</w:t>
            </w:r>
            <w:r>
              <w:br/>
            </w:r>
            <w:r>
              <w:rPr>
                <w:rFonts w:ascii="Times New Roman"/>
                <w:b w:val="false"/>
                <w:i w:val="false"/>
                <w:color w:val="000000"/>
                <w:sz w:val="20"/>
              </w:rPr>
              <w:t>азаматтарды есепке алу және</w:t>
            </w:r>
            <w:r>
              <w:br/>
            </w:r>
            <w:r>
              <w:rPr>
                <w:rFonts w:ascii="Times New Roman"/>
                <w:b w:val="false"/>
                <w:i w:val="false"/>
                <w:color w:val="000000"/>
                <w:sz w:val="20"/>
              </w:rPr>
              <w:t>кезекке қою, сондай-ақ</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органдардың тұрғын үй беру</w:t>
            </w:r>
            <w:r>
              <w:br/>
            </w:r>
            <w:r>
              <w:rPr>
                <w:rFonts w:ascii="Times New Roman"/>
                <w:b w:val="false"/>
                <w:i w:val="false"/>
                <w:color w:val="000000"/>
                <w:sz w:val="20"/>
              </w:rPr>
              <w:t>туралы шешім қабылдауы"</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87" w:id="79"/>
    <w:p>
      <w:pPr>
        <w:spacing w:after="0"/>
        <w:ind w:left="0"/>
        <w:jc w:val="left"/>
      </w:pPr>
      <w:r>
        <w:rPr>
          <w:rFonts w:ascii="Times New Roman"/>
          <w:b/>
          <w:i w:val="false"/>
          <w:color w:val="000000"/>
        </w:rPr>
        <w:t xml:space="preserve"> Портал арқылы электрондық мемлекеттік қызмет көрсету кезінде тартылған ақпараттық жүйелердің функционалдық өзара іс-қимыл диаграммасы </w:t>
      </w:r>
    </w:p>
    <w:bookmarkEnd w:id="79"/>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49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w:t>
            </w:r>
            <w:r>
              <w:br/>
            </w:r>
            <w:r>
              <w:rPr>
                <w:rFonts w:ascii="Times New Roman"/>
                <w:b w:val="false"/>
                <w:i w:val="false"/>
                <w:color w:val="000000"/>
                <w:sz w:val="20"/>
              </w:rPr>
              <w:t>қорынан берілетін тұрғын үйге</w:t>
            </w:r>
            <w:r>
              <w:br/>
            </w:r>
            <w:r>
              <w:rPr>
                <w:rFonts w:ascii="Times New Roman"/>
                <w:b w:val="false"/>
                <w:i w:val="false"/>
                <w:color w:val="000000"/>
                <w:sz w:val="20"/>
              </w:rPr>
              <w:t>немесе жеке тұрғын үй қорынан</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жалдаған тұрғын үйге мұқтаж</w:t>
            </w:r>
            <w:r>
              <w:br/>
            </w:r>
            <w:r>
              <w:rPr>
                <w:rFonts w:ascii="Times New Roman"/>
                <w:b w:val="false"/>
                <w:i w:val="false"/>
                <w:color w:val="000000"/>
                <w:sz w:val="20"/>
              </w:rPr>
              <w:t>азаматтарды есепке алу және</w:t>
            </w:r>
            <w:r>
              <w:br/>
            </w:r>
            <w:r>
              <w:rPr>
                <w:rFonts w:ascii="Times New Roman"/>
                <w:b w:val="false"/>
                <w:i w:val="false"/>
                <w:color w:val="000000"/>
                <w:sz w:val="20"/>
              </w:rPr>
              <w:t>кезекке қою, сондай-ақ</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органдардың тұрғын үй беру</w:t>
            </w:r>
            <w:r>
              <w:br/>
            </w:r>
            <w:r>
              <w:rPr>
                <w:rFonts w:ascii="Times New Roman"/>
                <w:b w:val="false"/>
                <w:i w:val="false"/>
                <w:color w:val="000000"/>
                <w:sz w:val="20"/>
              </w:rPr>
              <w:t>туралы шешім қабылдауы"</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p>
        </w:tc>
      </w:tr>
    </w:tbl>
    <w:bookmarkStart w:name="z89" w:id="80"/>
    <w:p>
      <w:pPr>
        <w:spacing w:after="0"/>
        <w:ind w:left="0"/>
        <w:jc w:val="left"/>
      </w:pPr>
      <w:r>
        <w:rPr>
          <w:rFonts w:ascii="Times New Roman"/>
          <w:b/>
          <w:i w:val="false"/>
          <w:color w:val="000000"/>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қызмет көрсетудің бизнес-процестерінің анықтамалығы </w:t>
      </w:r>
    </w:p>
    <w:bookmarkEnd w:id="80"/>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100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8580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58000" cy="69342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