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2fcf" w14:textId="2092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 қыркүйектегі № 240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16 мамырдағы № 135 қаулысы. Батыс Қазақстан облысының Әділет департаментінде 2017 жылғы 8 маусымда № 4813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 қыркүйектегі № 240 "Астық қолхаттарын беру арқылы қойма қызметі бойынша қызметтер көрсетуге лицензия беру" мемлекеттік көрсетілетін қызмет регламентін бекіту туралы" (Нормативтік құқықтық актілерді мемлекеттік тіркеу тізілімінде № 4065 тіркелген, 2015 жылғы 22 қазанда "Әділет" ақпараттық – 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"Астық қолхаттарын шығара отырып, қойма қызметі бойынша қызметтер көрсетуге лицензия беру" мемлекеттік көрсетілетін қызмет регламенті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(С.Б. 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16 мамырдағы</w:t>
            </w:r>
            <w:r>
              <w:br/>
            </w:r>
            <w:r>
              <w:rPr>
                <w:rFonts w:ascii="Times New Roman"/>
                <w:b w:val="false"/>
                <w:i w:val="false"/>
                <w:color w:val="000000"/>
                <w:sz w:val="20"/>
              </w:rPr>
              <w:t>№ 135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қыркүйектегі</w:t>
            </w:r>
            <w:r>
              <w:br/>
            </w:r>
            <w:r>
              <w:rPr>
                <w:rFonts w:ascii="Times New Roman"/>
                <w:b w:val="false"/>
                <w:i w:val="false"/>
                <w:color w:val="000000"/>
                <w:sz w:val="20"/>
              </w:rPr>
              <w:t>№ 240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мемлекеттiк көрсетілетін қызмет регламенті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w:t>
      </w:r>
    </w:p>
    <w:bookmarkEnd w:id="10"/>
    <w:bookmarkStart w:name="z19" w:id="11"/>
    <w:p>
      <w:pPr>
        <w:spacing w:after="0"/>
        <w:ind w:left="0"/>
        <w:jc w:val="both"/>
      </w:pPr>
      <w:r>
        <w:rPr>
          <w:rFonts w:ascii="Times New Roman"/>
          <w:b w:val="false"/>
          <w:i w:val="false"/>
          <w:color w:val="000000"/>
          <w:sz w:val="28"/>
        </w:rPr>
        <w:t xml:space="preserve">
      Мемлекеттік қызмет Орал қаласы, Қ. Аманжолов көшесі, 75 үй мекенжайында орналасқан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22 мамырдағы № 4-1/468 "Астық қолхаттарын шығара отырып, қойма қызметі бойынша қызметтер көрсетуге лицензия беру" мемлекеттік көрсетілетін қызмет стандартын бекіту туралы" (2015 жылы 10 шілдеде Қазақстан Республикасы Әділет министрлігінде № 11625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"Астық қолхаттарын шығара отырып, қойма қызметі бойынша қызметтер көрсетуге лицензия беру" мемлекеттік көрсетілетін қызмет стандартына (бұдан әрі – Стандарт) сәйкес көрсетіледі.</w:t>
      </w:r>
    </w:p>
    <w:bookmarkEnd w:id="11"/>
    <w:bookmarkStart w:name="z20" w:id="12"/>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2"/>
    <w:bookmarkStart w:name="z21" w:id="13"/>
    <w:p>
      <w:pPr>
        <w:spacing w:after="0"/>
        <w:ind w:left="0"/>
        <w:jc w:val="both"/>
      </w:pPr>
      <w:r>
        <w:rPr>
          <w:rFonts w:ascii="Times New Roman"/>
          <w:b w:val="false"/>
          <w:i w:val="false"/>
          <w:color w:val="000000"/>
          <w:sz w:val="28"/>
        </w:rPr>
        <w:t>
      көрсетілетін қызметті берушінің кеңсесі;</w:t>
      </w:r>
    </w:p>
    <w:bookmarkEnd w:id="13"/>
    <w:bookmarkStart w:name="z22" w:id="14"/>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End w:id="14"/>
    <w:bookmarkStart w:name="z23" w:id="15"/>
    <w:p>
      <w:pPr>
        <w:spacing w:after="0"/>
        <w:ind w:left="0"/>
        <w:jc w:val="both"/>
      </w:pPr>
      <w:r>
        <w:rPr>
          <w:rFonts w:ascii="Times New Roman"/>
          <w:b w:val="false"/>
          <w:i w:val="false"/>
          <w:color w:val="000000"/>
          <w:sz w:val="28"/>
        </w:rPr>
        <w:t>
      3. Мемлекеттiк қызметті көрсету нысаны – электрондық (ішінара автоматтандырылған) немесе қағаз түрінде.</w:t>
      </w:r>
    </w:p>
    <w:bookmarkEnd w:id="15"/>
    <w:bookmarkStart w:name="z24" w:id="16"/>
    <w:p>
      <w:pPr>
        <w:spacing w:after="0"/>
        <w:ind w:left="0"/>
        <w:jc w:val="both"/>
      </w:pPr>
      <w:r>
        <w:rPr>
          <w:rFonts w:ascii="Times New Roman"/>
          <w:b w:val="false"/>
          <w:i w:val="false"/>
          <w:color w:val="000000"/>
          <w:sz w:val="28"/>
        </w:rPr>
        <w:t xml:space="preserve">
      4. 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 беру.</w:t>
      </w:r>
    </w:p>
    <w:bookmarkEnd w:id="16"/>
    <w:bookmarkStart w:name="z25" w:id="1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одан әрі қараудан дәлелді бас тартады.</w:t>
      </w:r>
    </w:p>
    <w:bookmarkEnd w:id="17"/>
    <w:bookmarkStart w:name="z26"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8"/>
    <w:bookmarkStart w:name="z27" w:id="19"/>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көрсетілетін қызметті беруші басшысының қолымен және мөрімен куәландырылады.</w:t>
      </w:r>
    </w:p>
    <w:bookmarkEnd w:id="19"/>
    <w:bookmarkStart w:name="z28" w:id="20"/>
    <w:p>
      <w:pPr>
        <w:spacing w:after="0"/>
        <w:ind w:left="0"/>
        <w:jc w:val="both"/>
      </w:pPr>
      <w:r>
        <w:rPr>
          <w:rFonts w:ascii="Times New Roman"/>
          <w:b w:val="false"/>
          <w:i w:val="false"/>
          <w:color w:val="000000"/>
          <w:sz w:val="28"/>
        </w:rPr>
        <w:t xml:space="preserve">
      Мемлекеттік қызмет заңды тұлғаларға (бұдан әрі – көрсетілетін қызметті алушы) ақылы негізде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көрсетіледі.</w:t>
      </w:r>
    </w:p>
    <w:bookmarkEnd w:id="20"/>
    <w:bookmarkStart w:name="z29"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0" w:id="22"/>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w:t>
      </w:r>
    </w:p>
    <w:bookmarkEnd w:id="22"/>
    <w:bookmarkStart w:name="z31" w:id="23"/>
    <w:p>
      <w:pPr>
        <w:spacing w:after="0"/>
        <w:ind w:left="0"/>
        <w:jc w:val="both"/>
      </w:pPr>
      <w:r>
        <w:rPr>
          <w:rFonts w:ascii="Times New Roman"/>
          <w:b w:val="false"/>
          <w:i w:val="false"/>
          <w:color w:val="000000"/>
          <w:sz w:val="28"/>
        </w:rPr>
        <w:t>
      портал арқылы - көрсетілетін қызметті алушының электрондық цифрлық қолтаңбасымен (бұдан әрі – ЭЦҚ) куәландырылған электрондық құжат нысанындағы сұраным болып табылады;</w:t>
      </w:r>
    </w:p>
    <w:bookmarkEnd w:id="23"/>
    <w:bookmarkStart w:name="z32" w:id="24"/>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p>
    <w:bookmarkEnd w:id="24"/>
    <w:bookmarkStart w:name="z33" w:id="25"/>
    <w:p>
      <w:pPr>
        <w:spacing w:after="0"/>
        <w:ind w:left="0"/>
        <w:jc w:val="both"/>
      </w:pPr>
      <w:r>
        <w:rPr>
          <w:rFonts w:ascii="Times New Roman"/>
          <w:b w:val="false"/>
          <w:i w:val="false"/>
          <w:color w:val="000000"/>
          <w:sz w:val="28"/>
        </w:rPr>
        <w:t>
      6. Мемлекеттiк қызметті көрсету процесінің құрамына кiретiн әрбiр рәсiмнiң (iс-қимылдың) мазмұны, оны орындаудың ұзақтығы:</w:t>
      </w:r>
    </w:p>
    <w:bookmarkEnd w:id="25"/>
    <w:bookmarkStart w:name="z34" w:id="26"/>
    <w:p>
      <w:pPr>
        <w:spacing w:after="0"/>
        <w:ind w:left="0"/>
        <w:jc w:val="both"/>
      </w:pPr>
      <w:r>
        <w:rPr>
          <w:rFonts w:ascii="Times New Roman"/>
          <w:b w:val="false"/>
          <w:i w:val="false"/>
          <w:color w:val="000000"/>
          <w:sz w:val="28"/>
        </w:rPr>
        <w:t>
      лицензия берген кезде:</w:t>
      </w:r>
    </w:p>
    <w:bookmarkEnd w:id="26"/>
    <w:bookmarkStart w:name="z35" w:id="27"/>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мемлекеттік қызмет көрсету үшін қажетті құжаттарды (бұдан әрі – құжаттар) ұсынған сәттен бастап 30 (отыз) минуттың ішінде оларды қабылдауды, тіркеуді жүзеге асырады және көрсетілетін қызметті берушінің басшысына жолдайды.</w:t>
      </w:r>
    </w:p>
    <w:bookmarkEnd w:id="27"/>
    <w:bookmarkStart w:name="z36" w:id="28"/>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көрсетілетін қызметті берушінің басшысына қарауға жолдайды;</w:t>
      </w:r>
    </w:p>
    <w:bookmarkEnd w:id="28"/>
    <w:bookmarkStart w:name="z37" w:id="29"/>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bookmarkEnd w:id="29"/>
    <w:bookmarkStart w:name="z38" w:id="30"/>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жауапты орындаушысына жолдайды;</w:t>
      </w:r>
    </w:p>
    <w:bookmarkEnd w:id="30"/>
    <w:bookmarkStart w:name="z39" w:id="31"/>
    <w:p>
      <w:pPr>
        <w:spacing w:after="0"/>
        <w:ind w:left="0"/>
        <w:jc w:val="both"/>
      </w:pPr>
      <w:r>
        <w:rPr>
          <w:rFonts w:ascii="Times New Roman"/>
          <w:b w:val="false"/>
          <w:i w:val="false"/>
          <w:color w:val="000000"/>
          <w:sz w:val="28"/>
        </w:rPr>
        <w:t>
      3) көрсетілетін қызметті берушінің жауапты орындаушысы 4 (төрт) сағаттың ішінде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мемлекеттік қызметті көрсетуден бас тарту туралы дәлелді жауапты дайындайды. Ұсынылған құжаттар толық болған жағдайда 8 (сегіз) жұмыс күні ішінде түскен құжаттармен танысады және лицензияны дайындайды.</w:t>
      </w:r>
    </w:p>
    <w:bookmarkEnd w:id="31"/>
    <w:bookmarkStart w:name="z40" w:id="32"/>
    <w:p>
      <w:pPr>
        <w:spacing w:after="0"/>
        <w:ind w:left="0"/>
        <w:jc w:val="both"/>
      </w:pPr>
      <w:r>
        <w:rPr>
          <w:rFonts w:ascii="Times New Roman"/>
          <w:b w:val="false"/>
          <w:i w:val="false"/>
          <w:color w:val="000000"/>
          <w:sz w:val="28"/>
        </w:rPr>
        <w:t>
      Нәтижесі – көрсетілетін қызметті берушінің жауапты орындаушысы көрсетілетін қызметті берушінің басшысына лицензияны немесе бас тарту туралы дәлелді жауапты қол қою үшін жолдайды;</w:t>
      </w:r>
    </w:p>
    <w:bookmarkEnd w:id="32"/>
    <w:bookmarkStart w:name="z41" w:id="33"/>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лицензияға немесе бас тарту туралы дәлелді жауапқа қол қояды.</w:t>
      </w:r>
    </w:p>
    <w:bookmarkEnd w:id="33"/>
    <w:bookmarkStart w:name="z42" w:id="34"/>
    <w:p>
      <w:pPr>
        <w:spacing w:after="0"/>
        <w:ind w:left="0"/>
        <w:jc w:val="both"/>
      </w:pPr>
      <w:r>
        <w:rPr>
          <w:rFonts w:ascii="Times New Roman"/>
          <w:b w:val="false"/>
          <w:i w:val="false"/>
          <w:color w:val="000000"/>
          <w:sz w:val="28"/>
        </w:rPr>
        <w:t>
      Нәтижесі – көрсетілетін қызметті берушінің басшысы қол қойылған лицензияны немесе бас тарту туралы дәлелді жауапты көрсетілетін қызметті берушінің кеңсе қызметкеріне жолдайды;</w:t>
      </w:r>
    </w:p>
    <w:bookmarkEnd w:id="34"/>
    <w:bookmarkStart w:name="z43" w:id="35"/>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лицензияны немесе бас тарту туралы дәлелді жауапты береді.</w:t>
      </w:r>
    </w:p>
    <w:bookmarkEnd w:id="35"/>
    <w:bookmarkStart w:name="z44" w:id="36"/>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лицензияны немесе бас тарту туралы дәлелді жауапты береді.</w:t>
      </w:r>
    </w:p>
    <w:bookmarkEnd w:id="36"/>
    <w:bookmarkStart w:name="z45" w:id="37"/>
    <w:p>
      <w:pPr>
        <w:spacing w:after="0"/>
        <w:ind w:left="0"/>
        <w:jc w:val="both"/>
      </w:pPr>
      <w:r>
        <w:rPr>
          <w:rFonts w:ascii="Times New Roman"/>
          <w:b w:val="false"/>
          <w:i w:val="false"/>
          <w:color w:val="000000"/>
          <w:sz w:val="28"/>
        </w:rPr>
        <w:t>
      лицензияны қайта ресімдеу және лицензияның телнұсқасын беру кезінде:</w:t>
      </w:r>
    </w:p>
    <w:bookmarkEnd w:id="37"/>
    <w:bookmarkStart w:name="z46" w:id="38"/>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мемлекеттік қызметті көрсету үшін қажетті құжаттарды (бұдан әрі – құжаттар) ұсынған сәттен бастап 30 (отыз) минуттың ішінде оларды қабылдауды, тіркеуді жүзеге асырады және көрсетілетін қызметті берушінің басшысына жолдайды.</w:t>
      </w:r>
    </w:p>
    <w:bookmarkEnd w:id="38"/>
    <w:bookmarkStart w:name="z47" w:id="39"/>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көрсетілетін қызметті берушінің басшысына қарауға жолдайды;</w:t>
      </w:r>
    </w:p>
    <w:bookmarkEnd w:id="39"/>
    <w:bookmarkStart w:name="z48" w:id="40"/>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bookmarkEnd w:id="40"/>
    <w:bookmarkStart w:name="z49" w:id="41"/>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жауапты орындаушысына жолдайды;</w:t>
      </w:r>
    </w:p>
    <w:bookmarkEnd w:id="41"/>
    <w:bookmarkStart w:name="z50" w:id="4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мемлекеттік қызметті көрсетуден бас тарту туралы дәлелді жауапты дайындайды. Ұсынылған құжаттар толық болған жағдайда 2 (екі) жұмыс күні ішінде түскен құжаттармен танысады және лицензияны қайта ресімдейді, лицензияның телнұсқасын берген кезде 1 (бір) жұмыс күні ішінде лицензияның телнұсқасын дайындайды.</w:t>
      </w:r>
    </w:p>
    <w:bookmarkEnd w:id="42"/>
    <w:bookmarkStart w:name="z51" w:id="43"/>
    <w:p>
      <w:pPr>
        <w:spacing w:after="0"/>
        <w:ind w:left="0"/>
        <w:jc w:val="both"/>
      </w:pPr>
      <w:r>
        <w:rPr>
          <w:rFonts w:ascii="Times New Roman"/>
          <w:b w:val="false"/>
          <w:i w:val="false"/>
          <w:color w:val="000000"/>
          <w:sz w:val="28"/>
        </w:rPr>
        <w:t>
      Нәтижесі – көрсетілетін қызметті берушінің жауапты орындаушысы қайта ресімделген лицензияны, лицензияның телнұсқасын немесе бас тарту туралы дәлелді жауапты көрсетілетін қызметті берушінің басшысына қол қоюға береді;</w:t>
      </w:r>
    </w:p>
    <w:bookmarkEnd w:id="43"/>
    <w:bookmarkStart w:name="z52" w:id="44"/>
    <w:p>
      <w:pPr>
        <w:spacing w:after="0"/>
        <w:ind w:left="0"/>
        <w:jc w:val="both"/>
      </w:pPr>
      <w:r>
        <w:rPr>
          <w:rFonts w:ascii="Times New Roman"/>
          <w:b w:val="false"/>
          <w:i w:val="false"/>
          <w:color w:val="000000"/>
          <w:sz w:val="28"/>
        </w:rPr>
        <w:t>
      4) көрсетілетін қызметті берушінің басшысы 4 (төрт) сағаттың ішінде қайта ресімделген лицензияға, лицензияның телнұсқасына немесе бас тарту туралы дәлелді жауапқа қол қояды.</w:t>
      </w:r>
    </w:p>
    <w:bookmarkEnd w:id="44"/>
    <w:bookmarkStart w:name="z53" w:id="45"/>
    <w:p>
      <w:pPr>
        <w:spacing w:after="0"/>
        <w:ind w:left="0"/>
        <w:jc w:val="both"/>
      </w:pPr>
      <w:r>
        <w:rPr>
          <w:rFonts w:ascii="Times New Roman"/>
          <w:b w:val="false"/>
          <w:i w:val="false"/>
          <w:color w:val="000000"/>
          <w:sz w:val="28"/>
        </w:rPr>
        <w:t>
      Нәтижесі – көрсетілетін қызметті берушінің басшысы қол қойылған, қайта ресімделген лицензияны, лицензияның телнұсқасын немесе бас тарту туралы дәлелді жауапты көрсетілетін қызметті берушінің кеңсе қызметкеріне жолдайды;</w:t>
      </w:r>
    </w:p>
    <w:bookmarkEnd w:id="45"/>
    <w:bookmarkStart w:name="z54" w:id="46"/>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қайта ресімделген лицензияны, лицензияның телнұсқасын немесе бас тарту туралы дәлелді жауапты береді.</w:t>
      </w:r>
    </w:p>
    <w:bookmarkEnd w:id="46"/>
    <w:bookmarkStart w:name="z55" w:id="47"/>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қайта ресімделген лицензияны, лицензияның телнұсқасын немесе бас тарту туралы дәлелді жауапты береді.</w:t>
      </w:r>
    </w:p>
    <w:bookmarkEnd w:id="47"/>
    <w:bookmarkStart w:name="z56"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8"/>
    <w:bookmarkStart w:name="z57" w:id="49"/>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бөлiмшелерiнің (қызметкерлерінiң) тiзбесi:</w:t>
      </w:r>
    </w:p>
    <w:bookmarkEnd w:id="49"/>
    <w:bookmarkStart w:name="z58" w:id="50"/>
    <w:p>
      <w:pPr>
        <w:spacing w:after="0"/>
        <w:ind w:left="0"/>
        <w:jc w:val="both"/>
      </w:pPr>
      <w:r>
        <w:rPr>
          <w:rFonts w:ascii="Times New Roman"/>
          <w:b w:val="false"/>
          <w:i w:val="false"/>
          <w:color w:val="000000"/>
          <w:sz w:val="28"/>
        </w:rPr>
        <w:t>
      1) көрсетілетін қызметті берушінің басшысы;</w:t>
      </w:r>
    </w:p>
    <w:bookmarkEnd w:id="50"/>
    <w:bookmarkStart w:name="z59" w:id="51"/>
    <w:p>
      <w:pPr>
        <w:spacing w:after="0"/>
        <w:ind w:left="0"/>
        <w:jc w:val="both"/>
      </w:pPr>
      <w:r>
        <w:rPr>
          <w:rFonts w:ascii="Times New Roman"/>
          <w:b w:val="false"/>
          <w:i w:val="false"/>
          <w:color w:val="000000"/>
          <w:sz w:val="28"/>
        </w:rPr>
        <w:t>
      2) көрсетілетін қызметті берушінің кеңсе қызметкері;</w:t>
      </w:r>
    </w:p>
    <w:bookmarkEnd w:id="51"/>
    <w:bookmarkStart w:name="z60" w:id="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
    <w:bookmarkStart w:name="z61" w:id="5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мемлекеттiк қызметті көрсету процесінде ақпараттық жүйелердi пайдалану тәртiбiн сипаттау</w:t>
      </w:r>
    </w:p>
    <w:bookmarkEnd w:id="53"/>
    <w:bookmarkStart w:name="z62" w:id="54"/>
    <w:p>
      <w:pPr>
        <w:spacing w:after="0"/>
        <w:ind w:left="0"/>
        <w:jc w:val="both"/>
      </w:pPr>
      <w:r>
        <w:rPr>
          <w:rFonts w:ascii="Times New Roman"/>
          <w:b w:val="false"/>
          <w:i w:val="false"/>
          <w:color w:val="000000"/>
          <w:sz w:val="28"/>
        </w:rPr>
        <w:t>
      8. Портал арқылы мемлекеттiк қызмет көрсету кезінде жүгіну тәртібін және көрсетілетін қызметті беруші мен көрсетілетін қызметті алушының рәсiмдерінiң (iс-қимылдарының) реттілігін сипаттау:</w:t>
      </w:r>
    </w:p>
    <w:bookmarkEnd w:id="54"/>
    <w:bookmarkStart w:name="z63" w:id="55"/>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ЭЦҚ тіркеу куәлігінің көмегімен порталға тіркелуді жүзеге асырады (порталда тіркелмеген көрсетілетін қызметті алушылар үшін жүзеге асырылады);</w:t>
      </w:r>
    </w:p>
    <w:bookmarkEnd w:id="55"/>
    <w:bookmarkStart w:name="z64" w:id="5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p>
    <w:bookmarkEnd w:id="56"/>
    <w:bookmarkStart w:name="z65" w:id="57"/>
    <w:p>
      <w:pPr>
        <w:spacing w:after="0"/>
        <w:ind w:left="0"/>
        <w:jc w:val="both"/>
      </w:pPr>
      <w:r>
        <w:rPr>
          <w:rFonts w:ascii="Times New Roman"/>
          <w:b w:val="false"/>
          <w:i w:val="false"/>
          <w:color w:val="000000"/>
          <w:sz w:val="28"/>
        </w:rPr>
        <w:t>
      3) 1-шарт – порталда бизнес сәйкестендіру нөмірінің (бұдан әрі – БСН) логині және пароль арқылы тіркелген көрсетілетін қызметті алушы туралы деректердің дұрыстығын тексеру;</w:t>
      </w:r>
    </w:p>
    <w:bookmarkEnd w:id="57"/>
    <w:bookmarkStart w:name="z66" w:id="58"/>
    <w:p>
      <w:pPr>
        <w:spacing w:after="0"/>
        <w:ind w:left="0"/>
        <w:jc w:val="both"/>
      </w:pPr>
      <w:r>
        <w:rPr>
          <w:rFonts w:ascii="Times New Roman"/>
          <w:b w:val="false"/>
          <w:i w:val="false"/>
          <w:color w:val="000000"/>
          <w:sz w:val="28"/>
        </w:rPr>
        <w:t>
      4) 2-процесс–көрсетілетін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58"/>
    <w:bookmarkStart w:name="z67" w:id="59"/>
    <w:p>
      <w:pPr>
        <w:spacing w:after="0"/>
        <w:ind w:left="0"/>
        <w:jc w:val="both"/>
      </w:pPr>
      <w:r>
        <w:rPr>
          <w:rFonts w:ascii="Times New Roman"/>
          <w:b w:val="false"/>
          <w:i w:val="false"/>
          <w:color w:val="000000"/>
          <w:sz w:val="28"/>
        </w:rPr>
        <w:t>
      5) 3-процесс–көрсетілетін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p>
    <w:bookmarkEnd w:id="59"/>
    <w:bookmarkStart w:name="z68" w:id="60"/>
    <w:p>
      <w:pPr>
        <w:spacing w:after="0"/>
        <w:ind w:left="0"/>
        <w:jc w:val="both"/>
      </w:pPr>
      <w:r>
        <w:rPr>
          <w:rFonts w:ascii="Times New Roman"/>
          <w:b w:val="false"/>
          <w:i w:val="false"/>
          <w:color w:val="000000"/>
          <w:sz w:val="28"/>
        </w:rPr>
        <w:t>
      6) 4-процесс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bookmarkEnd w:id="60"/>
    <w:bookmarkStart w:name="z69" w:id="61"/>
    <w:p>
      <w:pPr>
        <w:spacing w:after="0"/>
        <w:ind w:left="0"/>
        <w:jc w:val="both"/>
      </w:pPr>
      <w:r>
        <w:rPr>
          <w:rFonts w:ascii="Times New Roman"/>
          <w:b w:val="false"/>
          <w:i w:val="false"/>
          <w:color w:val="000000"/>
          <w:sz w:val="28"/>
        </w:rPr>
        <w:t>
      7) 2-шарт – "Е-лицензиялау" МДБ АЖ-да мемлекеттік көрсетілетін қызметті көрсету үшін төлем фактісін тексеру;</w:t>
      </w:r>
    </w:p>
    <w:bookmarkEnd w:id="61"/>
    <w:bookmarkStart w:name="z70" w:id="62"/>
    <w:p>
      <w:pPr>
        <w:spacing w:after="0"/>
        <w:ind w:left="0"/>
        <w:jc w:val="both"/>
      </w:pPr>
      <w:r>
        <w:rPr>
          <w:rFonts w:ascii="Times New Roman"/>
          <w:b w:val="false"/>
          <w:i w:val="false"/>
          <w:color w:val="000000"/>
          <w:sz w:val="28"/>
        </w:rPr>
        <w:t>
      8) 5-процесс – "Е-лицензиялау" МДБ АЖ-да мемлекеттік қызметті көрсету үшін төлемнің болмауына байланысты сұратылып отырған мемлекеттік көрсетілетін қызметтен бас тарту туралы дәлелді жауап жөнінде хабарламаны қалыптастыру;</w:t>
      </w:r>
    </w:p>
    <w:bookmarkEnd w:id="62"/>
    <w:bookmarkStart w:name="z71" w:id="63"/>
    <w:p>
      <w:pPr>
        <w:spacing w:after="0"/>
        <w:ind w:left="0"/>
        <w:jc w:val="both"/>
      </w:pPr>
      <w:r>
        <w:rPr>
          <w:rFonts w:ascii="Times New Roman"/>
          <w:b w:val="false"/>
          <w:i w:val="false"/>
          <w:color w:val="000000"/>
          <w:sz w:val="28"/>
        </w:rPr>
        <w:t>
      9) 6-процесс – сұранымды куәландыру (қол қою) үшін көрсетілетін қызметті алушы ЭЦҚ тіркеу куәлігін таңдауы;</w:t>
      </w:r>
    </w:p>
    <w:bookmarkEnd w:id="63"/>
    <w:bookmarkStart w:name="z72" w:id="64"/>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(жойылған) тіркеу куәліктерінің тізімінде жоқтығын, сондай-ақ сұранымда көрсетілген БСН мен ЭЦҚ тіркеу куәлігінде көрсетілген БСН арасындағы деректердің сәйкестігін тексеру;</w:t>
      </w:r>
    </w:p>
    <w:bookmarkEnd w:id="64"/>
    <w:bookmarkStart w:name="z73" w:id="65"/>
    <w:p>
      <w:pPr>
        <w:spacing w:after="0"/>
        <w:ind w:left="0"/>
        <w:jc w:val="both"/>
      </w:pPr>
      <w:r>
        <w:rPr>
          <w:rFonts w:ascii="Times New Roman"/>
          <w:b w:val="false"/>
          <w:i w:val="false"/>
          <w:color w:val="000000"/>
          <w:sz w:val="28"/>
        </w:rPr>
        <w:t>
      11) 7-процесс – көрсетілетін қызметті алушының ЭЦҚ-ның расталмауына байланысты сұратылған мемлекеттік көрсетілетін қызметтен бас тарту туралы дәлелді жауап жөнінде хабарламаны қалыптастыру;</w:t>
      </w:r>
    </w:p>
    <w:bookmarkEnd w:id="65"/>
    <w:bookmarkStart w:name="z74" w:id="66"/>
    <w:p>
      <w:pPr>
        <w:spacing w:after="0"/>
        <w:ind w:left="0"/>
        <w:jc w:val="both"/>
      </w:pPr>
      <w:r>
        <w:rPr>
          <w:rFonts w:ascii="Times New Roman"/>
          <w:b w:val="false"/>
          <w:i w:val="false"/>
          <w:color w:val="000000"/>
          <w:sz w:val="28"/>
        </w:rPr>
        <w:t>
      12) 8-процесс – көрсетілетін қызметті алушының ЭЦҚ арқылы мемлекеттік көрсетілетін қызметті көрсетуге толтырылған сұраным нысанын (енгізілген деректерін) куәландыру (қол қою);</w:t>
      </w:r>
    </w:p>
    <w:bookmarkEnd w:id="66"/>
    <w:bookmarkStart w:name="z75" w:id="67"/>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сұранымын) "Е-лицензиялау" МДБ АЖ-да тіркеу және сұранымды "Е-лицензиялау" МДБ АЖ-да өңдеу;</w:t>
      </w:r>
    </w:p>
    <w:bookmarkEnd w:id="67"/>
    <w:bookmarkStart w:name="z76" w:id="68"/>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 біліктілік талаптарына және лицензияны беруге негіздемелерге сәйкестігін тексеруі;</w:t>
      </w:r>
    </w:p>
    <w:bookmarkEnd w:id="68"/>
    <w:bookmarkStart w:name="z77" w:id="69"/>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дәлелді жауап жөнінде хабарламаны қалыптастыру;</w:t>
      </w:r>
    </w:p>
    <w:bookmarkEnd w:id="69"/>
    <w:bookmarkStart w:name="z78" w:id="70"/>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көрсетілетін қызмет нәтижесін (электрондық лицензияны) алуы. Электрондық құжат көрсетілетін қызметті берушінің ЭЦҚ пайдалану арқылы қалыптастырылады.</w:t>
      </w:r>
    </w:p>
    <w:bookmarkEnd w:id="70"/>
    <w:bookmarkStart w:name="z79" w:id="71"/>
    <w:p>
      <w:pPr>
        <w:spacing w:after="0"/>
        <w:ind w:left="0"/>
        <w:jc w:val="both"/>
      </w:pPr>
      <w:r>
        <w:rPr>
          <w:rFonts w:ascii="Times New Roman"/>
          <w:b w:val="false"/>
          <w:i w:val="false"/>
          <w:color w:val="000000"/>
          <w:sz w:val="28"/>
        </w:rPr>
        <w:t xml:space="preserve">
      9. Портал арқылы мемлекеттiк қызмет көрсету процесiнде ақпараттық жүйелердi қолдану тәртiбiнің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1"/>
    <w:bookmarkStart w:name="z80" w:id="72"/>
    <w:p>
      <w:pPr>
        <w:spacing w:after="0"/>
        <w:ind w:left="0"/>
        <w:jc w:val="both"/>
      </w:pPr>
      <w:r>
        <w:rPr>
          <w:rFonts w:ascii="Times New Roman"/>
          <w:b w:val="false"/>
          <w:i w:val="false"/>
          <w:color w:val="000000"/>
          <w:sz w:val="28"/>
        </w:rPr>
        <w:t>
      10. Көрсетілетін қызметті беруші арқылы мемлекеттiк қызмет көрсету кезінде көрсетілетін қызметті алушының жүгіну тәртібі мен рәсiмдерінiң (iс-қимылдарының) реттілігін сипаттау:</w:t>
      </w:r>
    </w:p>
    <w:bookmarkEnd w:id="72"/>
    <w:bookmarkStart w:name="z81" w:id="73"/>
    <w:p>
      <w:pPr>
        <w:spacing w:after="0"/>
        <w:ind w:left="0"/>
        <w:jc w:val="both"/>
      </w:pPr>
      <w:r>
        <w:rPr>
          <w:rFonts w:ascii="Times New Roman"/>
          <w:b w:val="false"/>
          <w:i w:val="false"/>
          <w:color w:val="000000"/>
          <w:sz w:val="28"/>
        </w:rPr>
        <w:t>
      1) 1-процесс – көрсетілетін қызметті берушінің жауапты орындаушысы мемлекеттік көрсетілетін қызметті көрсету үшін "Е-лицензиялау" МДБ АЖ-да логин мен парольді енгізеді (авторландыру процесі);</w:t>
      </w:r>
    </w:p>
    <w:bookmarkEnd w:id="73"/>
    <w:bookmarkStart w:name="z82" w:id="74"/>
    <w:p>
      <w:pPr>
        <w:spacing w:after="0"/>
        <w:ind w:left="0"/>
        <w:jc w:val="both"/>
      </w:pPr>
      <w:r>
        <w:rPr>
          <w:rFonts w:ascii="Times New Roman"/>
          <w:b w:val="false"/>
          <w:i w:val="false"/>
          <w:color w:val="000000"/>
          <w:sz w:val="28"/>
        </w:rPr>
        <w:t>
      2) 1-шарт – "Е-лицензиялау" МДБ АЖ-да логин және пароль арқылы тіркелген көрсетілетін қызметті берушінің жауапты орындаушысы туралы деректердің дұрыстығын тексеру;</w:t>
      </w:r>
    </w:p>
    <w:bookmarkEnd w:id="74"/>
    <w:bookmarkStart w:name="z83" w:id="75"/>
    <w:p>
      <w:pPr>
        <w:spacing w:after="0"/>
        <w:ind w:left="0"/>
        <w:jc w:val="both"/>
      </w:pPr>
      <w:r>
        <w:rPr>
          <w:rFonts w:ascii="Times New Roman"/>
          <w:b w:val="false"/>
          <w:i w:val="false"/>
          <w:color w:val="000000"/>
          <w:sz w:val="28"/>
        </w:rPr>
        <w:t>
      3) 2-процесс– көрсетілетін қызметті берушінің жауапты орындаушысының деректерінде кемшіліктердің болуына байланысты "Е-лицензиялау" МДБ АЖ-да авторландырудан бас тарту туралы хабарламаны қалыптастыру;</w:t>
      </w:r>
    </w:p>
    <w:bookmarkEnd w:id="75"/>
    <w:bookmarkStart w:name="z84" w:id="76"/>
    <w:p>
      <w:pPr>
        <w:spacing w:after="0"/>
        <w:ind w:left="0"/>
        <w:jc w:val="both"/>
      </w:pPr>
      <w:r>
        <w:rPr>
          <w:rFonts w:ascii="Times New Roman"/>
          <w:b w:val="false"/>
          <w:i w:val="false"/>
          <w:color w:val="000000"/>
          <w:sz w:val="28"/>
        </w:rPr>
        <w:t>
      4) 3-процесс – көрсетілетін қызметті берушінің жауапты орындаушысы осы регламентте көрсетілген мемлекеттік көрсетілетін қызметті таңдайды, экранға мемлекеттік қызметті көрсетуге арналған сұраныс нысанын шығарады және көрсетілетін қызметті берушінің жауапты орындаушысы көрсетілетін қызметті алушының деректерін енгізеді;</w:t>
      </w:r>
    </w:p>
    <w:bookmarkEnd w:id="76"/>
    <w:bookmarkStart w:name="z85" w:id="77"/>
    <w:p>
      <w:pPr>
        <w:spacing w:after="0"/>
        <w:ind w:left="0"/>
        <w:jc w:val="both"/>
      </w:pPr>
      <w:r>
        <w:rPr>
          <w:rFonts w:ascii="Times New Roman"/>
          <w:b w:val="false"/>
          <w:i w:val="false"/>
          <w:color w:val="000000"/>
          <w:sz w:val="28"/>
        </w:rPr>
        <w:t>
      5) 4-процесс – "электрондық үкіметтің" шлюзі (бұдан әрі – ЭҮШ) арқылы "Заңды тұлғалар" мемлекеттік деректер қорына (бұдан әрі – ЗТ МДҚ) көрсетілетін қызметті алушының деректері туралы сұраным жолданады;</w:t>
      </w:r>
    </w:p>
    <w:bookmarkEnd w:id="77"/>
    <w:bookmarkStart w:name="z86" w:id="78"/>
    <w:p>
      <w:pPr>
        <w:spacing w:after="0"/>
        <w:ind w:left="0"/>
        <w:jc w:val="both"/>
      </w:pPr>
      <w:r>
        <w:rPr>
          <w:rFonts w:ascii="Times New Roman"/>
          <w:b w:val="false"/>
          <w:i w:val="false"/>
          <w:color w:val="000000"/>
          <w:sz w:val="28"/>
        </w:rPr>
        <w:t>
      6) 2-шарт – ЗТ МДҚ-да көрсетілетін қызметті алушының деректерінің болуы тексеріледі;</w:t>
      </w:r>
    </w:p>
    <w:bookmarkEnd w:id="78"/>
    <w:bookmarkStart w:name="z87" w:id="79"/>
    <w:p>
      <w:pPr>
        <w:spacing w:after="0"/>
        <w:ind w:left="0"/>
        <w:jc w:val="both"/>
      </w:pPr>
      <w:r>
        <w:rPr>
          <w:rFonts w:ascii="Times New Roman"/>
          <w:b w:val="false"/>
          <w:i w:val="false"/>
          <w:color w:val="000000"/>
          <w:sz w:val="28"/>
        </w:rPr>
        <w:t>
      7) 5-процесс –ЗТ МДҚ-да көрсетілетін қызметті алушының деректерінің болмауына байланысты деректерді алуға мүмкіндіктің жоқтығы туралы хабарламаны қалыптастыру;</w:t>
      </w:r>
    </w:p>
    <w:bookmarkEnd w:id="79"/>
    <w:bookmarkStart w:name="z88" w:id="80"/>
    <w:p>
      <w:pPr>
        <w:spacing w:after="0"/>
        <w:ind w:left="0"/>
        <w:jc w:val="both"/>
      </w:pPr>
      <w:r>
        <w:rPr>
          <w:rFonts w:ascii="Times New Roman"/>
          <w:b w:val="false"/>
          <w:i w:val="false"/>
          <w:color w:val="000000"/>
          <w:sz w:val="28"/>
        </w:rPr>
        <w:t>
      8) 6-процесс – қағаз түріндегі құжаттардың болуы туралы бөлігінде сұраным нысанының толтырылуы және көрсетілетін қызметті берушінің жауапты орындаушысының көрсетілетін қызметті алушы ұсынған қажетті құжаттарды сканерлеуі және оларды сұраным нысанына жалғауы;</w:t>
      </w:r>
    </w:p>
    <w:bookmarkEnd w:id="80"/>
    <w:bookmarkStart w:name="z89" w:id="81"/>
    <w:p>
      <w:pPr>
        <w:spacing w:after="0"/>
        <w:ind w:left="0"/>
        <w:jc w:val="both"/>
      </w:pPr>
      <w:r>
        <w:rPr>
          <w:rFonts w:ascii="Times New Roman"/>
          <w:b w:val="false"/>
          <w:i w:val="false"/>
          <w:color w:val="000000"/>
          <w:sz w:val="28"/>
        </w:rPr>
        <w:t>
      9) 7-процесс – "Е-лицензиялау" МДБ АЖ-да сұранымды тіркеу және "Е-лицензиялау" МДБ АЖ-да қызметті өңдеу;</w:t>
      </w:r>
    </w:p>
    <w:bookmarkEnd w:id="81"/>
    <w:bookmarkStart w:name="z90" w:id="82"/>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алушыны біліктілік талаптарына және лицензияны беруге негіздемелерге сәйкестігін тексеруі;</w:t>
      </w:r>
    </w:p>
    <w:bookmarkEnd w:id="82"/>
    <w:bookmarkStart w:name="z91" w:id="83"/>
    <w:p>
      <w:pPr>
        <w:spacing w:after="0"/>
        <w:ind w:left="0"/>
        <w:jc w:val="both"/>
      </w:pPr>
      <w:r>
        <w:rPr>
          <w:rFonts w:ascii="Times New Roman"/>
          <w:b w:val="false"/>
          <w:i w:val="false"/>
          <w:color w:val="000000"/>
          <w:sz w:val="28"/>
        </w:rPr>
        <w:t>
      11) 8-процесс – "Е-лицензиялау" МДБ АЖ-да көрсетілетін қызметті алушының деректерінде кемшіліктердің болуына байланысты сұратылып отырған мемлекеттік көрсетілетін қызметтен бас тарту туралы дәлелді жауап жөнінде хабарламаны қалыптастыру;</w:t>
      </w:r>
    </w:p>
    <w:bookmarkEnd w:id="83"/>
    <w:bookmarkStart w:name="z92" w:id="84"/>
    <w:p>
      <w:pPr>
        <w:spacing w:after="0"/>
        <w:ind w:left="0"/>
        <w:jc w:val="both"/>
      </w:pPr>
      <w:r>
        <w:rPr>
          <w:rFonts w:ascii="Times New Roman"/>
          <w:b w:val="false"/>
          <w:i w:val="false"/>
          <w:color w:val="000000"/>
          <w:sz w:val="28"/>
        </w:rPr>
        <w:t>
      12) 9-процесс – көрсетілетін қызметті алушының "Е-лицензиялау" МДБ АЖ-да қалыптастырылған мемлекеттік көрсетілетін қызмет нәтижесін (электрондық лицензия) алуы. Электрондық құжат көрсетілетін қызметті берушінің ЭЦҚ пайдалана отырып қалыптастырылады.</w:t>
      </w:r>
    </w:p>
    <w:bookmarkEnd w:id="84"/>
    <w:bookmarkStart w:name="z93" w:id="85"/>
    <w:p>
      <w:pPr>
        <w:spacing w:after="0"/>
        <w:ind w:left="0"/>
        <w:jc w:val="both"/>
      </w:pPr>
      <w:r>
        <w:rPr>
          <w:rFonts w:ascii="Times New Roman"/>
          <w:b w:val="false"/>
          <w:i w:val="false"/>
          <w:color w:val="000000"/>
          <w:sz w:val="28"/>
        </w:rPr>
        <w:t xml:space="preserve">
      11. Мемлекеттiк қызмет көрсету процесiнде көрсетілетін қызметті беруші арқылы ақпараттық жүйелердi қолдану тәртiбiнің нақты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5"/>
    <w:bookmarkStart w:name="z94" w:id="86"/>
    <w:p>
      <w:pPr>
        <w:spacing w:after="0"/>
        <w:ind w:left="0"/>
        <w:jc w:val="both"/>
      </w:pPr>
      <w:r>
        <w:rPr>
          <w:rFonts w:ascii="Times New Roman"/>
          <w:b w:val="false"/>
          <w:i w:val="false"/>
          <w:color w:val="000000"/>
          <w:sz w:val="28"/>
        </w:rPr>
        <w:t xml:space="preserve">
      12.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86"/>
    <w:bookmarkStart w:name="z95" w:id="87"/>
    <w:p>
      <w:pPr>
        <w:spacing w:after="0"/>
        <w:ind w:left="0"/>
        <w:jc w:val="both"/>
      </w:pPr>
      <w:r>
        <w:rPr>
          <w:rFonts w:ascii="Times New Roman"/>
          <w:b w:val="false"/>
          <w:i w:val="false"/>
          <w:color w:val="000000"/>
          <w:sz w:val="28"/>
        </w:rPr>
        <w:t xml:space="preserve">
      13. Мемлекеттік көрсетілетін қызметті көрсетудің, оның ішінде электрондық нысанда және Мемлекеттік корпорация арқылы мемлекеттік көрсетілетін қызметтің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87"/>
    <w:bookmarkStart w:name="z96" w:id="88"/>
    <w:p>
      <w:pPr>
        <w:spacing w:after="0"/>
        <w:ind w:left="0"/>
        <w:jc w:val="both"/>
      </w:pPr>
      <w:r>
        <w:rPr>
          <w:rFonts w:ascii="Times New Roman"/>
          <w:b w:val="false"/>
          <w:i w:val="false"/>
          <w:color w:val="000000"/>
          <w:sz w:val="28"/>
        </w:rPr>
        <w:t>
      14. Денсаулығында ақаулары бар, ағза функцияларының өмір сүруін шектейтін тұрақты бұзылулары бар көрсетілетін қызметті алушыларға мемлекеттік көрсетілетін қызметті көрсету үшін қажет жағдайда құжаттарды қабылдау Мемлекеттік корпорацияның қызметкері мен Бірыңғай байланыс орталығы 1414, 8 800 080 7777 байланыса отырып, тұрғылықты жеріне шығу арқылы жүргізіледі.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98" w:id="89"/>
    <w:p>
      <w:pPr>
        <w:spacing w:after="0"/>
        <w:ind w:left="0"/>
        <w:jc w:val="left"/>
      </w:pPr>
      <w:r>
        <w:rPr>
          <w:rFonts w:ascii="Times New Roman"/>
          <w:b/>
          <w:i w:val="false"/>
          <w:color w:val="000000"/>
        </w:rPr>
        <w:t xml:space="preserve"> Портал арқылы мемлекеттiк қызмет көрсету процесiнде ақпараттық жүйелердi пайдалану тәртiбi</w:t>
      </w:r>
    </w:p>
    <w:bookmarkEnd w:id="89"/>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0" w:id="90"/>
    <w:p>
      <w:pPr>
        <w:spacing w:after="0"/>
        <w:ind w:left="0"/>
        <w:jc w:val="left"/>
      </w:pPr>
      <w:r>
        <w:rPr>
          <w:rFonts w:ascii="Times New Roman"/>
          <w:b/>
          <w:i w:val="false"/>
          <w:color w:val="000000"/>
        </w:rPr>
        <w:t xml:space="preserve"> Көрсетілетін қызметті беруші арқылы мемлекеттiк қызмет көрсету процесiнде ақпараттық жүйелердi пайдалану тәртiбi</w:t>
      </w:r>
    </w:p>
    <w:bookmarkEnd w:id="90"/>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02" w:id="91"/>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w:t>
      </w:r>
      <w:r>
        <w:br/>
      </w:r>
      <w:r>
        <w:rPr>
          <w:rFonts w:ascii="Times New Roman"/>
          <w:b/>
          <w:i w:val="false"/>
          <w:color w:val="000000"/>
        </w:rPr>
        <w:t>лицензия беру" мемлекеттік қызметін көрсетудің бизнес-процестерінің анықтамалығы</w:t>
      </w:r>
    </w:p>
    <w:bookmarkEnd w:id="91"/>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04" w:id="92"/>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w:t>
      </w:r>
      <w:r>
        <w:br/>
      </w:r>
      <w:r>
        <w:rPr>
          <w:rFonts w:ascii="Times New Roman"/>
          <w:b/>
          <w:i w:val="false"/>
          <w:color w:val="000000"/>
        </w:rPr>
        <w:t>лицензия беру" мемлекеттік қызметін көрсетудің бизнес-процестерінің анықтамалығы</w:t>
      </w:r>
    </w:p>
    <w:bookmarkEnd w:id="92"/>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