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27e8f" w14:textId="3a27e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Ұлан ауданының бюджеті туралы" Ұлан аудандық мәслихатының 2016 жылдың 23 желтоқсанындағы № 60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2017 жылғы 4 желтоқсандағы № 132 шешімі. Шығыс Қазақстан облысының Әділет департаментінде 2017 жылғы 7 желтоқсанда № 5322 болып тіркелді. Күші жойылды - Шығыс Қазақстан облысы Ұлан аудандық мәслихатының 2018 жылғы 24 желтоқсандағы № 257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аудандық мәслихатының 24.12.2018 </w:t>
      </w:r>
      <w:r>
        <w:rPr>
          <w:rFonts w:ascii="Times New Roman"/>
          <w:b w:val="false"/>
          <w:i w:val="false"/>
          <w:color w:val="ff0000"/>
          <w:sz w:val="28"/>
        </w:rPr>
        <w:t>№ 257</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 1) тармақшасына, "2017–2019 жылдарға арналған облыстық бюджет туралы" Шығыс Қазақстан облыстық маслихатының 2016 жылдың 9 желтоқсандағы № 8/75–VІ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Шығыс Қазақстан облыстық маслихатының 2017 жылдың 23 қарашадағы № 15/172- 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5293 нөмірімен тіркелген) сәйкес, Ұлан аудандық маслихаты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"2017–2019 жылдарға арналған Ұлан ауданыңың бюджеті туралы" Ұлан аудандық маслихатының 2016 жылғы 23 желтоқсандағы № 60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4800 нөмірімен тіркелген, "Ұлан таңы" газетінің 2017 жылғы 27 қаңтардағы № 4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2017 – 2019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2017 жылға мынадай көлемде бекітілсін":</w:t>
      </w:r>
    </w:p>
    <w:bookmarkEnd w:id="2"/>
    <w:bookmarkStart w:name="z5" w:id="3"/>
    <w:p>
      <w:pPr>
        <w:spacing w:after="0"/>
        <w:ind w:left="0"/>
        <w:jc w:val="both"/>
      </w:pPr>
      <w:r>
        <w:rPr>
          <w:rFonts w:ascii="Times New Roman"/>
          <w:b w:val="false"/>
          <w:i w:val="false"/>
          <w:color w:val="000000"/>
          <w:sz w:val="28"/>
        </w:rPr>
        <w:t>
      1) кірістер – 5245542,8 мың теңге, оның ішінде:</w:t>
      </w:r>
    </w:p>
    <w:bookmarkEnd w:id="3"/>
    <w:bookmarkStart w:name="z6" w:id="4"/>
    <w:p>
      <w:pPr>
        <w:spacing w:after="0"/>
        <w:ind w:left="0"/>
        <w:jc w:val="both"/>
      </w:pPr>
      <w:r>
        <w:rPr>
          <w:rFonts w:ascii="Times New Roman"/>
          <w:b w:val="false"/>
          <w:i w:val="false"/>
          <w:color w:val="000000"/>
          <w:sz w:val="28"/>
        </w:rPr>
        <w:t>
      салықтық түсімдер – 991436,0 мың теңге;</w:t>
      </w:r>
    </w:p>
    <w:bookmarkEnd w:id="4"/>
    <w:bookmarkStart w:name="z7" w:id="5"/>
    <w:p>
      <w:pPr>
        <w:spacing w:after="0"/>
        <w:ind w:left="0"/>
        <w:jc w:val="both"/>
      </w:pPr>
      <w:r>
        <w:rPr>
          <w:rFonts w:ascii="Times New Roman"/>
          <w:b w:val="false"/>
          <w:i w:val="false"/>
          <w:color w:val="000000"/>
          <w:sz w:val="28"/>
        </w:rPr>
        <w:t>
      салықтық емес түсімдер – 3000,0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538712,0 мың теңге;</w:t>
      </w:r>
    </w:p>
    <w:bookmarkEnd w:id="6"/>
    <w:bookmarkStart w:name="z9" w:id="7"/>
    <w:p>
      <w:pPr>
        <w:spacing w:after="0"/>
        <w:ind w:left="0"/>
        <w:jc w:val="both"/>
      </w:pPr>
      <w:r>
        <w:rPr>
          <w:rFonts w:ascii="Times New Roman"/>
          <w:b w:val="false"/>
          <w:i w:val="false"/>
          <w:color w:val="000000"/>
          <w:sz w:val="28"/>
        </w:rPr>
        <w:t>
      трансферт түсімдері – 3712394,8 мың теңге;</w:t>
      </w:r>
    </w:p>
    <w:bookmarkEnd w:id="7"/>
    <w:bookmarkStart w:name="z10" w:id="8"/>
    <w:p>
      <w:pPr>
        <w:spacing w:after="0"/>
        <w:ind w:left="0"/>
        <w:jc w:val="both"/>
      </w:pPr>
      <w:r>
        <w:rPr>
          <w:rFonts w:ascii="Times New Roman"/>
          <w:b w:val="false"/>
          <w:i w:val="false"/>
          <w:color w:val="000000"/>
          <w:sz w:val="28"/>
        </w:rPr>
        <w:t>
      2) шығындар – 4932568,7 мың теңге;</w:t>
      </w:r>
    </w:p>
    <w:bookmarkEnd w:id="8"/>
    <w:bookmarkStart w:name="z11" w:id="9"/>
    <w:p>
      <w:pPr>
        <w:spacing w:after="0"/>
        <w:ind w:left="0"/>
        <w:jc w:val="both"/>
      </w:pPr>
      <w:r>
        <w:rPr>
          <w:rFonts w:ascii="Times New Roman"/>
          <w:b w:val="false"/>
          <w:i w:val="false"/>
          <w:color w:val="000000"/>
          <w:sz w:val="28"/>
        </w:rPr>
        <w:t>
      3) таза бюджеттік кредит беру – 408862,0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431243,0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22381,0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5) бюджет тапшылығы (профициті) – - 95887,9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(профицитті пайдалану) – 95887,9 мың теңге.".</w:t>
      </w:r>
    </w:p>
    <w:bookmarkEnd w:id="15"/>
    <w:bookmarkStart w:name="z18" w:id="1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келесі редакцияда жазылсын.</w:t>
      </w:r>
    </w:p>
    <w:bookmarkEnd w:id="16"/>
    <w:bookmarkStart w:name="z19" w:id="17"/>
    <w:p>
      <w:pPr>
        <w:spacing w:after="0"/>
        <w:ind w:left="0"/>
        <w:jc w:val="both"/>
      </w:pPr>
      <w:r>
        <w:rPr>
          <w:rFonts w:ascii="Times New Roman"/>
          <w:b w:val="false"/>
          <w:i w:val="false"/>
          <w:color w:val="000000"/>
          <w:sz w:val="28"/>
        </w:rPr>
        <w:t>
      2. Осы шешім 2017 жылдың 1 қаңтарынан қолданысқа енеді.</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Кучерин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Ұлан аудандық маслихат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2017 жылғы 4 желтоқсандағы </w:t>
            </w:r>
            <w:r>
              <w:br/>
            </w:r>
            <w:r>
              <w:rPr>
                <w:rFonts w:ascii="Times New Roman"/>
                <w:b w:val="false"/>
                <w:i w:val="false"/>
                <w:color w:val="000000"/>
                <w:sz w:val="20"/>
              </w:rPr>
              <w:t>№ 132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60 шешіміне № 1 қосымша</w:t>
            </w:r>
          </w:p>
        </w:tc>
      </w:tr>
    </w:tbl>
    <w:bookmarkStart w:name="z22" w:id="18"/>
    <w:p>
      <w:pPr>
        <w:spacing w:after="0"/>
        <w:ind w:left="0"/>
        <w:jc w:val="left"/>
      </w:pPr>
      <w:r>
        <w:rPr>
          <w:rFonts w:ascii="Times New Roman"/>
          <w:b/>
          <w:i w:val="false"/>
          <w:color w:val="000000"/>
        </w:rPr>
        <w:t xml:space="preserve"> 2017 жылға арналған аудандық бюджет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531"/>
        <w:gridCol w:w="4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5245542,8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991436,0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469536,0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469536,0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538712,0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529462,0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529462,0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 түсімдері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3712394,8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3712394,8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3712394,8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361861,8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331733,0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3018800,0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521"/>
        <w:gridCol w:w="1100"/>
        <w:gridCol w:w="1100"/>
        <w:gridCol w:w="6080"/>
        <w:gridCol w:w="26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4932568,7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432788,6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363310,1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27275,6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17375,6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122054,5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122054,5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17186,6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17186,6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3088233,5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321421,0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321421,0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226171,0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2599590,5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2498444,5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2395854,3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102590,2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167222,0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167222,0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88664,0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245131,0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245131,0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456910,6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320464,5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307878,4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15930,8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291947,6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45710,3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41921,7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90735,8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90735,8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79966,8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247980,4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32724,4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32724,4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13722,4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127550,1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97830,3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97830,3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инвестициалық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бюджеттің шығындарын өтеуге төмен тұрған бюджеттен нысаналы ағымдағы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431243,0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356366,0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356366,0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356366,0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356366,0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431243,0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431243,0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431243,0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353171,0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2017 жылғы 4 желтоқсандағы </w:t>
            </w:r>
            <w:r>
              <w:br/>
            </w:r>
            <w:r>
              <w:rPr>
                <w:rFonts w:ascii="Times New Roman"/>
                <w:b w:val="false"/>
                <w:i w:val="false"/>
                <w:color w:val="000000"/>
                <w:sz w:val="20"/>
              </w:rPr>
              <w:t>№ 132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60 шешіміне № 5 қосымша</w:t>
            </w:r>
          </w:p>
        </w:tc>
      </w:tr>
    </w:tbl>
    <w:bookmarkStart w:name="z25" w:id="19"/>
    <w:p>
      <w:pPr>
        <w:spacing w:after="0"/>
        <w:ind w:left="0"/>
        <w:jc w:val="left"/>
      </w:pPr>
      <w:r>
        <w:rPr>
          <w:rFonts w:ascii="Times New Roman"/>
          <w:b/>
          <w:i w:val="false"/>
          <w:color w:val="000000"/>
        </w:rPr>
        <w:t xml:space="preserve"> 123 "Қаладағы аудан, аудандық маңызы бар қала, кент, ауыл, ауылдық округ әкімінің аппараты" бюджеттік бағдарламалар әкімшілері бойынша шығындары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1483"/>
        <w:gridCol w:w="2790"/>
        <w:gridCol w:w="1659"/>
        <w:gridCol w:w="2094"/>
        <w:gridCol w:w="2791"/>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Ауылдық округтер мен кенттер атаулары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бағдарламаларының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005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022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мың теңге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15293</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15259</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11662</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11856</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15487</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14349</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11852</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14942</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Төлеген-Тоқтаров</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12455</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i w:val="false"/>
                <w:color w:val="000000"/>
                <w:sz w:val="20"/>
              </w:rPr>
              <w:t>:</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212420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528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1560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214508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2017 жылғы 4 желтоқсандағы </w:t>
            </w:r>
            <w:r>
              <w:br/>
            </w:r>
            <w:r>
              <w:rPr>
                <w:rFonts w:ascii="Times New Roman"/>
                <w:b w:val="false"/>
                <w:i w:val="false"/>
                <w:color w:val="000000"/>
                <w:sz w:val="20"/>
              </w:rPr>
              <w:t>№ 132 шешіміне №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60 шешіміне № 6 қосымша</w:t>
            </w:r>
          </w:p>
        </w:tc>
      </w:tr>
    </w:tbl>
    <w:bookmarkStart w:name="z28" w:id="20"/>
    <w:p>
      <w:pPr>
        <w:spacing w:after="0"/>
        <w:ind w:left="0"/>
        <w:jc w:val="left"/>
      </w:pPr>
      <w:r>
        <w:rPr>
          <w:rFonts w:ascii="Times New Roman"/>
          <w:b/>
          <w:i w:val="false"/>
          <w:color w:val="000000"/>
        </w:rPr>
        <w:t xml:space="preserve"> Жергілікті өзін-өзі басқару органдарының трансферттеріне соманың бөлінуі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5"/>
        <w:gridCol w:w="4422"/>
        <w:gridCol w:w="5603"/>
      </w:tblGrid>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452051</w:t>
            </w:r>
            <w:r>
              <w:br/>
            </w:r>
            <w:r>
              <w:rPr>
                <w:rFonts w:ascii="Times New Roman"/>
                <w:b/>
                <w:i w:val="false"/>
                <w:color w:val="000000"/>
                <w:sz w:val="20"/>
              </w:rPr>
              <w:t>
(мың теңге)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қаржы бөлімі" ММ </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58287</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кенттік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кенттік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 кенттік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Тоқтаров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