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e0bb" w14:textId="f1ee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Тарбағатай ауданының бюджеті туралы" Тарбағатай аудандық мәслихатының 2016 жылғы 23 желтоқсандағы № 10-2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2017 жылғы 1 тамыздағы № 15-2 шешімі. Шығыс Қазақстан облысының Әділет департаментінде 2017 жылғы 10 тамызда № 5161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№ 95-ІV "Бюджет кодексінің"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"2017-2019 жылдарға арналған облыстық бюджет туралы" Шығыс Қазақстан облыстық мәслихатының 2016 жылғы 9 желтоқсандағы № 8/75-VI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2017 жылғы 12 шілдедегі № 12/123-VI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5128 нөмірімен тіркелді) сәйкес Тарбағатай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"2017-2019 жылдарға арналған Тарбағатай ауданының бюджеті туралы" Тарбағатай аудандық мәслихатының 2016 жылғы 23 желтоқсандағы № 10-2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4806 нөмірімен тіркелді)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2017-2019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2017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8 805 957,8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828 200,0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2 230,0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9 743,0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7 965 784,8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8 876 072,0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таза бюджеттік кредит беру – 52 048,0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64 666,0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– 12 618,0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- 122 162,2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122 162,2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64 666,0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12 618,0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пайдаланатын қалдықтары – 70 114,2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"2017 жылға арналған аудандық бюджетке облыстық бюджеттен мынадай мөлшерде – 1 487 582,8 мың теңге нысаналы трансферттер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М.Токтаубаев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Тарбағатай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Байдиндаев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 тамыздағы № 15-2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№ 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23 " желтоқсандағы № 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№ 1 қосымша </w:t>
            </w:r>
          </w:p>
        </w:tc>
      </w:tr>
    </w:tbl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Тарбағатай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326"/>
        <w:gridCol w:w="1326"/>
        <w:gridCol w:w="4654"/>
        <w:gridCol w:w="3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8 805 957,8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397 110,0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397 110,0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304 390,0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304 390,0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7 965 784,8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7 965 784,8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7 965 784,8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833"/>
        <w:gridCol w:w="978"/>
        <w:gridCol w:w="978"/>
        <w:gridCol w:w="5685"/>
        <w:gridCol w:w="28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8 876 072,0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552 382,5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441 478,0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281 912,0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281 912,0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активтер және сатып 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активтер мен сатып алуды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91 562,5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32 325,5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29 225,5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4 610 425,0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655 715,0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655 715,0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524 228,0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3 732 770,0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3 581 913,0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3 450 902,0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619 434,0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400 680,0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400 680,0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1 935 774,1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1 781 552,8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1 781 552,8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1 756 552,8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115 221,3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94 321,3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94 321,3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334 877,0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304 754,0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344 680,0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337 096,0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337 096,0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337 096,0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118 968,4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118 968,4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118 968,4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-122 162,2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122 162,2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70 114,2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70 114,2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70 114,2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 тамыздағы № 15-2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2 қосымша 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 шешіміне № 4 қосымша</w:t>
            </w:r>
          </w:p>
        </w:tc>
      </w:tr>
    </w:tbl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ауылдық, кенттік округ әкімі аппараттарының бюджеттік бағдарламалар тізбесі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1134"/>
        <w:gridCol w:w="1331"/>
        <w:gridCol w:w="1331"/>
        <w:gridCol w:w="3887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320 312,0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281 912,0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281 912,0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281 912,0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281 912,0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 тамыздағы № 15-2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№ 3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10-2 шешіміне № 6 қосымша </w:t>
            </w:r>
          </w:p>
        </w:tc>
      </w:tr>
    </w:tbl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ауданының 2017 жылға арналған бюджеттік инвестициялық жобаларды (бағдарламаларды) іске асыруға бағытталған, бюджеттік бағдарламаларға бөлінген даму бюджеті бағдарламаларының тізбесі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1040"/>
        <w:gridCol w:w="1040"/>
        <w:gridCol w:w="5417"/>
        <w:gridCol w:w="30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1 766 652,8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1 761 352,8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1 761 352,8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Ауданныњ (облыстық мањызы бар қаланыњ) қ±рылыс, сәулет, т±рѓын ‰й-коммуналдық шаруашылыѓы, жолаушылар кµлігі және автомобиль жолдары бµлімі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1 761 352,8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1 761 352,8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 2017 жылғы 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15-2 шешіміне № 4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 шешіміне № 7 қосымша</w:t>
            </w:r>
          </w:p>
        </w:tc>
      </w:tr>
    </w:tbl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бюджеттерден берілген нысаналы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032"/>
        <w:gridCol w:w="1210"/>
        <w:gridCol w:w="1210"/>
        <w:gridCol w:w="4289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бюджеттерден берілген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1 487 582,8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718 812,0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604 254,0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584 965,0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584 965,0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496 894,8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446 894,8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446 894,8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446 894,8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