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46f9" w14:textId="9cb4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Көкпекті ауданының бюджеті туралы" Көкпекті аудандық мәслихатының 2016 жылғы 23 желтоқсандағы № 9-2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2017 жылғы 20 қазандағы № 16-2 шешімі. Шығыс Қазақстан облысының Әділет департаментінде 2017 жылғы 26 қазанда № 5257 болып тіркелді. Күші жойылды - Шығыс Қазақстан облысы Көкпекті аудандық мәслихатының 2019 жылғы 6 наурыздағы № 33-3/1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06.03.2019 </w:t>
      </w:r>
      <w:r>
        <w:rPr>
          <w:rFonts w:ascii="Times New Roman"/>
          <w:b w:val="false"/>
          <w:i w:val="false"/>
          <w:color w:val="ff0000"/>
          <w:sz w:val="28"/>
        </w:rPr>
        <w:t>№ 33-3/1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облыстық бюджет туралы" Шығыс Қазақстан облыстық мәслихатының 2016 жылғы 9 желтоқсандағы № 8/75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2017 жылғы 6 қазандағы № 14/155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VI (нормативтік құқықтық актілердің мемлекеттік тіркеу Тізілімінде № 5230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"2017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2019 жылдарға арналған Көкпекті ауданының бюджеті туралы" Көкпекті аудандық мәслихатының 2016 жылғы 23 желтоқсандағы № 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4808 тіркелген, 2017 жылғы 16 қаңтарда Қазақстан Республикасы нормативтық құқықтық актілерінің электрондық түрдегі Эталондық бақылау банкінде, "Жұлдыз"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"Новая жизнь" газетінің 2017 жылғы 22 қаңтардағы № 4, 2017 жылғы 29 қаңтардағы № 5, 2017 жылғы 12 ақпандағы №7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4 754 654,8 мың теңге, соның ішінде: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869 315,9 мың теңге;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20 096,0 мың теңге, соның ішінде: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 – 23,8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16 500,0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3 663 933,5 мың теңге, соның ішінде: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– 3 276 408,0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25 185,1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 жаңа редакцияда жазылсын: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шығындар – 4 738 618,1 мың теңге, соның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қарыздар бойынша сыйақылар мен өзге де төлемдерді төлеу бойынша борышына қызмет көрсету – 23,8 мың теңге;";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аудандық бюджетте мұқтаж азаматтардың жеке санаттарына арналған әлеуметтік көмекке облыстық бюджеттен 31 421,0 мың теңге көлемінде ағымдағы нысаналы трансферттер ескерілсін."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аудандық бюджетте облыстық бюджеттен 311 390,5 мың теңге сомасында ағымдағы нысаналы трансферттер ескерілсін."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рекдакцияда жазылсын: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аудандық бюджетте республикалық бюджеттен 44 714,0 мың теңге сомасында ағымдағы нысаналы трансферттер ескерілсін."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Көкпекті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1 қосымша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642"/>
        <w:gridCol w:w="642"/>
        <w:gridCol w:w="6708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4 754 654,8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869 315,9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411 678,0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317 657,9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317 657,9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3 663 933,5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3 663 933,5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3 663 933,5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159 624,3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826"/>
        <w:gridCol w:w="5952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4 738 618,1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636 170,7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487 278,6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111 494,4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344 004,8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338 968,9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5 035,9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 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148 232,1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26 214,5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24 944,8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31 281,9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20 436,8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5 627,3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3 000 226,5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346 371,6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346 371,6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168 469,6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2 417 302,5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2 417 302,5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2 302 166,2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236 552,4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186 023,4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305 100,6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215 127,6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215 127,6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110 362,1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43 015,6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39 015,6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48 232,5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41 764,1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23 091,6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224 260,1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122 839,8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37 279,2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32 426,2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38 041,1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28 710,1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140 652,1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115 978,4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83 852,1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13 404,3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181 163,9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180 663,9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85 416,6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несиелендіру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- 3782,8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4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берілетін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6936"/>
        <w:gridCol w:w="4069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азаматтық қызметшілердің еңбекақы төлеу жүйесінің жаңа моделі өту, сондай-ақ олардың лауазымдық ақыларына ерекше еңбек жағдайлары үшін айсайынғы қосымша ақы төлеу үшін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72 355,0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(50 %-ға дейін) өтеуге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6 971,0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дәрі-дәрмекті қолдану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433 ,5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дәрі-дәрмекті уақытша сақтау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 күтіп ұстауға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127 121,0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және оқу-әдістемелік әдебиеттер сатып алуға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тәртібі мұғалімдерінің іс-сапар шығындарын өтеуге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8 729,0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ЭКСПО-2017 көрмесіне қатысуын ұйымдастыруға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автобустар сатып алуға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29 700,0</w:t>
            </w:r>
          </w:p>
        </w:tc>
      </w:tr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 шараларды іске асыруға, соның ішінде: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етілген кәсіптер бойынша жұмыс кадрларын қысқа мерзімді оқытуға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кезектерді басқару жүйесін орнатуға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және оралмандар үшін тұрғын үй жалдау (жалға алу) бойынша шығындарды өтеуге субсидиялар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 базаны нығайтуға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дамытуға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311 390,5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20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 шешіміне 5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404"/>
        <w:gridCol w:w="316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21 424,0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 шараларды іске асыру: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ішінара субсидиялауға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көшіп-қонуға субсидиялар ұсынуға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3 403,0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асыру: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(өтемдеуіш) құралдар Тізбесін кеңейтуге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2 419,0</w:t>
            </w:r>
          </w:p>
        </w:tc>
      </w:tr>
      <w:tr>
        <w:trPr>
          <w:trHeight w:val="30" w:hRule="atLeast"/>
        </w:trPr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тағылымдамадан өткен мұғалімдерге және негізгі қызметшінің оқу кезеңінде оның орнына уақытша қызмет атқарған мұғалімдерге қосымша ақы төлеуге: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тағылымдамадан өткен мұғалімдерге қосымша ақы төлеуге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қызметшінің оқу кезеңінде оның орнына уақытша қызмет атқарғаны үшін төлемақы шығындарын өтеуге жергілікті бюджеттердің жоғалтымдарын өтеуге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4 232,0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