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2357" w14:textId="1962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Глубокое ауданының бюджеті туралы" 2016 жылғы 21 желтоқсандағы № 8/2-VІ Глубокое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29 қарашадағы № 17/2-VI шешімі. Шығыс Қазақстан облысының Әділет департаментінде 2017 жылғы 7 желтоқсанда № 5318 болып тіркелді. Күші жойылды - Шығыс Қазақстан облысы Глубокое аудандық мәслихатының 2019 жылғы 23 желтоқсандағы № 37/2-VI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37/2-VI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7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"2017-2019 жылдарға арналған облыстық бюджет туралы" 2016 жылғы 9 желтоқсандағы № 8/75-VІ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жылғы 23 қарашадағы № 15/172-VІ Шығыс Қазақстан облыстық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5293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Глубокое ауданының бюджеті туралы" 2016 жылғы 21 желтоқсандағы № 8/2-VІ Глубокое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4796 болып тіркелген, </w:t>
      </w:r>
      <w:r>
        <w:rPr>
          <w:rFonts w:ascii="Times New Roman"/>
          <w:b w:val="false"/>
          <w:i w:val="false"/>
          <w:color w:val="000000"/>
          <w:sz w:val="28"/>
        </w:rPr>
        <w:t>2017 жылғы 10 қаңтарда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Глубокое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арналған мынадай көлемдерде бекітілсін:</w:t>
      </w:r>
    </w:p>
    <w:bookmarkEnd w:id="2"/>
    <w:bookmarkStart w:name="z27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5448013,6 мың теңге, оның ішінде:</w:t>
      </w:r>
    </w:p>
    <w:bookmarkEnd w:id="3"/>
    <w:bookmarkStart w:name="z27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2199949,8 мың теңге;</w:t>
      </w:r>
    </w:p>
    <w:bookmarkEnd w:id="4"/>
    <w:bookmarkStart w:name="z27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6307,2 мың теңге;</w:t>
      </w:r>
    </w:p>
    <w:bookmarkEnd w:id="5"/>
    <w:bookmarkStart w:name="z27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36822 мың теңге;</w:t>
      </w:r>
    </w:p>
    <w:bookmarkEnd w:id="6"/>
    <w:bookmarkStart w:name="z28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3204934,6 мың теңге;</w:t>
      </w:r>
    </w:p>
    <w:bookmarkEnd w:id="7"/>
    <w:bookmarkStart w:name="z28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5692264,4 мың теңге;</w:t>
      </w:r>
    </w:p>
    <w:bookmarkEnd w:id="8"/>
    <w:bookmarkStart w:name="z2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125494,5 мың теңге, оның ішінде:</w:t>
      </w:r>
    </w:p>
    <w:bookmarkEnd w:id="9"/>
    <w:bookmarkStart w:name="z28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149680,5 мың теңге;</w:t>
      </w:r>
    </w:p>
    <w:bookmarkEnd w:id="10"/>
    <w:bookmarkStart w:name="z28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- 24186 мың теңге;</w:t>
      </w:r>
    </w:p>
    <w:bookmarkEnd w:id="11"/>
    <w:bookmarkStart w:name="z28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12"/>
    <w:bookmarkStart w:name="z28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28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8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-369745,3 мың теңге;</w:t>
      </w:r>
    </w:p>
    <w:bookmarkEnd w:id="15"/>
    <w:bookmarkStart w:name="z2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369745,3 мың теңге, оның ішінде:</w:t>
      </w:r>
    </w:p>
    <w:bookmarkEnd w:id="16"/>
    <w:bookmarkStart w:name="z29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149680,5 мың теңге;</w:t>
      </w:r>
    </w:p>
    <w:bookmarkEnd w:id="17"/>
    <w:bookmarkStart w:name="z2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24186 мың теңге;</w:t>
      </w:r>
    </w:p>
    <w:bookmarkEnd w:id="18"/>
    <w:bookmarkStart w:name="z29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пайдаланатын қалдықтары – 244250,8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Аудандық бюджетте облыстық бюджеттен нысаналы трансферттер 497028,5 мың теңге сомасында ескерілсін.";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республикалық бюджеттен нысаналы трансферттер 29594,1 мың теңге сомасында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2017 жылға арналған ауданның жергілікті атқарушы органының резерві 43643 мың теңге сомасында бекітілсін.";</w:t>
      </w:r>
    </w:p>
    <w:bookmarkEnd w:id="22"/>
    <w:bookmarkStart w:name="z2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жазылсын.</w:t>
      </w:r>
    </w:p>
    <w:bookmarkEnd w:id="23"/>
    <w:bookmarkStart w:name="z3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2017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Бородина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2017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5448013,6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2243079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2199949,8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900136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618804,3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584727,5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140294,5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5795"/>
        <w:gridCol w:w="2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5692264,4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596203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3654493,3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3081834,5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3014850,5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2780499,2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234351,3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358710,7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297634,9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102894,4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тұрғын үй қорының сақталуын ұйымдастыру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мекендердегі сумен жабдықтау және су бұру жүйелерін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342434,3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166173,6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39024,9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80698,5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125494,5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 саласындағы басқа да қызметтер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-369745,3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369745,3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149680,5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0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Кенттер мен ауылдық округтер әкімдерінің бағдарламалар бойынша шығындары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586"/>
        <w:gridCol w:w="3303"/>
        <w:gridCol w:w="2856"/>
        <w:gridCol w:w="3739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 аппаратының қызметін қамтамасыз ету жөніндегі қызметтерге шығындар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 бойынша шығындар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27332,5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15441,3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16226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7996,9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15094,5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19027,9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17254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14825,8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14525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16541,1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16810,1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285775,2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27466,5</w:t>
            </w:r>
          </w:p>
        </w:tc>
        <w:tc>
          <w:tcPr>
            <w:tcW w:w="3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0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кенттер мен ауылдық округтер әкімдерінің арасында бөлу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4046"/>
        <w:gridCol w:w="6173"/>
      </w:tblGrid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 мен ауылдық округтердің атауы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 кенті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 кенті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"Бобровка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"Верхнеберезовский кенті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3805,4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"Глубокое кенті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39686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"Калинин ауылдық округі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"Кожохово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"Краснояр ауылдық округі әкімінің аппараты" ММ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"Куйбышев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"Малоубинка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"Ушаново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"Фрунзе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"Черемшанка ауылдық округі әкімінің аппараты" ММ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