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dec3" w14:textId="bbdd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2017 жылғы 30 наурыздағы № 141 қаулысы. Шығыс Қазақстан облысының Әділет департаментінде 2017 жылғы 25 сәуірде № 4976 болып тіркелді. Күші жойылды - Шығыс Қазақстан облысы Глубокое аудандық әкімдігінің 2018 жылғы 25 мамырдағы № 290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25.05.2018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31 желтоқсанда № 14637 болып тіркелген)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Қосымшадағы "Шығыс Қазақстан облысы Глубокое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Брагинец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141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"Шығыс Қазақстан облысы Глубокое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 </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Глубокое ауданының бюджетінен қаржыландырылатын жергілікті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бұйрығымен (нормативтік құқықтық актілерді мемлекеттік тіркеу тізілімінде 2016 жылғы 31 желтоқсанда № 14637 болып тіркелген)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 xml:space="preserve">үлгілік әдістемесінің </w:t>
      </w:r>
      <w:r>
        <w:rPr>
          <w:rFonts w:ascii="Times New Roman"/>
          <w:b w:val="false"/>
          <w:i w:val="false"/>
          <w:color w:val="000000"/>
          <w:sz w:val="28"/>
        </w:rPr>
        <w:t xml:space="preserve"> негізінде әзірленді және Глубокое ауданының жергілікті мемлекеттік атқарушы органдарының "Б" корпусы мемлекеттік әкімшілік қызметшілерінің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3"/>
    <w:bookmarkStart w:name="z16" w:id="14"/>
    <w:p>
      <w:pPr>
        <w:spacing w:after="0"/>
        <w:ind w:left="0"/>
        <w:jc w:val="both"/>
      </w:pPr>
      <w:r>
        <w:rPr>
          <w:rFonts w:ascii="Times New Roman"/>
          <w:b w:val="false"/>
          <w:i w:val="false"/>
          <w:color w:val="000000"/>
          <w:sz w:val="28"/>
        </w:rPr>
        <w:t>
      Жергілікті бюджеттен қаржыландырылатын атқарушы орган басшыларының, кенттер, ауылдық округтер әкімдерінің бағалауын аудан әкімімен немесе оның уәкілеттік беруі бойынша оның орынбасарларының бірімен, болмаса аппарат басшысымен жүргізіледі.</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Бірыңғай комиссия құрылады, персоналды басқару қызметі бөлімі оның жұмыс органы болып табылады.</w:t>
      </w:r>
    </w:p>
    <w:bookmarkEnd w:id="18"/>
    <w:bookmarkStart w:name="z21" w:id="19"/>
    <w:p>
      <w:pPr>
        <w:spacing w:after="0"/>
        <w:ind w:left="0"/>
        <w:jc w:val="both"/>
      </w:pPr>
      <w:r>
        <w:rPr>
          <w:rFonts w:ascii="Times New Roman"/>
          <w:b w:val="false"/>
          <w:i w:val="false"/>
          <w:color w:val="000000"/>
          <w:sz w:val="28"/>
        </w:rPr>
        <w:t>
      Аудандық атқарушы органдарды бағалау жөніндегі Бірыңғай комиссия сол атқарушы органдардың басшысын тағайындауға құқылы лауазымды тұлғамен құрылады.</w:t>
      </w:r>
    </w:p>
    <w:bookmarkEnd w:id="19"/>
    <w:bookmarkStart w:name="z22" w:id="20"/>
    <w:p>
      <w:pPr>
        <w:spacing w:after="0"/>
        <w:ind w:left="0"/>
        <w:jc w:val="both"/>
      </w:pPr>
      <w:r>
        <w:rPr>
          <w:rFonts w:ascii="Times New Roman"/>
          <w:b w:val="false"/>
          <w:i w:val="false"/>
          <w:color w:val="000000"/>
          <w:sz w:val="28"/>
        </w:rPr>
        <w:t xml:space="preserve">
      7. Бағалау жөніндегі комиссияның отырысы оның құрамының үштен екісінен астамы қатысқан жағдайда өкілетті болып есептеледі. </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 бөлімінің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Аудан әкімі аппаратының персоналды басқару қызметі бөлімі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Персоналды басқару қызметі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22.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bookmarkStart w:name="z57" w:id="55"/>
    <w:p>
      <w:pPr>
        <w:spacing w:after="0"/>
        <w:ind w:left="0"/>
        <w:jc w:val="both"/>
      </w:pPr>
      <w:r>
        <w:rPr>
          <w:rFonts w:ascii="Times New Roman"/>
          <w:b w:val="false"/>
          <w:i w:val="false"/>
          <w:color w:val="000000"/>
          <w:sz w:val="28"/>
        </w:rPr>
        <w:t>
      мұндағы:</w:t>
      </w:r>
    </w:p>
    <w:bookmarkEnd w:id="55"/>
    <w:bookmarkStart w:name="z5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a – көтермелеу балдары;</w:t>
      </w:r>
    </w:p>
    <w:bookmarkEnd w:id="57"/>
    <w:bookmarkStart w:name="z60" w:id="58"/>
    <w:p>
      <w:pPr>
        <w:spacing w:after="0"/>
        <w:ind w:left="0"/>
        <w:jc w:val="both"/>
      </w:pPr>
      <w:r>
        <w:rPr>
          <w:rFonts w:ascii="Times New Roman"/>
          <w:b w:val="false"/>
          <w:i w:val="false"/>
          <w:color w:val="000000"/>
          <w:sz w:val="28"/>
        </w:rPr>
        <w:t>
      в – айыппұл балдары.</w:t>
      </w:r>
    </w:p>
    <w:bookmarkEnd w:id="58"/>
    <w:bookmarkStart w:name="z61" w:id="59"/>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9"/>
    <w:bookmarkStart w:name="z62" w:id="60"/>
    <w:p>
      <w:pPr>
        <w:spacing w:after="0"/>
        <w:ind w:left="0"/>
        <w:jc w:val="left"/>
      </w:pPr>
      <w:r>
        <w:rPr>
          <w:rFonts w:ascii="Times New Roman"/>
          <w:b/>
          <w:i w:val="false"/>
          <w:color w:val="000000"/>
        </w:rPr>
        <w:t xml:space="preserve"> 5. Жылдық бағалау</w:t>
      </w:r>
    </w:p>
    <w:bookmarkEnd w:id="60"/>
    <w:bookmarkStart w:name="z63"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4"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5" w:id="6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3"/>
    <w:bookmarkStart w:name="z66"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4"/>
    <w:bookmarkStart w:name="z67"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68"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69"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0"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1"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9"/>
    <w:bookmarkStart w:name="z72" w:id="70"/>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0"/>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мұндағы: </w:t>
      </w:r>
    </w:p>
    <w:bookmarkEnd w:id="72"/>
    <w:bookmarkStart w:name="z75" w:id="73"/>
    <w:p>
      <w:pPr>
        <w:spacing w:after="0"/>
        <w:ind w:left="0"/>
        <w:jc w:val="both"/>
      </w:pPr>
      <w:r>
        <w:rPr>
          <w:rFonts w:ascii="Times New Roman"/>
          <w:b w:val="false"/>
          <w:i w:val="false"/>
          <w:color w:val="000000"/>
          <w:sz w:val="28"/>
        </w:rPr>
        <w:t xml:space="preserve">
       </w:t>
      </w:r>
    </w:p>
    <w:bookmarkEnd w:id="73"/>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p>
    <w:bookmarkEnd w:id="75"/>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 xml:space="preserve">27-тармағында </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"қанағаттанарлықсыз" мәнге (80 балдан төмен) – 2 балл,</w:t>
      </w:r>
    </w:p>
    <w:bookmarkEnd w:id="77"/>
    <w:bookmarkStart w:name="z80" w:id="78"/>
    <w:p>
      <w:pPr>
        <w:spacing w:after="0"/>
        <w:ind w:left="0"/>
        <w:jc w:val="both"/>
      </w:pPr>
      <w:r>
        <w:rPr>
          <w:rFonts w:ascii="Times New Roman"/>
          <w:b w:val="false"/>
          <w:i w:val="false"/>
          <w:color w:val="000000"/>
          <w:sz w:val="28"/>
        </w:rPr>
        <w:t>
      "қанағаттанарлық" мәнге (80-нен 105 балға дейін) – 3 балл,</w:t>
      </w:r>
    </w:p>
    <w:bookmarkEnd w:id="78"/>
    <w:bookmarkStart w:name="z81" w:id="79"/>
    <w:p>
      <w:pPr>
        <w:spacing w:after="0"/>
        <w:ind w:left="0"/>
        <w:jc w:val="both"/>
      </w:pPr>
      <w:r>
        <w:rPr>
          <w:rFonts w:ascii="Times New Roman"/>
          <w:b w:val="false"/>
          <w:i w:val="false"/>
          <w:color w:val="000000"/>
          <w:sz w:val="28"/>
        </w:rPr>
        <w:t>
      "тиімді" мәнге (106-дан 130 балға (қоса алғанда) дейін) – 4 балл,</w:t>
      </w:r>
    </w:p>
    <w:bookmarkEnd w:id="79"/>
    <w:bookmarkStart w:name="z82" w:id="80"/>
    <w:p>
      <w:pPr>
        <w:spacing w:after="0"/>
        <w:ind w:left="0"/>
        <w:jc w:val="both"/>
      </w:pPr>
      <w:r>
        <w:rPr>
          <w:rFonts w:ascii="Times New Roman"/>
          <w:b w:val="false"/>
          <w:i w:val="false"/>
          <w:color w:val="000000"/>
          <w:sz w:val="28"/>
        </w:rPr>
        <w:t>
      "өте жақсы" мәнге (130 балдан астам) – 5 балл;</w:t>
      </w:r>
    </w:p>
    <w:bookmarkEnd w:id="80"/>
    <w:bookmarkStart w:name="z83" w:id="81"/>
    <w:p>
      <w:pPr>
        <w:spacing w:after="0"/>
        <w:ind w:left="0"/>
        <w:jc w:val="both"/>
      </w:pPr>
      <w:r>
        <w:rPr>
          <w:rFonts w:ascii="Times New Roman"/>
          <w:b w:val="false"/>
          <w:i w:val="false"/>
          <w:color w:val="000000"/>
          <w:sz w:val="28"/>
        </w:rPr>
        <w:t xml:space="preserve">
       </w:t>
      </w:r>
    </w:p>
    <w:bookmarkEnd w:id="81"/>
    <w:bookmarkStart w:name="z8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3"/>
    <w:bookmarkStart w:name="z86" w:id="84"/>
    <w:p>
      <w:pPr>
        <w:spacing w:after="0"/>
        <w:ind w:left="0"/>
        <w:jc w:val="left"/>
      </w:pPr>
      <w:r>
        <w:rPr>
          <w:rFonts w:ascii="Times New Roman"/>
          <w:b/>
          <w:i w:val="false"/>
          <w:color w:val="000000"/>
        </w:rPr>
        <w:t xml:space="preserve"> 6. Комиссияның бағалау нәтижелерін қарауы</w:t>
      </w:r>
    </w:p>
    <w:bookmarkEnd w:id="84"/>
    <w:bookmarkStart w:name="z87" w:id="8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88" w:id="86"/>
    <w:p>
      <w:pPr>
        <w:spacing w:after="0"/>
        <w:ind w:left="0"/>
        <w:jc w:val="both"/>
      </w:pPr>
      <w:r>
        <w:rPr>
          <w:rFonts w:ascii="Times New Roman"/>
          <w:b w:val="false"/>
          <w:i w:val="false"/>
          <w:color w:val="000000"/>
          <w:sz w:val="28"/>
        </w:rPr>
        <w:t>
      Аудан әкімі аппаратының персоналды басқару қызметі бөлімі Комиссияның отырысына келесі құжаттарды:</w:t>
      </w:r>
    </w:p>
    <w:bookmarkEnd w:id="86"/>
    <w:bookmarkStart w:name="z89" w:id="87"/>
    <w:p>
      <w:pPr>
        <w:spacing w:after="0"/>
        <w:ind w:left="0"/>
        <w:jc w:val="both"/>
      </w:pPr>
      <w:r>
        <w:rPr>
          <w:rFonts w:ascii="Times New Roman"/>
          <w:b w:val="false"/>
          <w:i w:val="false"/>
          <w:color w:val="000000"/>
          <w:sz w:val="28"/>
        </w:rPr>
        <w:t>
      1) толтырылған бағалау парақтарын;</w:t>
      </w:r>
    </w:p>
    <w:bookmarkEnd w:id="87"/>
    <w:bookmarkStart w:name="z90"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91"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9"/>
    <w:bookmarkStart w:name="z92" w:id="90"/>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90"/>
    <w:bookmarkStart w:name="z93" w:id="91"/>
    <w:p>
      <w:pPr>
        <w:spacing w:after="0"/>
        <w:ind w:left="0"/>
        <w:jc w:val="both"/>
      </w:pPr>
      <w:r>
        <w:rPr>
          <w:rFonts w:ascii="Times New Roman"/>
          <w:b w:val="false"/>
          <w:i w:val="false"/>
          <w:color w:val="000000"/>
          <w:sz w:val="28"/>
        </w:rPr>
        <w:t>
      1) бағалау нәтижелерін бекітеді;</w:t>
      </w:r>
    </w:p>
    <w:bookmarkEnd w:id="91"/>
    <w:bookmarkStart w:name="z94" w:id="92"/>
    <w:p>
      <w:pPr>
        <w:spacing w:after="0"/>
        <w:ind w:left="0"/>
        <w:jc w:val="both"/>
      </w:pPr>
      <w:r>
        <w:rPr>
          <w:rFonts w:ascii="Times New Roman"/>
          <w:b w:val="false"/>
          <w:i w:val="false"/>
          <w:color w:val="000000"/>
          <w:sz w:val="28"/>
        </w:rPr>
        <w:t>
      2) бағалау нәтижелерін қайта қарайды.</w:t>
      </w:r>
    </w:p>
    <w:bookmarkEnd w:id="92"/>
    <w:bookmarkStart w:name="z95"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3"/>
    <w:bookmarkStart w:name="z96" w:id="94"/>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4"/>
    <w:bookmarkStart w:name="z97"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98"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6"/>
    <w:bookmarkStart w:name="z99" w:id="9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7"/>
    <w:bookmarkStart w:name="z100" w:id="98"/>
    <w:p>
      <w:pPr>
        <w:spacing w:after="0"/>
        <w:ind w:left="0"/>
        <w:jc w:val="left"/>
      </w:pPr>
      <w:r>
        <w:rPr>
          <w:rFonts w:ascii="Times New Roman"/>
          <w:b/>
          <w:i w:val="false"/>
          <w:color w:val="000000"/>
        </w:rPr>
        <w:t xml:space="preserve"> 7. Бағалау нәтижелеріне шағымдану</w:t>
      </w:r>
    </w:p>
    <w:bookmarkEnd w:id="98"/>
    <w:bookmarkStart w:name="z101" w:id="9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02"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0"/>
    <w:bookmarkStart w:name="z103"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101"/>
    <w:bookmarkStart w:name="z104" w:id="10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2"/>
    <w:bookmarkStart w:name="z105" w:id="103"/>
    <w:p>
      <w:pPr>
        <w:spacing w:after="0"/>
        <w:ind w:left="0"/>
        <w:jc w:val="left"/>
      </w:pPr>
      <w:r>
        <w:rPr>
          <w:rFonts w:ascii="Times New Roman"/>
          <w:b/>
          <w:i w:val="false"/>
          <w:color w:val="000000"/>
        </w:rPr>
        <w:t xml:space="preserve"> 8. Бағалау нәтижелері бойынша шешім қабылдау</w:t>
      </w:r>
    </w:p>
    <w:bookmarkEnd w:id="103"/>
    <w:bookmarkStart w:name="z106" w:id="10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4"/>
    <w:bookmarkStart w:name="z107" w:id="10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5"/>
    <w:bookmarkStart w:name="z108" w:id="10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6"/>
    <w:bookmarkStart w:name="z109" w:id="10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біліктілігін жоғарылату курстарына жіберіледі.</w:t>
      </w:r>
    </w:p>
    <w:bookmarkEnd w:id="107"/>
    <w:bookmarkStart w:name="z110" w:id="10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8"/>
    <w:bookmarkStart w:name="z111" w:id="10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9"/>
    <w:bookmarkStart w:name="z112" w:id="11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4" w:id="111"/>
    <w:p>
      <w:pPr>
        <w:spacing w:after="0"/>
        <w:ind w:left="0"/>
        <w:jc w:val="both"/>
      </w:pPr>
      <w:r>
        <w:rPr>
          <w:rFonts w:ascii="Times New Roman"/>
          <w:b w:val="false"/>
          <w:i w:val="false"/>
          <w:color w:val="000000"/>
          <w:sz w:val="28"/>
        </w:rPr>
        <w:t>
      Нысан</w:t>
      </w:r>
    </w:p>
    <w:bookmarkEnd w:id="111"/>
    <w:bookmarkStart w:name="z115" w:id="1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2"/>
    <w:bookmarkStart w:name="z116" w:id="113"/>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13"/>
    <w:bookmarkStart w:name="z118" w:id="114"/>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bookmarkEnd w:id="114"/>
    <w:bookmarkStart w:name="z119" w:id="115"/>
    <w:p>
      <w:pPr>
        <w:spacing w:after="0"/>
        <w:ind w:left="0"/>
        <w:jc w:val="both"/>
      </w:pPr>
      <w:r>
        <w:rPr>
          <w:rFonts w:ascii="Times New Roman"/>
          <w:b w:val="false"/>
          <w:i w:val="false"/>
          <w:color w:val="000000"/>
          <w:sz w:val="28"/>
        </w:rPr>
        <w:t>
      Қызметшінің лауазымы: __________________________________________________</w:t>
      </w:r>
    </w:p>
    <w:bookmarkEnd w:id="115"/>
    <w:bookmarkStart w:name="z120" w:id="116"/>
    <w:p>
      <w:pPr>
        <w:spacing w:after="0"/>
        <w:ind w:left="0"/>
        <w:jc w:val="both"/>
      </w:pPr>
      <w:r>
        <w:rPr>
          <w:rFonts w:ascii="Times New Roman"/>
          <w:b w:val="false"/>
          <w:i w:val="false"/>
          <w:color w:val="000000"/>
          <w:sz w:val="28"/>
        </w:rPr>
        <w:t>
      Қызметшінің құрылымдық бөлімшесінің атауы:______________________________</w:t>
      </w:r>
    </w:p>
    <w:bookmarkEnd w:id="116"/>
    <w:bookmarkStart w:name="z121" w:id="117"/>
    <w:p>
      <w:pPr>
        <w:spacing w:after="0"/>
        <w:ind w:left="0"/>
        <w:jc w:val="both"/>
      </w:pPr>
      <w:r>
        <w:rPr>
          <w:rFonts w:ascii="Times New Roman"/>
          <w:b w:val="false"/>
          <w:i w:val="false"/>
          <w:color w:val="000000"/>
          <w:sz w:val="28"/>
        </w:rPr>
        <w:t>
      _______________________________________________________________________</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22"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Start w:name="z123"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5" w:id="120"/>
    <w:p>
      <w:pPr>
        <w:spacing w:after="0"/>
        <w:ind w:left="0"/>
        <w:jc w:val="left"/>
      </w:pPr>
      <w:r>
        <w:rPr>
          <w:rFonts w:ascii="Times New Roman"/>
          <w:b/>
          <w:i w:val="false"/>
          <w:color w:val="000000"/>
        </w:rPr>
        <w:t xml:space="preserve"> Бағалау парағы</w:t>
      </w:r>
    </w:p>
    <w:bookmarkEnd w:id="120"/>
    <w:bookmarkStart w:name="z126" w:id="121"/>
    <w:p>
      <w:pPr>
        <w:spacing w:after="0"/>
        <w:ind w:left="0"/>
        <w:jc w:val="left"/>
      </w:pPr>
      <w:r>
        <w:rPr>
          <w:rFonts w:ascii="Times New Roman"/>
          <w:b/>
          <w:i w:val="false"/>
          <w:color w:val="000000"/>
        </w:rPr>
        <w:t xml:space="preserve"> _____________________ тоқсан _____ жыл</w:t>
      </w:r>
      <w:r>
        <w:br/>
      </w:r>
      <w:r>
        <w:rPr>
          <w:rFonts w:ascii="Times New Roman"/>
          <w:b/>
          <w:i w:val="false"/>
          <w:color w:val="000000"/>
        </w:rPr>
        <w:t>(бағаланатын кезең)</w:t>
      </w:r>
    </w:p>
    <w:bookmarkEnd w:id="121"/>
    <w:bookmarkStart w:name="z127" w:id="122"/>
    <w:p>
      <w:pPr>
        <w:spacing w:after="0"/>
        <w:ind w:left="0"/>
        <w:jc w:val="both"/>
      </w:pPr>
      <w:r>
        <w:rPr>
          <w:rFonts w:ascii="Times New Roman"/>
          <w:b w:val="false"/>
          <w:i w:val="false"/>
          <w:color w:val="000000"/>
          <w:sz w:val="28"/>
        </w:rPr>
        <w:t>
      Бағаланатын қызметшінің (тегі, аты, әкесінің аты</w:t>
      </w:r>
    </w:p>
    <w:bookmarkEnd w:id="122"/>
    <w:bookmarkStart w:name="z128" w:id="123"/>
    <w:p>
      <w:pPr>
        <w:spacing w:after="0"/>
        <w:ind w:left="0"/>
        <w:jc w:val="both"/>
      </w:pPr>
      <w:r>
        <w:rPr>
          <w:rFonts w:ascii="Times New Roman"/>
          <w:b w:val="false"/>
          <w:i w:val="false"/>
          <w:color w:val="000000"/>
          <w:sz w:val="28"/>
        </w:rPr>
        <w:t>
      (болған жағдайда): __________________________________________________</w:t>
      </w:r>
    </w:p>
    <w:bookmarkEnd w:id="123"/>
    <w:bookmarkStart w:name="z129" w:id="12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4"/>
    <w:bookmarkStart w:name="z130"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31" w:id="126"/>
    <w:p>
      <w:pPr>
        <w:spacing w:after="0"/>
        <w:ind w:left="0"/>
        <w:jc w:val="both"/>
      </w:pPr>
      <w:r>
        <w:rPr>
          <w:rFonts w:ascii="Times New Roman"/>
          <w:b w:val="false"/>
          <w:i w:val="false"/>
          <w:color w:val="000000"/>
          <w:sz w:val="28"/>
        </w:rPr>
        <w:t>
      __________________________________________________________________</w:t>
      </w:r>
    </w:p>
    <w:bookmarkEnd w:id="126"/>
    <w:bookmarkStart w:name="z132"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081"/>
        <w:gridCol w:w="1534"/>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34" w:id="128"/>
    <w:p>
      <w:pPr>
        <w:spacing w:after="0"/>
        <w:ind w:left="0"/>
        <w:jc w:val="both"/>
      </w:pPr>
      <w:r>
        <w:rPr>
          <w:rFonts w:ascii="Times New Roman"/>
          <w:b w:val="false"/>
          <w:i w:val="false"/>
          <w:color w:val="000000"/>
          <w:sz w:val="28"/>
        </w:rPr>
        <w:t xml:space="preserve">
      Нысан </w:t>
      </w:r>
    </w:p>
    <w:bookmarkEnd w:id="128"/>
    <w:bookmarkStart w:name="z135" w:id="129"/>
    <w:p>
      <w:pPr>
        <w:spacing w:after="0"/>
        <w:ind w:left="0"/>
        <w:jc w:val="left"/>
      </w:pPr>
      <w:r>
        <w:rPr>
          <w:rFonts w:ascii="Times New Roman"/>
          <w:b/>
          <w:i w:val="false"/>
          <w:color w:val="000000"/>
        </w:rPr>
        <w:t xml:space="preserve"> Бағалау парағы</w:t>
      </w:r>
    </w:p>
    <w:bookmarkEnd w:id="129"/>
    <w:bookmarkStart w:name="z136" w:id="130"/>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30"/>
    <w:bookmarkStart w:name="z137" w:id="13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1"/>
    <w:bookmarkStart w:name="z138" w:id="132"/>
    <w:p>
      <w:pPr>
        <w:spacing w:after="0"/>
        <w:ind w:left="0"/>
        <w:jc w:val="both"/>
      </w:pPr>
      <w:r>
        <w:rPr>
          <w:rFonts w:ascii="Times New Roman"/>
          <w:b w:val="false"/>
          <w:i w:val="false"/>
          <w:color w:val="000000"/>
          <w:sz w:val="28"/>
        </w:rPr>
        <w:t>
      ____________________________________________________________________</w:t>
      </w:r>
    </w:p>
    <w:bookmarkEnd w:id="132"/>
    <w:p>
      <w:pPr>
        <w:spacing w:after="0"/>
        <w:ind w:left="0"/>
        <w:jc w:val="both"/>
      </w:pPr>
      <w:r>
        <w:rPr>
          <w:rFonts w:ascii="Times New Roman"/>
          <w:b w:val="false"/>
          <w:i w:val="false"/>
          <w:color w:val="000000"/>
          <w:sz w:val="28"/>
        </w:rPr>
        <w:t>
      Бағаланатын қызметшінің лауазымы: ____________________________________</w:t>
      </w:r>
    </w:p>
    <w:bookmarkStart w:name="z139"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40" w:id="134"/>
    <w:p>
      <w:pPr>
        <w:spacing w:after="0"/>
        <w:ind w:left="0"/>
        <w:jc w:val="both"/>
      </w:pPr>
      <w:r>
        <w:rPr>
          <w:rFonts w:ascii="Times New Roman"/>
          <w:b w:val="false"/>
          <w:i w:val="false"/>
          <w:color w:val="000000"/>
          <w:sz w:val="28"/>
        </w:rPr>
        <w:t>
      ____________________________________________________________________</w:t>
      </w:r>
    </w:p>
    <w:bookmarkEnd w:id="134"/>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42" w:id="135"/>
    <w:p>
      <w:pPr>
        <w:spacing w:after="0"/>
        <w:ind w:left="0"/>
        <w:jc w:val="both"/>
      </w:pPr>
      <w:r>
        <w:rPr>
          <w:rFonts w:ascii="Times New Roman"/>
          <w:b w:val="false"/>
          <w:i w:val="false"/>
          <w:color w:val="000000"/>
          <w:sz w:val="28"/>
        </w:rPr>
        <w:t>
      Нысан</w:t>
      </w:r>
    </w:p>
    <w:bookmarkEnd w:id="135"/>
    <w:bookmarkStart w:name="z143" w:id="136"/>
    <w:p>
      <w:pPr>
        <w:spacing w:after="0"/>
        <w:ind w:left="0"/>
        <w:jc w:val="left"/>
      </w:pPr>
      <w:r>
        <w:rPr>
          <w:rFonts w:ascii="Times New Roman"/>
          <w:b/>
          <w:i w:val="false"/>
          <w:color w:val="000000"/>
        </w:rPr>
        <w:t xml:space="preserve"> Бағалау жөніндегі комиссия отырысының хаттамасы</w:t>
      </w:r>
    </w:p>
    <w:bookmarkEnd w:id="136"/>
    <w:bookmarkStart w:name="z144" w:id="13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 ____________________________________________________________________</w:t>
      </w:r>
      <w:r>
        <w:br/>
      </w:r>
      <w:r>
        <w:rPr>
          <w:rFonts w:ascii="Times New Roman"/>
          <w:b/>
          <w:i w:val="false"/>
          <w:color w:val="000000"/>
        </w:rPr>
        <w:t xml:space="preserve"> (бағалау түрі: тоқсандық /жылдық және бағаланатын кезең тоқсан және (немесе) жыл)</w:t>
      </w:r>
    </w:p>
    <w:bookmarkEnd w:id="137"/>
    <w:bookmarkStart w:name="z145" w:id="138"/>
    <w:p>
      <w:pPr>
        <w:spacing w:after="0"/>
        <w:ind w:left="0"/>
        <w:jc w:val="both"/>
      </w:pPr>
      <w:r>
        <w:rPr>
          <w:rFonts w:ascii="Times New Roman"/>
          <w:b w:val="false"/>
          <w:i w:val="false"/>
          <w:color w:val="000000"/>
          <w:sz w:val="28"/>
        </w:rPr>
        <w:t>
      Бағалау нәтижелері</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509"/>
        <w:gridCol w:w="2258"/>
        <w:gridCol w:w="1276"/>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6" w:id="139"/>
    <w:p>
      <w:pPr>
        <w:spacing w:after="0"/>
        <w:ind w:left="0"/>
        <w:jc w:val="both"/>
      </w:pPr>
      <w:r>
        <w:rPr>
          <w:rFonts w:ascii="Times New Roman"/>
          <w:b w:val="false"/>
          <w:i w:val="false"/>
          <w:color w:val="000000"/>
          <w:sz w:val="28"/>
        </w:rPr>
        <w:t>
      Комиссия қорытындысы:</w:t>
      </w:r>
    </w:p>
    <w:bookmarkEnd w:id="139"/>
    <w:bookmarkStart w:name="z147"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48"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49" w:id="142"/>
    <w:p>
      <w:pPr>
        <w:spacing w:after="0"/>
        <w:ind w:left="0"/>
        <w:jc w:val="both"/>
      </w:pPr>
      <w:r>
        <w:rPr>
          <w:rFonts w:ascii="Times New Roman"/>
          <w:b w:val="false"/>
          <w:i w:val="false"/>
          <w:color w:val="000000"/>
          <w:sz w:val="28"/>
        </w:rPr>
        <w:t>
      Тексерген:</w:t>
      </w:r>
    </w:p>
    <w:bookmarkEnd w:id="142"/>
    <w:bookmarkStart w:name="z150" w:id="143"/>
    <w:p>
      <w:pPr>
        <w:spacing w:after="0"/>
        <w:ind w:left="0"/>
        <w:jc w:val="both"/>
      </w:pPr>
      <w:r>
        <w:rPr>
          <w:rFonts w:ascii="Times New Roman"/>
          <w:b w:val="false"/>
          <w:i w:val="false"/>
          <w:color w:val="000000"/>
          <w:sz w:val="28"/>
        </w:rPr>
        <w:t>
      Комиссияның хатшысы: ___________________________ Күні: ______________</w:t>
      </w:r>
    </w:p>
    <w:bookmarkEnd w:id="143"/>
    <w:bookmarkStart w:name="z151" w:id="144"/>
    <w:p>
      <w:pPr>
        <w:spacing w:after="0"/>
        <w:ind w:left="0"/>
        <w:jc w:val="both"/>
      </w:pPr>
      <w:r>
        <w:rPr>
          <w:rFonts w:ascii="Times New Roman"/>
          <w:b w:val="false"/>
          <w:i w:val="false"/>
          <w:color w:val="000000"/>
          <w:sz w:val="28"/>
        </w:rPr>
        <w:t>
                                    (тегі, аты, әкесінің аты (болған жағдайда, қолы)</w:t>
      </w:r>
    </w:p>
    <w:bookmarkEnd w:id="144"/>
    <w:bookmarkStart w:name="z152" w:id="145"/>
    <w:p>
      <w:pPr>
        <w:spacing w:after="0"/>
        <w:ind w:left="0"/>
        <w:jc w:val="both"/>
      </w:pPr>
      <w:r>
        <w:rPr>
          <w:rFonts w:ascii="Times New Roman"/>
          <w:b w:val="false"/>
          <w:i w:val="false"/>
          <w:color w:val="000000"/>
          <w:sz w:val="28"/>
        </w:rPr>
        <w:t>
      Комиссияның төрағасы: ____________________________ Күні: _____________</w:t>
      </w:r>
    </w:p>
    <w:bookmarkEnd w:id="145"/>
    <w:bookmarkStart w:name="z153" w:id="146"/>
    <w:p>
      <w:pPr>
        <w:spacing w:after="0"/>
        <w:ind w:left="0"/>
        <w:jc w:val="both"/>
      </w:pPr>
      <w:r>
        <w:rPr>
          <w:rFonts w:ascii="Times New Roman"/>
          <w:b w:val="false"/>
          <w:i w:val="false"/>
          <w:color w:val="000000"/>
          <w:sz w:val="28"/>
        </w:rPr>
        <w:t>
                                   (тегі, аты, әкесінің аты (болған жағдайда), қолы)</w:t>
      </w:r>
    </w:p>
    <w:bookmarkEnd w:id="146"/>
    <w:bookmarkStart w:name="z154" w:id="147"/>
    <w:p>
      <w:pPr>
        <w:spacing w:after="0"/>
        <w:ind w:left="0"/>
        <w:jc w:val="both"/>
      </w:pPr>
      <w:r>
        <w:rPr>
          <w:rFonts w:ascii="Times New Roman"/>
          <w:b w:val="false"/>
          <w:i w:val="false"/>
          <w:color w:val="000000"/>
          <w:sz w:val="28"/>
        </w:rPr>
        <w:t>
      Комиссияның мүшесі: _____________________________ Күні: ______________</w:t>
      </w:r>
    </w:p>
    <w:bookmarkEnd w:id="147"/>
    <w:bookmarkStart w:name="z155" w:id="148"/>
    <w:p>
      <w:pPr>
        <w:spacing w:after="0"/>
        <w:ind w:left="0"/>
        <w:jc w:val="both"/>
      </w:pPr>
      <w:r>
        <w:rPr>
          <w:rFonts w:ascii="Times New Roman"/>
          <w:b w:val="false"/>
          <w:i w:val="false"/>
          <w:color w:val="000000"/>
          <w:sz w:val="28"/>
        </w:rPr>
        <w:t>
                                   (тегі, аты, әкесінің аты (болған жағдайда қолы)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