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2b30" w14:textId="7eb2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желтоқсандағы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30 қарашадағы № 18/2-VI шешімі. Шығыс Қазақстан облысының Әділет департаментінде 2017 жылы 7 желтоқсанда № 5320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23 қарашадағы № 15/172-VІ (нормативтік құқықтық актілердің мемлекеттік тіркеу Тізілімінде № 5293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қаңтардағы, 2017 жылғы 24-31 қаңтардағы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3 349 877,4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- 336 402,0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- 7 784,0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- 1 605,0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2 957 463,2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- 46 623,2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- 3 349 877,4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- 20 534,3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- 34 035,0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- 13 500,7 мың теңге.";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 шешіміне 1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27"/>
        <w:gridCol w:w="404"/>
        <w:gridCol w:w="627"/>
        <w:gridCol w:w="4226"/>
        <w:gridCol w:w="2309"/>
        <w:gridCol w:w="88"/>
        <w:gridCol w:w="88"/>
        <w:gridCol w:w="404"/>
        <w:gridCol w:w="628"/>
        <w:gridCol w:w="1305"/>
        <w:gridCol w:w="1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336 402,0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140 997,0</w:t>
            </w:r>
          </w:p>
        </w:tc>
      </w:tr>
      <w:tr>
        <w:trPr/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шетелдік азаматтар табыстарынан ұсталатын жеке табыс салығы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25 347,0</w:t>
            </w:r>
          </w:p>
        </w:tc>
      </w:tr>
      <w:tr>
        <w:trPr/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4 612,0</w:t>
            </w:r>
          </w:p>
        </w:tc>
      </w:tr>
      <w:tr>
        <w:trPr/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2 957 463,2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288 453,0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 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3 349 877,4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458 551,4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369 117,8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166 951,6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175 947,6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1 757 951,4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1 315 395,1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1 200 847,1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250 856,6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168 548,3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414 640,4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168 937,9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158 231,0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