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0d30" w14:textId="26d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желтоқсандағы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29 тамыздағы № 14/2-VI шешімі. Шығыс Қазақстан облысының Әділет департаментінде 2017 жылы 11 қыркүйекте № 5204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15 тамыздағы № 13/146-VІ (нормативтік құқықтық актілердің мемлекеттік тіркеу Тізілімінде № 5170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 № 3, 2017 жылғы 24-31 қаңтардағы № 4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3 350 688,2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337 654,0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6 532,0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1 605,0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2 958 274,0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– 46 623,2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3 350 688,2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24 536,0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9 499,0 мың теңге.";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 шешіміне 1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6"/>
        <w:gridCol w:w="384"/>
        <w:gridCol w:w="596"/>
        <w:gridCol w:w="4014"/>
        <w:gridCol w:w="2193"/>
        <w:gridCol w:w="84"/>
        <w:gridCol w:w="596"/>
        <w:gridCol w:w="384"/>
        <w:gridCol w:w="596"/>
        <w:gridCol w:w="598"/>
        <w:gridCol w:w="1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3 350 688,2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285 945,0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3 350 688,2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448 672,5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363 357,9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165 812,0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161 833,3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1 763 214,7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1 422 446,3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1 310 404,3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1 200 230,3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1 196 721,3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125 800,4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125 800,4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250 763,6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424 531,4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161 964,1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