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be11" w14:textId="121b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Абай ауданының бюджеті туралы" Абай аудандық мәслихатының 2016 жылғы 23 желтоқсандағы № 8/3-VІ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2017 жылғы 7 маусымдағы № 11/2-VI шешімі. Шығыс Қазақстан облысының Әділет департаментінде 2017 жылы 16 маусымда № 5084 болып тіркелді. Күші жойылды - Шығыс Қазақстан облысы Абай аудандық мәслихатының 2020 жылғы 26 наурыздағы № 45/5-VI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26.03.2020 </w:t>
      </w:r>
      <w:r>
        <w:rPr>
          <w:rFonts w:ascii="Times New Roman"/>
          <w:b w:val="false"/>
          <w:i w:val="false"/>
          <w:color w:val="ff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"2017-2019 жылдарға арналған облыстық бюджет туралы" Шығыс Қазақстан облыстық мәслихатының 2016 жылғы 9 желтоқсандағы № 8/75-VІ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Шығыс Қазақстан облыстық мәслихатының 2017 жылғы 30 мамырдағы № 11/119-VІ (нормативтік құқықтық актілердің мемлекеттік тіркеу Тізілімінде № 5053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Абай ауданының бюджеті туралы" Абай аудандық мәслихатының 2016 жылғы 23 желтоқсандағы № 8/3-VІ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4811 болып тіркелген, 2017 жылғы 16-23 қаңтардағы № 3, 2017 жылғы 24-31 қаңтардағы № 4 "Абай елі"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3 355 331,2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342 575,0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1 611,0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1 605,0 мың теңге;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2 962 917,0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бос қалдықтары – 46 623,2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3 355 331,2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24 536,0 мың теңге, соның ішінде: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34 035,0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9 499,0 мың теңге.";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8/3-VІ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96"/>
        <w:gridCol w:w="384"/>
        <w:gridCol w:w="596"/>
        <w:gridCol w:w="4014"/>
        <w:gridCol w:w="2193"/>
        <w:gridCol w:w="84"/>
        <w:gridCol w:w="596"/>
        <w:gridCol w:w="384"/>
        <w:gridCol w:w="596"/>
        <w:gridCol w:w="598"/>
        <w:gridCol w:w="1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3 355 331,2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342 575,0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165 434,0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165 434,0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салынатын табыстардан ұсталатын жеке табыс салығы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149 548,0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114 962,0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114 962,0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114 962,0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/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бензин (авиациялықты қоспағанда) және дизель отыны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түрлерімен айналысу құқығы үшін алынатын лицензиялық алым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2 962 917,0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2 962 917,0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2 962 917,0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290 588,0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2 537 874,0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77"/>
        <w:gridCol w:w="1006"/>
        <w:gridCol w:w="1006"/>
        <w:gridCol w:w="1006"/>
        <w:gridCol w:w="5337"/>
        <w:gridCol w:w="27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3 355 331,2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425 539,3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346 567,9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150 971,0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145 591,0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175 721,9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160 801,9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78 421,4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32 076,4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1 748 905,0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96 383,0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1 416 301,0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107 032,0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107 032,0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1 309 269,0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1 197 576,0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1 194 067,0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111 693,0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126 076,0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126 076,0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75 923,0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282 617,0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174 301,0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174 301,0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Жұмыссыздарды кәсіптік даярлау және қайта даярлау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189 361,0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116 285,0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166 483,0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193 771,0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пайдаланылмақан (толық пайдаланылмақан) трансферттерді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атқарушы органның жоғары тұрған бюджет алдындағы борышын өтеу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