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852f6" w14:textId="44852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2017 жылға арналган мектепке дейінгі тәрбие мен оқытуға мемлекеттік білім беру тапсырысын, жан басына шаққандағы қаржыланыру және ата-ананың ақы төлеу мөлшерін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Абай ауданы әкімдігінің 2017 жылғы 4 мамырдағы № 233 қаулысы. Шығыс Қазақстан облысының Әділет департаментінде 2017 жылғы 30 мамырда № 5048 болып тіркелді. Күші жойылды - Шығыс Қазақстан облысы Абай ауданы әкімдігінің 2017 жылғы 9 қазандағы № 287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Абай ауданы әкімдігінің 09.10.2017 № 287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2007 жылғы 27 шілдедегі "Білім туралы" Заңының 6–бабының </w:t>
      </w:r>
      <w:r>
        <w:rPr>
          <w:rFonts w:ascii="Times New Roman"/>
          <w:b w:val="false"/>
          <w:i w:val="false"/>
          <w:color w:val="000000"/>
          <w:sz w:val="28"/>
        </w:rPr>
        <w:t>4–тармағы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8-1) тармақшасына, Қазақстан Республикасының 2001 жылғы 23 қаңтардағы "Қазақстан Республикасындағы жергілікті мемлекеттік басқару және өзін-өзі басқару туралы" Заңының 31-бабының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Абай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2017 жылға арналған мектепке дейінгі тәрбие мен оқытуға мемлекеттік білім беру тапсырысы, жан басына шаққандағы қаржыландыру және ата-ананың ақы төлеу мөлшері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орындалуына бақылау жасау аудан әкімінің орынбасары Б.Тәттібековке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 алғашқы ресми жарияланған күнінен кейін күнтізбелік он күн өткен соң қолданысқа енгізіледі.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 әкімінің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Еділбаев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Абай ауданы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 жылғы "04" мамырдағы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233 қаулысына қосымша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мектепке дейінгі тәрбие мен оқытуға, мемлекеттік білім беру тапсырысы, жан басына шаққандағы қаржыландыру және ата-ананың ақы төлеу мөлшері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9"/>
        <w:gridCol w:w="5120"/>
        <w:gridCol w:w="5121"/>
        <w:gridCol w:w="103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айда бір тәрбиеленушінің жан басына шаққандағы қаржыландыру мөлшері,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Ясли, балабақшалар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орталықтар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</w:t>
            </w:r>
          </w:p>
        </w:tc>
        <w:tc>
          <w:tcPr>
            <w:tcW w:w="5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24000.0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19354.0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жалғасы: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8"/>
        <w:gridCol w:w="1218"/>
        <w:gridCol w:w="2338"/>
        <w:gridCol w:w="2338"/>
        <w:gridCol w:w="1755"/>
        <w:gridCol w:w="2019"/>
        <w:gridCol w:w="417"/>
        <w:gridCol w:w="578"/>
        <w:gridCol w:w="419"/>
      </w:tblGrid>
      <w:tr>
        <w:trPr/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Тәрбиеленушілер саны, адамдар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айда бір тәрбиеленушілерге орташа шығынның құны, теңге</w:t>
            </w:r>
          </w:p>
        </w:tc>
        <w:tc>
          <w:tcPr>
            <w:tcW w:w="17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тәрбиеленушінің айлық ата-ананың төлем ақы мөлшері,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Ясли, балабақшалар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орталықтар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Ясли, балабақшалар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орталықтар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24000.0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19354.0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4000.0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