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85292" w14:textId="3285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мәселелері бойынша мемлекеттік көрсетілетін қызмет регламенттерін бекіту туралы" Шығыс Қазақстан облысы әкімдігінің 2015 жылғы 8 қыркүйектегі № 228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29 желтоқсандағы № 362 қаулысы. Шығыс Қазақстан облысының Әділет департаментінде 2018 жылғы 22 қаңтарда № 5461 болып тіркелді. Күші жойылды - Шығыс Қазақстан облысы әкімдігінің 2020 жылғы 11 наурыздағы № 74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11.03.2020 </w:t>
      </w:r>
      <w:r>
        <w:rPr>
          <w:rFonts w:ascii="Times New Roman"/>
          <w:b w:val="false"/>
          <w:i w:val="false"/>
          <w:color w:val="ff0000"/>
          <w:sz w:val="28"/>
        </w:rPr>
        <w:t>№ 74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РҚАО-ның ескертпесі.</w:t>
      </w:r>
    </w:p>
    <w:bookmarkStart w:name="z1" w:id="0"/>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 Қазақстан Республикасы Әділет министрінің 2016 жылғы 21 маусымдағы № 766 (Нормативтік  құқықтық  актілерді мемлекеттік тіркеу тізілімінде тіркелген нөмірі 11374)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3" w:id="2"/>
    <w:p>
      <w:pPr>
        <w:spacing w:after="0"/>
        <w:ind w:left="0"/>
        <w:jc w:val="both"/>
      </w:pPr>
      <w:r>
        <w:rPr>
          <w:rFonts w:ascii="Times New Roman"/>
          <w:b w:val="false"/>
          <w:i w:val="false"/>
          <w:color w:val="000000"/>
          <w:sz w:val="28"/>
        </w:rPr>
        <w:t xml:space="preserve">
      1. "Азаматтық хал актілерін тіркеу мәселелері бойынша мемлекеттік көрсетілетін қызмет регламенттерін бекіту туралы" Шығыс Қазақстан облысы әкімдігінің 2015 жылғы 8 қыркүйектегі № 228 (Нормативтік құқықтық актілерді мемлекеттік тіркеу тізілімінде 4174 нөмірімен тіркелген, 2015 жылғы 3 желтоқсандағы № 139 (17228), 2015 жылғы 5 желтоқсандағы № 140 (17229) "Дидар", 2015 жылғы 4 желтоқсандағы № 143 (19742), 2015 жылғы 7 желтоқсандағы № 144 (19743)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мынадай мазмұндағы 10) тармақшамен толықтырылсын:</w:t>
      </w:r>
    </w:p>
    <w:bookmarkEnd w:id="3"/>
    <w:bookmarkStart w:name="z5" w:id="4"/>
    <w:p>
      <w:pPr>
        <w:spacing w:after="0"/>
        <w:ind w:left="0"/>
        <w:jc w:val="both"/>
      </w:pPr>
      <w:r>
        <w:rPr>
          <w:rFonts w:ascii="Times New Roman"/>
          <w:b w:val="false"/>
          <w:i w:val="false"/>
          <w:color w:val="000000"/>
          <w:sz w:val="28"/>
        </w:rPr>
        <w:t>
      "10) "Азаматтық хал актілері жазбаларын жою"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Аталған қаулымен бекітілген мемлекеттік қызметтер регламенттері жаңа редакцияда жазылсын:</w:t>
      </w:r>
    </w:p>
    <w:bookmarkEnd w:id="5"/>
    <w:bookmarkStart w:name="z7" w:id="6"/>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w:t>
      </w:r>
    </w:p>
    <w:bookmarkEnd w:id="6"/>
    <w:bookmarkStart w:name="z8" w:id="7"/>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 қосымшаға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w:t>
      </w:r>
    </w:p>
    <w:bookmarkEnd w:id="7"/>
    <w:bookmarkStart w:name="z9" w:id="8"/>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 қосымшаға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w:t>
      </w:r>
    </w:p>
    <w:bookmarkEnd w:id="8"/>
    <w:bookmarkStart w:name="z10" w:id="9"/>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 қосымшаға</w:t>
      </w:r>
      <w:r>
        <w:rPr>
          <w:rFonts w:ascii="Times New Roman"/>
          <w:b w:val="false"/>
          <w:i w:val="false"/>
          <w:color w:val="000000"/>
          <w:sz w:val="28"/>
        </w:rPr>
        <w:t xml:space="preserve"> сәйкес "Әке болуды анықтауды тіркеу, оның ішінде азаматтық хал актілері жазбаларына өзгерістер, толықтырулар мен түзетулер енгізу";</w:t>
      </w:r>
    </w:p>
    <w:bookmarkEnd w:id="9"/>
    <w:bookmarkStart w:name="z11" w:id="10"/>
    <w:p>
      <w:pPr>
        <w:spacing w:after="0"/>
        <w:ind w:left="0"/>
        <w:jc w:val="both"/>
      </w:pPr>
      <w:r>
        <w:rPr>
          <w:rFonts w:ascii="Times New Roman"/>
          <w:b w:val="false"/>
          <w:i w:val="false"/>
          <w:color w:val="000000"/>
          <w:sz w:val="28"/>
        </w:rPr>
        <w:t xml:space="preserve">
      5) осы қаулыға </w:t>
      </w:r>
      <w:r>
        <w:rPr>
          <w:rFonts w:ascii="Times New Roman"/>
          <w:b w:val="false"/>
          <w:i w:val="false"/>
          <w:color w:val="000000"/>
          <w:sz w:val="28"/>
        </w:rPr>
        <w:t>5 қосымшаға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w:t>
      </w:r>
    </w:p>
    <w:bookmarkEnd w:id="10"/>
    <w:bookmarkStart w:name="z12" w:id="11"/>
    <w:p>
      <w:pPr>
        <w:spacing w:after="0"/>
        <w:ind w:left="0"/>
        <w:jc w:val="both"/>
      </w:pPr>
      <w:r>
        <w:rPr>
          <w:rFonts w:ascii="Times New Roman"/>
          <w:b w:val="false"/>
          <w:i w:val="false"/>
          <w:color w:val="000000"/>
          <w:sz w:val="28"/>
        </w:rPr>
        <w:t xml:space="preserve">
      6) осы қаулыға </w:t>
      </w:r>
      <w:r>
        <w:rPr>
          <w:rFonts w:ascii="Times New Roman"/>
          <w:b w:val="false"/>
          <w:i w:val="false"/>
          <w:color w:val="000000"/>
          <w:sz w:val="28"/>
        </w:rPr>
        <w:t>6 қосымшаға</w:t>
      </w:r>
      <w:r>
        <w:rPr>
          <w:rFonts w:ascii="Times New Roman"/>
          <w:b w:val="false"/>
          <w:i w:val="false"/>
          <w:color w:val="000000"/>
          <w:sz w:val="28"/>
        </w:rPr>
        <w:t xml:space="preserve"> сәйкес "Азаматтық хал актілерінің жазбаларын қалпына келтіру";</w:t>
      </w:r>
    </w:p>
    <w:bookmarkEnd w:id="11"/>
    <w:bookmarkStart w:name="z13" w:id="12"/>
    <w:p>
      <w:pPr>
        <w:spacing w:after="0"/>
        <w:ind w:left="0"/>
        <w:jc w:val="both"/>
      </w:pPr>
      <w:r>
        <w:rPr>
          <w:rFonts w:ascii="Times New Roman"/>
          <w:b w:val="false"/>
          <w:i w:val="false"/>
          <w:color w:val="000000"/>
          <w:sz w:val="28"/>
        </w:rPr>
        <w:t xml:space="preserve">
      7) осы қаулыға </w:t>
      </w:r>
      <w:r>
        <w:rPr>
          <w:rFonts w:ascii="Times New Roman"/>
          <w:b w:val="false"/>
          <w:i w:val="false"/>
          <w:color w:val="000000"/>
          <w:sz w:val="28"/>
        </w:rPr>
        <w:t>7 қосымшаға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w:t>
      </w:r>
    </w:p>
    <w:bookmarkEnd w:id="12"/>
    <w:bookmarkStart w:name="z14" w:id="13"/>
    <w:p>
      <w:pPr>
        <w:spacing w:after="0"/>
        <w:ind w:left="0"/>
        <w:jc w:val="both"/>
      </w:pPr>
      <w:r>
        <w:rPr>
          <w:rFonts w:ascii="Times New Roman"/>
          <w:b w:val="false"/>
          <w:i w:val="false"/>
          <w:color w:val="000000"/>
          <w:sz w:val="28"/>
        </w:rPr>
        <w:t xml:space="preserve">
      8) осы қаулыға </w:t>
      </w:r>
      <w:r>
        <w:rPr>
          <w:rFonts w:ascii="Times New Roman"/>
          <w:b w:val="false"/>
          <w:i w:val="false"/>
          <w:color w:val="000000"/>
          <w:sz w:val="28"/>
        </w:rPr>
        <w:t>8 қосымшаға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 толықтырулар мен түзетулер енгізу";</w:t>
      </w:r>
    </w:p>
    <w:bookmarkEnd w:id="13"/>
    <w:bookmarkStart w:name="z15" w:id="14"/>
    <w:p>
      <w:pPr>
        <w:spacing w:after="0"/>
        <w:ind w:left="0"/>
        <w:jc w:val="both"/>
      </w:pPr>
      <w:r>
        <w:rPr>
          <w:rFonts w:ascii="Times New Roman"/>
          <w:b w:val="false"/>
          <w:i w:val="false"/>
          <w:color w:val="000000"/>
          <w:sz w:val="28"/>
        </w:rPr>
        <w:t xml:space="preserve">
      9) осы қаулыға </w:t>
      </w:r>
      <w:r>
        <w:rPr>
          <w:rFonts w:ascii="Times New Roman"/>
          <w:b w:val="false"/>
          <w:i w:val="false"/>
          <w:color w:val="000000"/>
          <w:sz w:val="28"/>
        </w:rPr>
        <w:t>9 қосымшаға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w:t>
      </w:r>
    </w:p>
    <w:bookmarkEnd w:id="14"/>
    <w:bookmarkStart w:name="z16" w:id="1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10 қосымшаға</w:t>
      </w:r>
      <w:r>
        <w:rPr>
          <w:rFonts w:ascii="Times New Roman"/>
          <w:b w:val="false"/>
          <w:i w:val="false"/>
          <w:color w:val="000000"/>
          <w:sz w:val="28"/>
        </w:rPr>
        <w:t xml:space="preserve"> сәйкес "Азаматтық хал актілері жазбаларын жою" мемлекеттік көрсетілетін қызмет регламентімен толықтырылсын.</w:t>
      </w:r>
    </w:p>
    <w:bookmarkEnd w:id="15"/>
    <w:bookmarkStart w:name="z17" w:id="16"/>
    <w:p>
      <w:pPr>
        <w:spacing w:after="0"/>
        <w:ind w:left="0"/>
        <w:jc w:val="both"/>
      </w:pPr>
      <w:r>
        <w:rPr>
          <w:rFonts w:ascii="Times New Roman"/>
          <w:b w:val="false"/>
          <w:i w:val="false"/>
          <w:color w:val="000000"/>
          <w:sz w:val="28"/>
        </w:rPr>
        <w:t>
      2. Облыс әкімінің аппараты Қазақстан Республикасының заңнамасында белгіленген тәртіппен:</w:t>
      </w:r>
    </w:p>
    <w:bookmarkEnd w:id="16"/>
    <w:bookmarkStart w:name="z18" w:id="1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7"/>
    <w:bookmarkStart w:name="z19" w:id="18"/>
    <w:p>
      <w:pPr>
        <w:spacing w:after="0"/>
        <w:ind w:left="0"/>
        <w:jc w:val="both"/>
      </w:pPr>
      <w:r>
        <w:rPr>
          <w:rFonts w:ascii="Times New Roman"/>
          <w:b w:val="false"/>
          <w:i w:val="false"/>
          <w:color w:val="000000"/>
          <w:sz w:val="28"/>
        </w:rPr>
        <w:t>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8"/>
    <w:bookmarkStart w:name="z20" w:id="19"/>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Шығыс Қазақстан облысы аумағында таралатын мерзімді баспа басылымдарына ресми жариялауға жіберілуін;</w:t>
      </w:r>
    </w:p>
    <w:bookmarkEnd w:id="19"/>
    <w:bookmarkStart w:name="z21" w:id="20"/>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20"/>
    <w:bookmarkStart w:name="z22" w:id="21"/>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21"/>
    <w:bookmarkStart w:name="z23" w:id="2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"29" желтоқсандағы </w:t>
            </w:r>
            <w:r>
              <w:br/>
            </w:r>
            <w:r>
              <w:rPr>
                <w:rFonts w:ascii="Times New Roman"/>
                <w:b w:val="false"/>
                <w:i w:val="false"/>
                <w:color w:val="000000"/>
                <w:sz w:val="20"/>
              </w:rPr>
              <w:t>№ 362 қаулысына 1 қосымша</w:t>
            </w:r>
            <w:r>
              <w:br/>
            </w:r>
            <w:r>
              <w:rPr>
                <w:rFonts w:ascii="Times New Roman"/>
                <w:b w:val="false"/>
                <w:i w:val="false"/>
                <w:color w:val="000000"/>
                <w:sz w:val="20"/>
              </w:rPr>
              <w:t xml:space="preserve">Шығыс Қазақстан облысы әкімдігінің 2015 жылғы </w:t>
            </w:r>
            <w:r>
              <w:br/>
            </w:r>
            <w:r>
              <w:rPr>
                <w:rFonts w:ascii="Times New Roman"/>
                <w:b w:val="false"/>
                <w:i w:val="false"/>
                <w:color w:val="000000"/>
                <w:sz w:val="20"/>
              </w:rPr>
              <w:t xml:space="preserve">8 қыркүйектегі № 228 </w:t>
            </w:r>
            <w:r>
              <w:br/>
            </w:r>
            <w:r>
              <w:rPr>
                <w:rFonts w:ascii="Times New Roman"/>
                <w:b w:val="false"/>
                <w:i w:val="false"/>
                <w:color w:val="000000"/>
                <w:sz w:val="20"/>
              </w:rPr>
              <w:t>қаулысымен бекітілген</w:t>
            </w:r>
          </w:p>
        </w:tc>
      </w:tr>
    </w:tbl>
    <w:bookmarkStart w:name="z25" w:id="23"/>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көрсетілетін қызмет регламенті</w:t>
      </w:r>
    </w:p>
    <w:bookmarkEnd w:id="23"/>
    <w:bookmarkStart w:name="z26" w:id="24"/>
    <w:p>
      <w:pPr>
        <w:spacing w:after="0"/>
        <w:ind w:left="0"/>
        <w:jc w:val="left"/>
      </w:pPr>
      <w:r>
        <w:rPr>
          <w:rFonts w:ascii="Times New Roman"/>
          <w:b/>
          <w:i w:val="false"/>
          <w:color w:val="000000"/>
        </w:rPr>
        <w:t xml:space="preserve"> 1. Жалпы ережелер</w:t>
      </w:r>
    </w:p>
    <w:bookmarkEnd w:id="24"/>
    <w:bookmarkStart w:name="z27" w:id="25"/>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p>
    <w:bookmarkEnd w:id="25"/>
    <w:bookmarkStart w:name="z28" w:id="2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bookmarkEnd w:id="26"/>
    <w:bookmarkStart w:name="z29" w:id="27"/>
    <w:p>
      <w:pPr>
        <w:spacing w:after="0"/>
        <w:ind w:left="0"/>
        <w:jc w:val="both"/>
      </w:pPr>
      <w:r>
        <w:rPr>
          <w:rFonts w:ascii="Times New Roman"/>
          <w:b w:val="false"/>
          <w:i w:val="false"/>
          <w:color w:val="000000"/>
          <w:sz w:val="28"/>
        </w:rPr>
        <w:t>
      1) көрсетілетін қызметті беруші, аудандық маңызы бар қалалардың ЖАО, кенттердің, ауылдардың, ауылдық округтердің әкімдері;</w:t>
      </w:r>
    </w:p>
    <w:bookmarkEnd w:id="27"/>
    <w:bookmarkStart w:name="z30" w:id="28"/>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28"/>
    <w:bookmarkStart w:name="z31" w:id="29"/>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29"/>
    <w:bookmarkStart w:name="z32" w:id="30"/>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30"/>
    <w:bookmarkStart w:name="z33" w:id="31"/>
    <w:p>
      <w:pPr>
        <w:spacing w:after="0"/>
        <w:ind w:left="0"/>
        <w:jc w:val="both"/>
      </w:pPr>
      <w:r>
        <w:rPr>
          <w:rFonts w:ascii="Times New Roman"/>
          <w:b w:val="false"/>
          <w:i w:val="false"/>
          <w:color w:val="000000"/>
          <w:sz w:val="28"/>
        </w:rPr>
        <w:t>
      3. Мемлекеттік қызметті көрсетудің нәтижесі:</w:t>
      </w:r>
    </w:p>
    <w:bookmarkEnd w:id="31"/>
    <w:bookmarkStart w:name="z34" w:id="32"/>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туу туралы куәлік, енгізілген өзгерістерімен, толықтыруларымен және түзетулерімен қоса туу туралы қайталама куәлік немесе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(Нормативтік құқықтық актілерді мемлекеттік тіркеу тізілімінде тіркелген нөмірі 11374) бұйрығымен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қағаз жеткізгіштегі дәлелді жауап.</w:t>
      </w:r>
    </w:p>
    <w:bookmarkEnd w:id="32"/>
    <w:bookmarkStart w:name="z35" w:id="33"/>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немесе стандарттың 10 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 </w:t>
      </w:r>
    </w:p>
    <w:bookmarkEnd w:id="33"/>
    <w:bookmarkStart w:name="z36" w:id="34"/>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34"/>
    <w:bookmarkStart w:name="z37" w:id="3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35"/>
    <w:bookmarkStart w:name="z38" w:id="36"/>
    <w:p>
      <w:pPr>
        <w:spacing w:after="0"/>
        <w:ind w:left="0"/>
        <w:jc w:val="both"/>
      </w:pPr>
      <w:r>
        <w:rPr>
          <w:rFonts w:ascii="Times New Roman"/>
          <w:b w:val="false"/>
          <w:i w:val="false"/>
          <w:color w:val="000000"/>
          <w:sz w:val="28"/>
        </w:rPr>
        <w:t>
      4. Мемлекеттік қызмет көрсету бойынша рәсімді (іс-қимылды) бастауға стандарттың 9 тармағында көрсетілген құжаттар топтамасының болуы негіздеме болып табылады.</w:t>
      </w:r>
    </w:p>
    <w:bookmarkEnd w:id="36"/>
    <w:bookmarkStart w:name="z39" w:id="37"/>
    <w:p>
      <w:pPr>
        <w:spacing w:after="0"/>
        <w:ind w:left="0"/>
        <w:jc w:val="both"/>
      </w:pPr>
      <w:r>
        <w:rPr>
          <w:rFonts w:ascii="Times New Roman"/>
          <w:b w:val="false"/>
          <w:i w:val="false"/>
          <w:color w:val="000000"/>
          <w:sz w:val="28"/>
        </w:rPr>
        <w:t>
      5. Бала тууды тіркеу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37"/>
    <w:bookmarkStart w:name="z40" w:id="38"/>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"Азаматтық хал актісі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38"/>
    <w:bookmarkStart w:name="z41" w:id="39"/>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39"/>
    <w:bookmarkStart w:name="z42" w:id="40"/>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баланың тууы туралы акт жазбасын тіркеуді жүзеге асырады, азаматтық хал актісін тіркеу туралы тиісті куәлікті ресімдейді – 1 (бір) жұмыс күн ішінде;</w:t>
      </w:r>
    </w:p>
    <w:bookmarkEnd w:id="40"/>
    <w:bookmarkStart w:name="z43" w:id="41"/>
    <w:p>
      <w:pPr>
        <w:spacing w:after="0"/>
        <w:ind w:left="0"/>
        <w:jc w:val="both"/>
      </w:pPr>
      <w:r>
        <w:rPr>
          <w:rFonts w:ascii="Times New Roman"/>
          <w:b w:val="false"/>
          <w:i w:val="false"/>
          <w:color w:val="000000"/>
          <w:sz w:val="28"/>
        </w:rPr>
        <w:t>
      4 іс-қимыл – көрсетілетін қызметті берушінің басшысы бала туу туралы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41"/>
    <w:bookmarkStart w:name="z44" w:id="42"/>
    <w:p>
      <w:pPr>
        <w:spacing w:after="0"/>
        <w:ind w:left="0"/>
        <w:jc w:val="both"/>
      </w:pPr>
      <w:r>
        <w:rPr>
          <w:rFonts w:ascii="Times New Roman"/>
          <w:b w:val="false"/>
          <w:i w:val="false"/>
          <w:color w:val="000000"/>
          <w:sz w:val="28"/>
        </w:rPr>
        <w:t>
      5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42"/>
    <w:bookmarkStart w:name="z45" w:id="43"/>
    <w:p>
      <w:pPr>
        <w:spacing w:after="0"/>
        <w:ind w:left="0"/>
        <w:jc w:val="both"/>
      </w:pPr>
      <w:r>
        <w:rPr>
          <w:rFonts w:ascii="Times New Roman"/>
          <w:b w:val="false"/>
          <w:i w:val="false"/>
          <w:color w:val="000000"/>
          <w:sz w:val="28"/>
        </w:rPr>
        <w:t>
      6. Азаматтық хал акт жазбасына өзгерістер, толықтырулар мен түзетулер енгізу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43"/>
    <w:bookmarkStart w:name="z46" w:id="44"/>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44"/>
    <w:bookmarkStart w:name="z47" w:id="45"/>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45"/>
    <w:bookmarkStart w:name="z48" w:id="46"/>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46"/>
    <w:bookmarkStart w:name="z49" w:id="47"/>
    <w:p>
      <w:pPr>
        <w:spacing w:after="0"/>
        <w:ind w:left="0"/>
        <w:jc w:val="both"/>
      </w:pPr>
      <w:r>
        <w:rPr>
          <w:rFonts w:ascii="Times New Roman"/>
          <w:b w:val="false"/>
          <w:i w:val="false"/>
          <w:color w:val="000000"/>
          <w:sz w:val="28"/>
        </w:rPr>
        <w:t>
      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w:t>
      </w:r>
    </w:p>
    <w:bookmarkEnd w:id="47"/>
    <w:bookmarkStart w:name="z50" w:id="48"/>
    <w:p>
      <w:pPr>
        <w:spacing w:after="0"/>
        <w:ind w:left="0"/>
        <w:jc w:val="both"/>
      </w:pPr>
      <w:r>
        <w:rPr>
          <w:rFonts w:ascii="Times New Roman"/>
          <w:b w:val="false"/>
          <w:i w:val="false"/>
          <w:color w:val="000000"/>
          <w:sz w:val="28"/>
        </w:rPr>
        <w:t>
      "АХАЖ" ТП-да акт жазбасына өзгерістер, толықтырулар мен түзетулер енгізеді, қайталама куәлік рәсімдейді – 6 (алты) жұмыс күн ішінде;</w:t>
      </w:r>
    </w:p>
    <w:bookmarkEnd w:id="48"/>
    <w:bookmarkStart w:name="z51" w:id="49"/>
    <w:p>
      <w:pPr>
        <w:spacing w:after="0"/>
        <w:ind w:left="0"/>
        <w:jc w:val="both"/>
      </w:pPr>
      <w:r>
        <w:rPr>
          <w:rFonts w:ascii="Times New Roman"/>
          <w:b w:val="false"/>
          <w:i w:val="false"/>
          <w:color w:val="000000"/>
          <w:sz w:val="28"/>
        </w:rPr>
        <w:t>
      4 іс-қимыл – көрсетілетін қызметті берушінің басшысы немесе өзгерістер, толықтырулар мен түзетулер енгізілген туу туралы қайталама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49"/>
    <w:bookmarkStart w:name="z52" w:id="50"/>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50"/>
    <w:bookmarkStart w:name="z53" w:id="51"/>
    <w:p>
      <w:pPr>
        <w:spacing w:after="0"/>
        <w:ind w:left="0"/>
        <w:jc w:val="both"/>
      </w:pPr>
      <w:r>
        <w:rPr>
          <w:rFonts w:ascii="Times New Roman"/>
          <w:b w:val="false"/>
          <w:i w:val="false"/>
          <w:color w:val="000000"/>
          <w:sz w:val="28"/>
        </w:rPr>
        <w:t>
      Мемлекеттік қызмет көрсету мерзімі:</w:t>
      </w:r>
    </w:p>
    <w:bookmarkEnd w:id="51"/>
    <w:bookmarkStart w:name="z54" w:id="52"/>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2 (екі) жұмыс күн (қабылдау күні мемлекеттік қызмет көрсету мерзіміне кірмейді);</w:t>
      </w:r>
    </w:p>
    <w:bookmarkEnd w:id="52"/>
    <w:bookmarkStart w:name="z55" w:id="53"/>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күнтізбелік 7 (жеті) күн ішінде көрсетіледі;</w:t>
      </w:r>
    </w:p>
    <w:bookmarkEnd w:id="53"/>
    <w:bookmarkStart w:name="z56" w:id="54"/>
    <w:p>
      <w:pPr>
        <w:spacing w:after="0"/>
        <w:ind w:left="0"/>
        <w:jc w:val="both"/>
      </w:pPr>
      <w:r>
        <w:rPr>
          <w:rFonts w:ascii="Times New Roman"/>
          <w:b w:val="false"/>
          <w:i w:val="false"/>
          <w:color w:val="000000"/>
          <w:sz w:val="28"/>
        </w:rPr>
        <w:t xml:space="preserve">
      стандартының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54"/>
    <w:bookmarkStart w:name="z57" w:id="55"/>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55"/>
    <w:bookmarkStart w:name="z58" w:id="56"/>
    <w:p>
      <w:pPr>
        <w:spacing w:after="0"/>
        <w:ind w:left="0"/>
        <w:jc w:val="both"/>
      </w:pPr>
      <w:r>
        <w:rPr>
          <w:rFonts w:ascii="Times New Roman"/>
          <w:b w:val="false"/>
          <w:i w:val="false"/>
          <w:color w:val="000000"/>
          <w:sz w:val="28"/>
        </w:rPr>
        <w:t>
      7. Осы Регламенттің 5 тармағында көрсетілген 1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 іс-қимылды орындауды бастау үшін негіз болады.</w:t>
      </w:r>
    </w:p>
    <w:bookmarkEnd w:id="56"/>
    <w:bookmarkStart w:name="z59" w:id="57"/>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 іс-қимылды орындауды бастау үшін негіз болады.</w:t>
      </w:r>
    </w:p>
    <w:bookmarkEnd w:id="57"/>
    <w:bookmarkStart w:name="z60" w:id="58"/>
    <w:p>
      <w:pPr>
        <w:spacing w:after="0"/>
        <w:ind w:left="0"/>
        <w:jc w:val="both"/>
      </w:pPr>
      <w:r>
        <w:rPr>
          <w:rFonts w:ascii="Times New Roman"/>
          <w:b w:val="false"/>
          <w:i w:val="false"/>
          <w:color w:val="000000"/>
          <w:sz w:val="28"/>
        </w:rPr>
        <w:t>
      Осы Регламенттің 5 тармағында көрсетілген 3 іс-қимыл бойынша мемлекеттік қызмет көрсету рәсімінің (іс-қимылының) нәтижесі туу туралы акт жазбасын тіркеу және азаматтық хал актісін тіркеу туралы куәліктің толтырылған бланкі болып табылады, ол осы Регламенттің 5 тармағында көрсетілген 4 іс-қимылды орындауды бастау үшін негіз болады.</w:t>
      </w:r>
    </w:p>
    <w:bookmarkEnd w:id="58"/>
    <w:bookmarkStart w:name="z61" w:id="59"/>
    <w:p>
      <w:pPr>
        <w:spacing w:after="0"/>
        <w:ind w:left="0"/>
        <w:jc w:val="both"/>
      </w:pPr>
      <w:r>
        <w:rPr>
          <w:rFonts w:ascii="Times New Roman"/>
          <w:b w:val="false"/>
          <w:i w:val="false"/>
          <w:color w:val="000000"/>
          <w:sz w:val="28"/>
        </w:rPr>
        <w:t>
      Осы Регламенттің 5 тармағында көрсетілген 4 іс-қимыл бойынша мемлекеттік қызмет көрсету рәсімінің (іс-қимылының) нәтижесі қол қойылған туу туралы куәлік немесе мемлекеттік қызметті көрсетуден дәлелді бас тарту туралы жауабы болып табылады, ол осы Регламенттің 5 тармағында көрсетілген 5 іс-қимылды орындауды бастау үшін негіз болады.</w:t>
      </w:r>
    </w:p>
    <w:bookmarkEnd w:id="59"/>
    <w:bookmarkStart w:name="z62" w:id="60"/>
    <w:p>
      <w:pPr>
        <w:spacing w:after="0"/>
        <w:ind w:left="0"/>
        <w:jc w:val="both"/>
      </w:pPr>
      <w:r>
        <w:rPr>
          <w:rFonts w:ascii="Times New Roman"/>
          <w:b w:val="false"/>
          <w:i w:val="false"/>
          <w:color w:val="000000"/>
          <w:sz w:val="28"/>
        </w:rPr>
        <w:t>
      Осы Регламенттің 5 тармағында көрсетілген 5 іс-қимыл бойынша мемлекеттік қызмет көрсету рәсімінің (іс-қимылының) нәтижесі көрсетілетін қызметті алушыға куәлік беру болып табылады.</w:t>
      </w:r>
    </w:p>
    <w:bookmarkEnd w:id="60"/>
    <w:bookmarkStart w:name="z63" w:id="61"/>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1 іс-қимыл бойынша азаматтық хал акт жазбасына өзгерістер, толықтырулар мен түзетулер енгізу кезінде мемлекеттік қызмет көрсету рәсімінің (іс-қимылының) нәтижесі тіркелген құжаттар болып табылады, олар осы Регламенттің 6 тармағында көрсетілген 2 іс-қимылды орындауды бастау үшін негіз болады.</w:t>
      </w:r>
    </w:p>
    <w:bookmarkEnd w:id="61"/>
    <w:bookmarkStart w:name="z64" w:id="62"/>
    <w:p>
      <w:pPr>
        <w:spacing w:after="0"/>
        <w:ind w:left="0"/>
        <w:jc w:val="both"/>
      </w:pPr>
      <w:r>
        <w:rPr>
          <w:rFonts w:ascii="Times New Roman"/>
          <w:b w:val="false"/>
          <w:i w:val="false"/>
          <w:color w:val="000000"/>
          <w:sz w:val="28"/>
        </w:rPr>
        <w:t>
      Осы Регламенттің 6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6 тармағында көрсетілген 3 іс-қимылды орындауды бастау үшін негіз болады.</w:t>
      </w:r>
    </w:p>
    <w:bookmarkEnd w:id="62"/>
    <w:bookmarkStart w:name="z65" w:id="63"/>
    <w:p>
      <w:pPr>
        <w:spacing w:after="0"/>
        <w:ind w:left="0"/>
        <w:jc w:val="both"/>
      </w:pPr>
      <w:r>
        <w:rPr>
          <w:rFonts w:ascii="Times New Roman"/>
          <w:b w:val="false"/>
          <w:i w:val="false"/>
          <w:color w:val="000000"/>
          <w:sz w:val="28"/>
        </w:rPr>
        <w:t>
      Осы Регламенттің 6 тармағында көрсетілген 3 іс-қимыл бойынша мемлекеттік қызмет көрсету рәсімінің (іс-қимылының) нәтижесі акт жазбасына өзгерістер, толықтырулар мен түзетулер енгізу және азаматтық хал актісін тіркеу туралы қайталама куәліктің толтырылған бланкі болып табылады, олар осы Регламенттің 6 тармағында көрсетілген 4 іс-қимылды орындауды бастау үшін негіз болады.</w:t>
      </w:r>
    </w:p>
    <w:bookmarkEnd w:id="63"/>
    <w:bookmarkStart w:name="z66" w:id="64"/>
    <w:p>
      <w:pPr>
        <w:spacing w:after="0"/>
        <w:ind w:left="0"/>
        <w:jc w:val="both"/>
      </w:pPr>
      <w:r>
        <w:rPr>
          <w:rFonts w:ascii="Times New Roman"/>
          <w:b w:val="false"/>
          <w:i w:val="false"/>
          <w:color w:val="000000"/>
          <w:sz w:val="28"/>
        </w:rPr>
        <w:t>
      Осы Регламенттің 6 тармағында көрсетілген 4 іс-қимыл бойынша мемлекеттік қызмет көрсету рәсімінің (іс-қимылының) нәтижесі қол қойылған өзгерістер, толықтырулар мен түзетулер енгізілген туу туралы қайталама куәлігі немесе мемлекеттік қызметті көрсетуден дәлелді бас тарту туралы жауабы болып табылады, ол осы Регламенттің 6 тармағында көрсетілген 5 іс-қимылды орындауды бастау үшін негіз болады.</w:t>
      </w:r>
    </w:p>
    <w:bookmarkEnd w:id="64"/>
    <w:bookmarkStart w:name="z67" w:id="65"/>
    <w:p>
      <w:pPr>
        <w:spacing w:after="0"/>
        <w:ind w:left="0"/>
        <w:jc w:val="both"/>
      </w:pPr>
      <w:r>
        <w:rPr>
          <w:rFonts w:ascii="Times New Roman"/>
          <w:b w:val="false"/>
          <w:i w:val="false"/>
          <w:color w:val="000000"/>
          <w:sz w:val="28"/>
        </w:rPr>
        <w:t>
      Осы Регламенттің 6 тармағында көрсетілген 5 іс-қимыл бойынша мемлекеттік қызмет көрсету рәсімінің (іс-қимылының) нәтижесі көрсетілетін қызметті алушыға куәлік беру болып табылады.</w:t>
      </w:r>
    </w:p>
    <w:bookmarkEnd w:id="65"/>
    <w:bookmarkStart w:name="z68" w:id="6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66"/>
    <w:bookmarkStart w:name="z69" w:id="67"/>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67"/>
    <w:bookmarkStart w:name="z70" w:id="68"/>
    <w:p>
      <w:pPr>
        <w:spacing w:after="0"/>
        <w:ind w:left="0"/>
        <w:jc w:val="both"/>
      </w:pPr>
      <w:r>
        <w:rPr>
          <w:rFonts w:ascii="Times New Roman"/>
          <w:b w:val="false"/>
          <w:i w:val="false"/>
          <w:color w:val="000000"/>
          <w:sz w:val="28"/>
        </w:rPr>
        <w:t>
      1) көрсетілетін қызметті берушінің кеңсесі;</w:t>
      </w:r>
    </w:p>
    <w:bookmarkEnd w:id="68"/>
    <w:bookmarkStart w:name="z71" w:id="69"/>
    <w:p>
      <w:pPr>
        <w:spacing w:after="0"/>
        <w:ind w:left="0"/>
        <w:jc w:val="both"/>
      </w:pPr>
      <w:r>
        <w:rPr>
          <w:rFonts w:ascii="Times New Roman"/>
          <w:b w:val="false"/>
          <w:i w:val="false"/>
          <w:color w:val="000000"/>
          <w:sz w:val="28"/>
        </w:rPr>
        <w:t>
      2) көрсетілетін қызметті берушінің басшысы;</w:t>
      </w:r>
    </w:p>
    <w:bookmarkEnd w:id="69"/>
    <w:bookmarkStart w:name="z72" w:id="70"/>
    <w:p>
      <w:pPr>
        <w:spacing w:after="0"/>
        <w:ind w:left="0"/>
        <w:jc w:val="both"/>
      </w:pPr>
      <w:r>
        <w:rPr>
          <w:rFonts w:ascii="Times New Roman"/>
          <w:b w:val="false"/>
          <w:i w:val="false"/>
          <w:color w:val="000000"/>
          <w:sz w:val="28"/>
        </w:rPr>
        <w:t>
      3) көрсетілетін қызметті берушінің маманы.</w:t>
      </w:r>
    </w:p>
    <w:bookmarkEnd w:id="70"/>
    <w:bookmarkStart w:name="z73" w:id="71"/>
    <w:p>
      <w:pPr>
        <w:spacing w:after="0"/>
        <w:ind w:left="0"/>
        <w:jc w:val="both"/>
      </w:pPr>
      <w:r>
        <w:rPr>
          <w:rFonts w:ascii="Times New Roman"/>
          <w:b w:val="false"/>
          <w:i w:val="false"/>
          <w:color w:val="000000"/>
          <w:sz w:val="28"/>
        </w:rPr>
        <w:t>
      10. Бала тууды тіркеу кезінде мемлекеттік қызметті көрсету үшін қажетті рәсімдердің (іс-қимылдардың) сипаттамасы:</w:t>
      </w:r>
    </w:p>
    <w:bookmarkEnd w:id="71"/>
    <w:bookmarkStart w:name="z74" w:id="72"/>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72"/>
    <w:bookmarkStart w:name="z75" w:id="73"/>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73"/>
    <w:bookmarkStart w:name="z76" w:id="74"/>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баланың тууы туралы акт жазбасын тіркеуді жүзеге асырады, азаматтық хал актісін тіркеу туралы тиісті куәлікті ресімдейді – 1 (бір) жұмыс күн ішінде;</w:t>
      </w:r>
    </w:p>
    <w:bookmarkEnd w:id="74"/>
    <w:bookmarkStart w:name="z77" w:id="75"/>
    <w:p>
      <w:pPr>
        <w:spacing w:after="0"/>
        <w:ind w:left="0"/>
        <w:jc w:val="both"/>
      </w:pPr>
      <w:r>
        <w:rPr>
          <w:rFonts w:ascii="Times New Roman"/>
          <w:b w:val="false"/>
          <w:i w:val="false"/>
          <w:color w:val="000000"/>
          <w:sz w:val="28"/>
        </w:rPr>
        <w:t>
      4 іс-қимыл – көрсетілетін қызметті берушінің басшысы бала туу туралы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75"/>
    <w:bookmarkStart w:name="z78" w:id="76"/>
    <w:p>
      <w:pPr>
        <w:spacing w:after="0"/>
        <w:ind w:left="0"/>
        <w:jc w:val="both"/>
      </w:pPr>
      <w:r>
        <w:rPr>
          <w:rFonts w:ascii="Times New Roman"/>
          <w:b w:val="false"/>
          <w:i w:val="false"/>
          <w:color w:val="000000"/>
          <w:sz w:val="28"/>
        </w:rPr>
        <w:t>
      5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76"/>
    <w:bookmarkStart w:name="z79" w:id="77"/>
    <w:p>
      <w:pPr>
        <w:spacing w:after="0"/>
        <w:ind w:left="0"/>
        <w:jc w:val="both"/>
      </w:pPr>
      <w:r>
        <w:rPr>
          <w:rFonts w:ascii="Times New Roman"/>
          <w:b w:val="false"/>
          <w:i w:val="false"/>
          <w:color w:val="000000"/>
          <w:sz w:val="28"/>
        </w:rPr>
        <w:t>
      11. Азаматтық хал актілері жазбаларына өзгерістер, толықтырулар мен түзетулер енгізу кезінде мемлекеттік қызметті көрсету үшін қажетті рәсімдердің (іс-қимылдардың) сипаттамасы:</w:t>
      </w:r>
    </w:p>
    <w:bookmarkEnd w:id="77"/>
    <w:bookmarkStart w:name="z80" w:id="78"/>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Өтінішке белгі қояды.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78"/>
    <w:bookmarkStart w:name="z81" w:id="79"/>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79"/>
    <w:bookmarkStart w:name="z82" w:id="80"/>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80"/>
    <w:bookmarkStart w:name="z83" w:id="81"/>
    <w:p>
      <w:pPr>
        <w:spacing w:after="0"/>
        <w:ind w:left="0"/>
        <w:jc w:val="both"/>
      </w:pPr>
      <w:r>
        <w:rPr>
          <w:rFonts w:ascii="Times New Roman"/>
          <w:b w:val="false"/>
          <w:i w:val="false"/>
          <w:color w:val="000000"/>
          <w:sz w:val="28"/>
        </w:rPr>
        <w:t>
      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w:t>
      </w:r>
    </w:p>
    <w:bookmarkEnd w:id="81"/>
    <w:bookmarkStart w:name="z84" w:id="82"/>
    <w:p>
      <w:pPr>
        <w:spacing w:after="0"/>
        <w:ind w:left="0"/>
        <w:jc w:val="both"/>
      </w:pPr>
      <w:r>
        <w:rPr>
          <w:rFonts w:ascii="Times New Roman"/>
          <w:b w:val="false"/>
          <w:i w:val="false"/>
          <w:color w:val="000000"/>
          <w:sz w:val="28"/>
        </w:rPr>
        <w:t>
      "АХАЖ" ТП-да акт жазбаларына өзгерістер, толықтырулар мен түзетулер енгізеді, қайталама куәлікті ресімдейді – 6 (алты) жұмыс күн ішінде;</w:t>
      </w:r>
    </w:p>
    <w:bookmarkEnd w:id="82"/>
    <w:bookmarkStart w:name="z85" w:id="83"/>
    <w:p>
      <w:pPr>
        <w:spacing w:after="0"/>
        <w:ind w:left="0"/>
        <w:jc w:val="both"/>
      </w:pPr>
      <w:r>
        <w:rPr>
          <w:rFonts w:ascii="Times New Roman"/>
          <w:b w:val="false"/>
          <w:i w:val="false"/>
          <w:color w:val="000000"/>
          <w:sz w:val="28"/>
        </w:rPr>
        <w:t>
      4 іс-қимыл – көрсетілетін қызметті берушінің басшысы өзгерістер, толықтырулар мен түзетулер енгізілген туу туралы қайталама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83"/>
    <w:bookmarkStart w:name="z86" w:id="84"/>
    <w:p>
      <w:pPr>
        <w:spacing w:after="0"/>
        <w:ind w:left="0"/>
        <w:jc w:val="both"/>
      </w:pPr>
      <w:r>
        <w:rPr>
          <w:rFonts w:ascii="Times New Roman"/>
          <w:b w:val="false"/>
          <w:i w:val="false"/>
          <w:color w:val="000000"/>
          <w:sz w:val="28"/>
        </w:rPr>
        <w:t>
      5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84"/>
    <w:bookmarkStart w:name="z87" w:id="85"/>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85"/>
    <w:bookmarkStart w:name="z88" w:id="86"/>
    <w:p>
      <w:pPr>
        <w:spacing w:after="0"/>
        <w:ind w:left="0"/>
        <w:jc w:val="both"/>
      </w:pPr>
      <w:r>
        <w:rPr>
          <w:rFonts w:ascii="Times New Roman"/>
          <w:b w:val="false"/>
          <w:i w:val="false"/>
          <w:color w:val="000000"/>
          <w:sz w:val="28"/>
        </w:rPr>
        <w:t xml:space="preserve">
      12. Көрсетілетін қызметті алушылар мемлекеттік қызметті алу үшін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86"/>
    <w:bookmarkStart w:name="z89" w:id="87"/>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 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стандартқа 3-қосымшаға сәйкес нысан бойынша құжаттарды қабылдаудан бас тарту туралы қолхат береді.</w:t>
      </w:r>
    </w:p>
    <w:bookmarkEnd w:id="87"/>
    <w:bookmarkStart w:name="z90" w:id="88"/>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88"/>
    <w:bookmarkStart w:name="z91" w:id="89"/>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89"/>
    <w:bookmarkStart w:name="z92" w:id="90"/>
    <w:p>
      <w:pPr>
        <w:spacing w:after="0"/>
        <w:ind w:left="0"/>
        <w:jc w:val="both"/>
      </w:pPr>
      <w:r>
        <w:rPr>
          <w:rFonts w:ascii="Times New Roman"/>
          <w:b w:val="false"/>
          <w:i w:val="false"/>
          <w:color w:val="000000"/>
          <w:sz w:val="28"/>
        </w:rPr>
        <w:t>
      1 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p>
    <w:bookmarkEnd w:id="90"/>
    <w:bookmarkStart w:name="z93" w:id="91"/>
    <w:p>
      <w:pPr>
        <w:spacing w:after="0"/>
        <w:ind w:left="0"/>
        <w:jc w:val="both"/>
      </w:pPr>
      <w:r>
        <w:rPr>
          <w:rFonts w:ascii="Times New Roman"/>
          <w:b w:val="false"/>
          <w:i w:val="false"/>
          <w:color w:val="000000"/>
          <w:sz w:val="28"/>
        </w:rPr>
        <w:t>
      1 шарт – ХҚО АЖ-да тіркелген оператор туралы деректерінің түпнұсқалығын ЭЦҚ арқылы тексеру;</w:t>
      </w:r>
    </w:p>
    <w:bookmarkEnd w:id="91"/>
    <w:bookmarkStart w:name="z94" w:id="92"/>
    <w:p>
      <w:pPr>
        <w:spacing w:after="0"/>
        <w:ind w:left="0"/>
        <w:jc w:val="both"/>
      </w:pPr>
      <w:r>
        <w:rPr>
          <w:rFonts w:ascii="Times New Roman"/>
          <w:b w:val="false"/>
          <w:i w:val="false"/>
          <w:color w:val="000000"/>
          <w:sz w:val="28"/>
        </w:rPr>
        <w:t>
      2 процесс – Мемлекеттік корпорация операторын авторландыру немесе деректерінде талап бұзушылықтардың болуына байланысты ХҚО АЖ-да авторландырудан бас тарту туралы хабарлама қалыптастыру;</w:t>
      </w:r>
    </w:p>
    <w:bookmarkEnd w:id="92"/>
    <w:bookmarkStart w:name="z95" w:id="93"/>
    <w:p>
      <w:pPr>
        <w:spacing w:after="0"/>
        <w:ind w:left="0"/>
        <w:jc w:val="both"/>
      </w:pPr>
      <w:r>
        <w:rPr>
          <w:rFonts w:ascii="Times New Roman"/>
          <w:b w:val="false"/>
          <w:i w:val="false"/>
          <w:color w:val="000000"/>
          <w:sz w:val="28"/>
        </w:rPr>
        <w:t>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93"/>
    <w:bookmarkStart w:name="z96" w:id="94"/>
    <w:p>
      <w:pPr>
        <w:spacing w:after="0"/>
        <w:ind w:left="0"/>
        <w:jc w:val="both"/>
      </w:pPr>
      <w:r>
        <w:rPr>
          <w:rFonts w:ascii="Times New Roman"/>
          <w:b w:val="false"/>
          <w:i w:val="false"/>
          <w:color w:val="000000"/>
          <w:sz w:val="28"/>
        </w:rPr>
        <w:t>
      4 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p>
    <w:bookmarkEnd w:id="94"/>
    <w:bookmarkStart w:name="z97" w:id="95"/>
    <w:p>
      <w:pPr>
        <w:spacing w:after="0"/>
        <w:ind w:left="0"/>
        <w:jc w:val="both"/>
      </w:pPr>
      <w:r>
        <w:rPr>
          <w:rFonts w:ascii="Times New Roman"/>
          <w:b w:val="false"/>
          <w:i w:val="false"/>
          <w:color w:val="000000"/>
          <w:sz w:val="28"/>
        </w:rPr>
        <w:t>
      2 шарт – көрсетілетін қызмет алушы деректерінің ЖТ МДБ-да болуын тексеру;</w:t>
      </w:r>
    </w:p>
    <w:bookmarkEnd w:id="95"/>
    <w:bookmarkStart w:name="z98" w:id="96"/>
    <w:p>
      <w:pPr>
        <w:spacing w:after="0"/>
        <w:ind w:left="0"/>
        <w:jc w:val="both"/>
      </w:pPr>
      <w:r>
        <w:rPr>
          <w:rFonts w:ascii="Times New Roman"/>
          <w:b w:val="false"/>
          <w:i w:val="false"/>
          <w:color w:val="000000"/>
          <w:sz w:val="28"/>
        </w:rPr>
        <w:t>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96"/>
    <w:bookmarkStart w:name="z99" w:id="97"/>
    <w:p>
      <w:pPr>
        <w:spacing w:after="0"/>
        <w:ind w:left="0"/>
        <w:jc w:val="both"/>
      </w:pPr>
      <w:r>
        <w:rPr>
          <w:rFonts w:ascii="Times New Roman"/>
          <w:b w:val="false"/>
          <w:i w:val="false"/>
          <w:color w:val="000000"/>
          <w:sz w:val="28"/>
        </w:rPr>
        <w:t>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97"/>
    <w:bookmarkStart w:name="z100" w:id="98"/>
    <w:p>
      <w:pPr>
        <w:spacing w:after="0"/>
        <w:ind w:left="0"/>
        <w:jc w:val="both"/>
      </w:pPr>
      <w:r>
        <w:rPr>
          <w:rFonts w:ascii="Times New Roman"/>
          <w:b w:val="false"/>
          <w:i w:val="false"/>
          <w:color w:val="000000"/>
          <w:sz w:val="28"/>
        </w:rPr>
        <w:t>
      7 процесс – көрсетілетін қызметті алушыға қолхат беру;</w:t>
      </w:r>
    </w:p>
    <w:bookmarkEnd w:id="98"/>
    <w:bookmarkStart w:name="z101" w:id="99"/>
    <w:p>
      <w:pPr>
        <w:spacing w:after="0"/>
        <w:ind w:left="0"/>
        <w:jc w:val="both"/>
      </w:pPr>
      <w:r>
        <w:rPr>
          <w:rFonts w:ascii="Times New Roman"/>
          <w:b w:val="false"/>
          <w:i w:val="false"/>
          <w:color w:val="000000"/>
          <w:sz w:val="28"/>
        </w:rPr>
        <w:t>
      8 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p>
    <w:bookmarkEnd w:id="99"/>
    <w:bookmarkStart w:name="z102" w:id="100"/>
    <w:p>
      <w:pPr>
        <w:spacing w:after="0"/>
        <w:ind w:left="0"/>
        <w:jc w:val="both"/>
      </w:pPr>
      <w:r>
        <w:rPr>
          <w:rFonts w:ascii="Times New Roman"/>
          <w:b w:val="false"/>
          <w:i w:val="false"/>
          <w:color w:val="000000"/>
          <w:sz w:val="28"/>
        </w:rPr>
        <w:t>
      9 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 және мемлекеттік қызмет нәтижесін Мемлекеттік корпорацияға жеткізуді қамтамасыз ету (стандартта белгіленген мемлекеттік қызмет көрсету мерзімі аяқталғанға дейін бір тәулік бұрын);</w:t>
      </w:r>
    </w:p>
    <w:bookmarkEnd w:id="100"/>
    <w:bookmarkStart w:name="z103" w:id="101"/>
    <w:p>
      <w:pPr>
        <w:spacing w:after="0"/>
        <w:ind w:left="0"/>
        <w:jc w:val="both"/>
      </w:pPr>
      <w:r>
        <w:rPr>
          <w:rFonts w:ascii="Times New Roman"/>
          <w:b w:val="false"/>
          <w:i w:val="false"/>
          <w:color w:val="000000"/>
          <w:sz w:val="28"/>
        </w:rPr>
        <w:t>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101"/>
    <w:bookmarkStart w:name="z104" w:id="102"/>
    <w:p>
      <w:pPr>
        <w:spacing w:after="0"/>
        <w:ind w:left="0"/>
        <w:jc w:val="both"/>
      </w:pPr>
      <w:r>
        <w:rPr>
          <w:rFonts w:ascii="Times New Roman"/>
          <w:b w:val="false"/>
          <w:i w:val="false"/>
          <w:color w:val="000000"/>
          <w:sz w:val="28"/>
        </w:rPr>
        <w:t>
      Мемлекеттік қызмет көрсету мерзімдері:</w:t>
      </w:r>
    </w:p>
    <w:bookmarkEnd w:id="102"/>
    <w:bookmarkStart w:name="z105" w:id="103"/>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 2 (екі) жұмыс күн (қабылдау күні мемлекеттік қызмет көрсету мерзіміне кірмейді);</w:t>
      </w:r>
    </w:p>
    <w:bookmarkEnd w:id="103"/>
    <w:bookmarkStart w:name="z106" w:id="104"/>
    <w:p>
      <w:pPr>
        <w:spacing w:after="0"/>
        <w:ind w:left="0"/>
        <w:jc w:val="both"/>
      </w:pPr>
      <w:r>
        <w:rPr>
          <w:rFonts w:ascii="Times New Roman"/>
          <w:b w:val="false"/>
          <w:i w:val="false"/>
          <w:color w:val="000000"/>
          <w:sz w:val="28"/>
        </w:rPr>
        <w:t>
      бала туылған өткеннен күнінен бастап үш жұмыс күні кейін баланың тууы туралы өтініш берілген жағдайда, мемлекеттік көрсетілетін қызмет күн 7 (жеті) күн ішінде көрсетіледі.</w:t>
      </w:r>
    </w:p>
    <w:bookmarkEnd w:id="104"/>
    <w:bookmarkStart w:name="z107" w:id="105"/>
    <w:p>
      <w:pPr>
        <w:spacing w:after="0"/>
        <w:ind w:left="0"/>
        <w:jc w:val="both"/>
      </w:pPr>
      <w:r>
        <w:rPr>
          <w:rFonts w:ascii="Times New Roman"/>
          <w:b w:val="false"/>
          <w:i w:val="false"/>
          <w:color w:val="000000"/>
          <w:sz w:val="28"/>
        </w:rPr>
        <w:t>
      Басқа мемлекеттік органдарға сұрату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105"/>
    <w:bookmarkStart w:name="z108" w:id="106"/>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106"/>
    <w:bookmarkStart w:name="z109" w:id="107"/>
    <w:p>
      <w:pPr>
        <w:spacing w:after="0"/>
        <w:ind w:left="0"/>
        <w:jc w:val="both"/>
      </w:pPr>
      <w:r>
        <w:rPr>
          <w:rFonts w:ascii="Times New Roman"/>
          <w:b w:val="false"/>
          <w:i w:val="false"/>
          <w:color w:val="000000"/>
          <w:sz w:val="28"/>
        </w:rPr>
        <w:t>
      13. Көрсетілетін қызметті алушының мемлекеттік көрсетілетін қызметті портал арқылы алуы үшін жүгіну тәртібі мен рәсімдерінің реттілігінің сипаттамасы:</w:t>
      </w:r>
    </w:p>
    <w:bookmarkEnd w:id="107"/>
    <w:bookmarkStart w:name="z110" w:id="108"/>
    <w:p>
      <w:pPr>
        <w:spacing w:after="0"/>
        <w:ind w:left="0"/>
        <w:jc w:val="both"/>
      </w:pPr>
      <w:r>
        <w:rPr>
          <w:rFonts w:ascii="Times New Roman"/>
          <w:b w:val="false"/>
          <w:i w:val="false"/>
          <w:color w:val="000000"/>
          <w:sz w:val="28"/>
        </w:rPr>
        <w:t>
      1 процесс – көрсетілетін қызметті алушының мемлекеттік қызметті алуы үшін порталда ЭЦҚ көмегімен авторландыру процесі;</w:t>
      </w:r>
    </w:p>
    <w:bookmarkEnd w:id="108"/>
    <w:bookmarkStart w:name="z111" w:id="109"/>
    <w:p>
      <w:pPr>
        <w:spacing w:after="0"/>
        <w:ind w:left="0"/>
        <w:jc w:val="both"/>
      </w:pPr>
      <w:r>
        <w:rPr>
          <w:rFonts w:ascii="Times New Roman"/>
          <w:b w:val="false"/>
          <w:i w:val="false"/>
          <w:color w:val="000000"/>
          <w:sz w:val="28"/>
        </w:rPr>
        <w:t>
      1 шарт – тіркелген көрсетілетін қызметті алушы туралы деректерінің түпнұсқалығын ЭЦҚ арқылы тексеру;</w:t>
      </w:r>
    </w:p>
    <w:bookmarkEnd w:id="109"/>
    <w:bookmarkStart w:name="z112" w:id="110"/>
    <w:p>
      <w:pPr>
        <w:spacing w:after="0"/>
        <w:ind w:left="0"/>
        <w:jc w:val="both"/>
      </w:pPr>
      <w:r>
        <w:rPr>
          <w:rFonts w:ascii="Times New Roman"/>
          <w:b w:val="false"/>
          <w:i w:val="false"/>
          <w:color w:val="000000"/>
          <w:sz w:val="28"/>
        </w:rPr>
        <w:t>
      2 процесс – көрсетілетін қызметті алушының деректерінде талап бұзушылықтардың болуына байланысты авторландырудан бас тарту туралы хабарлама қалыптастыру;</w:t>
      </w:r>
    </w:p>
    <w:bookmarkEnd w:id="110"/>
    <w:bookmarkStart w:name="z113" w:id="111"/>
    <w:p>
      <w:pPr>
        <w:spacing w:after="0"/>
        <w:ind w:left="0"/>
        <w:jc w:val="both"/>
      </w:pPr>
      <w:r>
        <w:rPr>
          <w:rFonts w:ascii="Times New Roman"/>
          <w:b w:val="false"/>
          <w:i w:val="false"/>
          <w:color w:val="000000"/>
          <w:sz w:val="28"/>
        </w:rPr>
        <w:t>
      3 процесс – көрсетілетін қызметті алушының мемлекеттік көрсетілетін қызметтi таңдауы, қызмет көрсету үшін сұрату нысанын экранға шығаруы және көрсетілетін қызметті алушының нысанды оның құрылымы мен форматтық талаптарын ескерумен толтыруы (деректер енгізу);</w:t>
      </w:r>
    </w:p>
    <w:bookmarkEnd w:id="111"/>
    <w:bookmarkStart w:name="z114" w:id="112"/>
    <w:p>
      <w:pPr>
        <w:spacing w:after="0"/>
        <w:ind w:left="0"/>
        <w:jc w:val="both"/>
      </w:pPr>
      <w:r>
        <w:rPr>
          <w:rFonts w:ascii="Times New Roman"/>
          <w:b w:val="false"/>
          <w:i w:val="false"/>
          <w:color w:val="000000"/>
          <w:sz w:val="28"/>
        </w:rPr>
        <w:t>
      4 процесс – көрсетілетін қызметті алушының ЭЦҚ арқылы мемлекеттік қызмет көрсетуге сұратудың толтырылған нысанына қол қою;</w:t>
      </w:r>
    </w:p>
    <w:bookmarkEnd w:id="112"/>
    <w:bookmarkStart w:name="z115" w:id="113"/>
    <w:p>
      <w:pPr>
        <w:spacing w:after="0"/>
        <w:ind w:left="0"/>
        <w:jc w:val="both"/>
      </w:pPr>
      <w:r>
        <w:rPr>
          <w:rFonts w:ascii="Times New Roman"/>
          <w:b w:val="false"/>
          <w:i w:val="false"/>
          <w:color w:val="000000"/>
          <w:sz w:val="28"/>
        </w:rPr>
        <w:t>
      5 процесс – көрсетілетін қызметті алушының ЭЦҚ қол қойылған электрондық құжатты (көрсетілетін қызметті алушының сұратуын) ЭҮШ арқылы ЭҮАШ АЖО-ға жіберу және көрсетілетін қызметті беруші маманының мемлекеттік көрсетілетін қызметті өңдеуі;</w:t>
      </w:r>
    </w:p>
    <w:bookmarkEnd w:id="113"/>
    <w:bookmarkStart w:name="z116" w:id="114"/>
    <w:p>
      <w:pPr>
        <w:spacing w:after="0"/>
        <w:ind w:left="0"/>
        <w:jc w:val="both"/>
      </w:pPr>
      <w:r>
        <w:rPr>
          <w:rFonts w:ascii="Times New Roman"/>
          <w:b w:val="false"/>
          <w:i w:val="false"/>
          <w:color w:val="000000"/>
          <w:sz w:val="28"/>
        </w:rPr>
        <w:t>
      6 процесс – бөлім маманының мемлекеттік қызмет көрсету нәтижесін қалыптастыруы (өтінішті қабылданғанын растау туралы хабарлама). Электронды құжат ЭЦҚ қолдану арқылы бөлім маманымен қалыптастырылады және порталдағы жеке кабинетіне жолданады;</w:t>
      </w:r>
    </w:p>
    <w:bookmarkEnd w:id="114"/>
    <w:bookmarkStart w:name="z117" w:id="115"/>
    <w:p>
      <w:pPr>
        <w:spacing w:after="0"/>
        <w:ind w:left="0"/>
        <w:jc w:val="both"/>
      </w:pPr>
      <w:r>
        <w:rPr>
          <w:rFonts w:ascii="Times New Roman"/>
          <w:b w:val="false"/>
          <w:i w:val="false"/>
          <w:color w:val="000000"/>
          <w:sz w:val="28"/>
        </w:rPr>
        <w:t>
      7 процесс – көрсетілетін қызметті алушының "жеке кабинетінде" сұратудың қабылданғаны туралы және мемлекеттік қызмет көрсету нәтижесін алу тәртібі туралы мәртебесін көрсету.</w:t>
      </w:r>
    </w:p>
    <w:bookmarkEnd w:id="115"/>
    <w:bookmarkStart w:name="z118" w:id="116"/>
    <w:p>
      <w:pPr>
        <w:spacing w:after="0"/>
        <w:ind w:left="0"/>
        <w:jc w:val="both"/>
      </w:pPr>
      <w:r>
        <w:rPr>
          <w:rFonts w:ascii="Times New Roman"/>
          <w:b w:val="false"/>
          <w:i w:val="false"/>
          <w:color w:val="000000"/>
          <w:sz w:val="28"/>
        </w:rPr>
        <w:t>
      Құжаттарды тапсырған сәттен бастап мемлекеттік қызметті порталда көрсету мерзімі – өтінішті қабылдауды растау бөлігінде хабарлама алу  – 1 (бір) жұмыс күні.</w:t>
      </w:r>
    </w:p>
    <w:bookmarkEnd w:id="116"/>
    <w:bookmarkStart w:name="z119" w:id="117"/>
    <w:p>
      <w:pPr>
        <w:spacing w:after="0"/>
        <w:ind w:left="0"/>
        <w:jc w:val="both"/>
      </w:pPr>
      <w:r>
        <w:rPr>
          <w:rFonts w:ascii="Times New Roman"/>
          <w:b w:val="false"/>
          <w:i w:val="false"/>
          <w:color w:val="000000"/>
          <w:sz w:val="28"/>
        </w:rPr>
        <w:t xml:space="preserve">
      Портал арқылы мемлекеттiк қызмет көрсету кезiнде жүгiну және көрсетілетін қызметті берушінің рәсiмдерінiң (iс-қимылдарының) реттiлiк тәртiбiнің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p>
    <w:bookmarkEnd w:id="117"/>
    <w:bookmarkStart w:name="z120" w:id="118"/>
    <w:p>
      <w:pPr>
        <w:spacing w:after="0"/>
        <w:ind w:left="0"/>
        <w:jc w:val="both"/>
      </w:pPr>
      <w:r>
        <w:rPr>
          <w:rFonts w:ascii="Times New Roman"/>
          <w:b w:val="false"/>
          <w:i w:val="false"/>
          <w:color w:val="000000"/>
          <w:sz w:val="28"/>
        </w:rPr>
        <w:t>
      14.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үшін қажетті процесінің құрамына кіретін рәсімдердің (іс-қимылдардың) мазмұны:</w:t>
      </w:r>
    </w:p>
    <w:bookmarkEnd w:id="118"/>
    <w:bookmarkStart w:name="z121" w:id="119"/>
    <w:p>
      <w:pPr>
        <w:spacing w:after="0"/>
        <w:ind w:left="0"/>
        <w:jc w:val="both"/>
      </w:pPr>
      <w:r>
        <w:rPr>
          <w:rFonts w:ascii="Times New Roman"/>
          <w:b w:val="false"/>
          <w:i w:val="false"/>
          <w:color w:val="000000"/>
          <w:sz w:val="28"/>
        </w:rPr>
        <w:t>
      1 іс-қимыл – аудандық маңызы бар қалалардың ЖАО, кенттердің, ауылдардың, ауылдық округтер әкімдерінің кеңсесі көрсетілетін қызметті алушы ұсынған құжаттардың стандарттың 9 тармағына сәйкестігін тексереді. Өтінішті қабылдайды, немесе стандарттың 10 тармағында көзделген негіздер бойынша қызмет алушылардың құжаттарын қабылдаудан бас тартады. Орындалу ұзақтығы  – 20 (жиырма) минут;</w:t>
      </w:r>
    </w:p>
    <w:bookmarkEnd w:id="119"/>
    <w:bookmarkStart w:name="z122" w:id="120"/>
    <w:p>
      <w:pPr>
        <w:spacing w:after="0"/>
        <w:ind w:left="0"/>
        <w:jc w:val="both"/>
      </w:pPr>
      <w:r>
        <w:rPr>
          <w:rFonts w:ascii="Times New Roman"/>
          <w:b w:val="false"/>
          <w:i w:val="false"/>
          <w:color w:val="000000"/>
          <w:sz w:val="28"/>
        </w:rPr>
        <w:t>
      2 іс-қимыл – аудандық маңызы бар қалалардың ЖАО, кенттердің, ауылдардың, ауылдық округтер әкімдерінің кеңсесі құжаттарды көрсетілетін қызметті берушіге жолдайды. Регламенттің 5, 6 тармақтарында көзделген негіздер бойынша көрсетілетін қызметті берушімен тиісті іс-қимыл жасалады. Орындалу ұзақтығы  –  1 (бір) жұмыс күн;</w:t>
      </w:r>
    </w:p>
    <w:bookmarkEnd w:id="120"/>
    <w:bookmarkStart w:name="z123" w:id="121"/>
    <w:p>
      <w:pPr>
        <w:spacing w:after="0"/>
        <w:ind w:left="0"/>
        <w:jc w:val="both"/>
      </w:pPr>
      <w:r>
        <w:rPr>
          <w:rFonts w:ascii="Times New Roman"/>
          <w:b w:val="false"/>
          <w:i w:val="false"/>
          <w:color w:val="000000"/>
          <w:sz w:val="28"/>
        </w:rPr>
        <w:t>
      3 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w:t>
      </w:r>
    </w:p>
    <w:bookmarkEnd w:id="121"/>
    <w:bookmarkStart w:name="z124" w:id="122"/>
    <w:p>
      <w:pPr>
        <w:spacing w:after="0"/>
        <w:ind w:left="0"/>
        <w:jc w:val="both"/>
      </w:pPr>
      <w:r>
        <w:rPr>
          <w:rFonts w:ascii="Times New Roman"/>
          <w:b w:val="false"/>
          <w:i w:val="false"/>
          <w:color w:val="000000"/>
          <w:sz w:val="28"/>
        </w:rPr>
        <w:t xml:space="preserve">
      15.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-6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w:t>
            </w:r>
            <w:r>
              <w:br/>
            </w: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 қосымша</w:t>
            </w:r>
          </w:p>
        </w:tc>
      </w:tr>
    </w:tbl>
    <w:bookmarkStart w:name="z126" w:id="123"/>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123"/>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24"/>
    <w:p>
      <w:pPr>
        <w:spacing w:after="0"/>
        <w:ind w:left="0"/>
        <w:jc w:val="left"/>
      </w:pPr>
      <w:r>
        <w:rPr>
          <w:rFonts w:ascii="Times New Roman"/>
          <w:b/>
          <w:i w:val="false"/>
          <w:color w:val="000000"/>
        </w:rPr>
        <w:t xml:space="preserve"> Шартты белгілер:</w:t>
      </w:r>
    </w:p>
    <w:bookmarkEnd w:id="124"/>
    <w:bookmarkStart w:name="z12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66548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548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w:t>
            </w:r>
            <w:r>
              <w:br/>
            </w: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 қосымша</w:t>
            </w:r>
          </w:p>
        </w:tc>
      </w:tr>
    </w:tbl>
    <w:bookmarkStart w:name="z130" w:id="12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26"/>
    <w:bookmarkStart w:name="z131" w:id="127"/>
    <w:p>
      <w:pPr>
        <w:spacing w:after="0"/>
        <w:ind w:left="0"/>
        <w:jc w:val="left"/>
      </w:pPr>
      <w:r>
        <w:rPr>
          <w:rFonts w:ascii="Times New Roman"/>
          <w:b/>
          <w:i w:val="false"/>
          <w:color w:val="000000"/>
        </w:rPr>
        <w:t xml:space="preserve"> 1) көрсетілетін қызметті беруші арқылы мемлекеттік қызметті көрсету кезінде</w:t>
      </w:r>
    </w:p>
    <w:bookmarkEnd w:id="127"/>
    <w:bookmarkStart w:name="z132"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w:t>
            </w:r>
            <w:r>
              <w:br/>
            </w: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3 қосымша</w:t>
            </w:r>
          </w:p>
        </w:tc>
      </w:tr>
    </w:tbl>
    <w:bookmarkStart w:name="z134" w:id="129"/>
    <w:p>
      <w:pPr>
        <w:spacing w:after="0"/>
        <w:ind w:left="0"/>
        <w:jc w:val="left"/>
      </w:pPr>
      <w:r>
        <w:rPr>
          <w:rFonts w:ascii="Times New Roman"/>
          <w:b/>
          <w:i w:val="false"/>
          <w:color w:val="000000"/>
        </w:rPr>
        <w:t xml:space="preserve"> 2) көрсетілетін қызметті беруші арқылы азаматтық хал актілері жазбаларына өзгерістер, толықтырулар мен түзетулер енгізу</w:t>
      </w:r>
    </w:p>
    <w:bookmarkEnd w:id="129"/>
    <w:bookmarkStart w:name="z135"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w:t>
            </w:r>
            <w:r>
              <w:br/>
            </w: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4 қосымша</w:t>
            </w:r>
          </w:p>
        </w:tc>
      </w:tr>
    </w:tbl>
    <w:bookmarkStart w:name="z137" w:id="131"/>
    <w:p>
      <w:pPr>
        <w:spacing w:after="0"/>
        <w:ind w:left="0"/>
        <w:jc w:val="left"/>
      </w:pPr>
      <w:r>
        <w:rPr>
          <w:rFonts w:ascii="Times New Roman"/>
          <w:b/>
          <w:i w:val="false"/>
          <w:color w:val="000000"/>
        </w:rPr>
        <w:t xml:space="preserve"> 3) Мемлекеттік корпорация арқылы мемлекеттік қызмет көрсету кезінде</w:t>
      </w:r>
    </w:p>
    <w:bookmarkEnd w:id="131"/>
    <w:bookmarkStart w:name="z13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w:t>
            </w:r>
            <w:r>
              <w:br/>
            </w: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5 қосымша</w:t>
            </w:r>
          </w:p>
        </w:tc>
      </w:tr>
    </w:tbl>
    <w:bookmarkStart w:name="z140" w:id="133"/>
    <w:p>
      <w:pPr>
        <w:spacing w:after="0"/>
        <w:ind w:left="0"/>
        <w:jc w:val="left"/>
      </w:pPr>
      <w:r>
        <w:rPr>
          <w:rFonts w:ascii="Times New Roman"/>
          <w:b/>
          <w:i w:val="false"/>
          <w:color w:val="000000"/>
        </w:rPr>
        <w:t xml:space="preserve"> 4) портал арқылы мемлекеттік қызмет көрсету кезінде</w:t>
      </w:r>
    </w:p>
    <w:bookmarkEnd w:id="133"/>
    <w:bookmarkStart w:name="z141"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тууды тіркеу, оның ішінде </w:t>
            </w:r>
            <w:r>
              <w:br/>
            </w: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6 қосымша</w:t>
            </w:r>
          </w:p>
        </w:tc>
      </w:tr>
    </w:tbl>
    <w:bookmarkStart w:name="z143" w:id="135"/>
    <w:p>
      <w:pPr>
        <w:spacing w:after="0"/>
        <w:ind w:left="0"/>
        <w:jc w:val="left"/>
      </w:pPr>
      <w:r>
        <w:rPr>
          <w:rFonts w:ascii="Times New Roman"/>
          <w:b/>
          <w:i w:val="false"/>
          <w:color w:val="000000"/>
        </w:rPr>
        <w:t xml:space="preserve"> 5) аудандық маңызы бар қалалардың жергілікті атқарушы органдардың, кенттердің, ауылдардың, ауылдық округтер әкімдері арқылы мемлекеттік қызмет көрсету кезінде</w:t>
      </w:r>
    </w:p>
    <w:bookmarkEnd w:id="135"/>
    <w:bookmarkStart w:name="z144"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37"/>
    <w:p>
      <w:pPr>
        <w:spacing w:after="0"/>
        <w:ind w:left="0"/>
        <w:jc w:val="left"/>
      </w:pPr>
      <w:r>
        <w:rPr>
          <w:rFonts w:ascii="Times New Roman"/>
          <w:b/>
          <w:i w:val="false"/>
          <w:color w:val="000000"/>
        </w:rPr>
        <w:t xml:space="preserve"> Шартты белгілер:</w:t>
      </w:r>
    </w:p>
    <w:bookmarkEnd w:id="137"/>
    <w:bookmarkStart w:name="z146"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"29" желтоқсандағы</w:t>
            </w:r>
            <w:r>
              <w:br/>
            </w:r>
            <w:r>
              <w:rPr>
                <w:rFonts w:ascii="Times New Roman"/>
                <w:b w:val="false"/>
                <w:i w:val="false"/>
                <w:color w:val="000000"/>
                <w:sz w:val="20"/>
              </w:rPr>
              <w:t>№ 362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әкімдігінің 2015 жылғы</w:t>
            </w:r>
            <w:r>
              <w:br/>
            </w:r>
            <w:r>
              <w:rPr>
                <w:rFonts w:ascii="Times New Roman"/>
                <w:b w:val="false"/>
                <w:i w:val="false"/>
                <w:color w:val="000000"/>
                <w:sz w:val="20"/>
              </w:rPr>
              <w:t xml:space="preserve">8 қыркүйектегі № 228 </w:t>
            </w:r>
            <w:r>
              <w:br/>
            </w:r>
            <w:r>
              <w:rPr>
                <w:rFonts w:ascii="Times New Roman"/>
                <w:b w:val="false"/>
                <w:i w:val="false"/>
                <w:color w:val="000000"/>
                <w:sz w:val="20"/>
              </w:rPr>
              <w:t>қаулысымен бекітілген</w:t>
            </w:r>
          </w:p>
        </w:tc>
      </w:tr>
    </w:tbl>
    <w:bookmarkStart w:name="z149" w:id="139"/>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139"/>
    <w:bookmarkStart w:name="z150" w:id="140"/>
    <w:p>
      <w:pPr>
        <w:spacing w:after="0"/>
        <w:ind w:left="0"/>
        <w:jc w:val="left"/>
      </w:pPr>
      <w:r>
        <w:rPr>
          <w:rFonts w:ascii="Times New Roman"/>
          <w:b/>
          <w:i w:val="false"/>
          <w:color w:val="000000"/>
        </w:rPr>
        <w:t xml:space="preserve"> 1. Жалпы ережелер</w:t>
      </w:r>
    </w:p>
    <w:bookmarkEnd w:id="140"/>
    <w:bookmarkStart w:name="z151" w:id="141"/>
    <w:p>
      <w:pPr>
        <w:spacing w:after="0"/>
        <w:ind w:left="0"/>
        <w:jc w:val="both"/>
      </w:pPr>
      <w:r>
        <w:rPr>
          <w:rFonts w:ascii="Times New Roman"/>
          <w:b w:val="false"/>
          <w:i w:val="false"/>
          <w:color w:val="000000"/>
          <w:sz w:val="28"/>
        </w:rPr>
        <w:t>
      1. "Неке қиюды (ерлі-зайыптылықты) тіркеу, оның ішінде азаматтық хал актілері жазбаларына өзгерістер, толықтырулар мен түзетулер енгізу"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p>
    <w:bookmarkEnd w:id="141"/>
    <w:bookmarkStart w:name="z152" w:id="142"/>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bookmarkEnd w:id="142"/>
    <w:bookmarkStart w:name="z153" w:id="143"/>
    <w:p>
      <w:pPr>
        <w:spacing w:after="0"/>
        <w:ind w:left="0"/>
        <w:jc w:val="both"/>
      </w:pPr>
      <w:r>
        <w:rPr>
          <w:rFonts w:ascii="Times New Roman"/>
          <w:b w:val="false"/>
          <w:i w:val="false"/>
          <w:color w:val="000000"/>
          <w:sz w:val="28"/>
        </w:rPr>
        <w:t>
      1) көрсетілетін қызметті беруші, аудандық маңызы бар қалалардың ЖАО, кенттердің, ауылдардың, ауылдық округтердің әкімдері;</w:t>
      </w:r>
    </w:p>
    <w:bookmarkEnd w:id="143"/>
    <w:bookmarkStart w:name="z154" w:id="144"/>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144"/>
    <w:bookmarkStart w:name="z155" w:id="145"/>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145"/>
    <w:bookmarkStart w:name="z156" w:id="146"/>
    <w:p>
      <w:pPr>
        <w:spacing w:after="0"/>
        <w:ind w:left="0"/>
        <w:jc w:val="both"/>
      </w:pPr>
      <w:r>
        <w:rPr>
          <w:rFonts w:ascii="Times New Roman"/>
          <w:b w:val="false"/>
          <w:i w:val="false"/>
          <w:color w:val="000000"/>
          <w:sz w:val="28"/>
        </w:rPr>
        <w:t>
      3. Мемлекеттік қызметті көрсетудің нәтижесі:</w:t>
      </w:r>
    </w:p>
    <w:bookmarkEnd w:id="146"/>
    <w:bookmarkStart w:name="z157" w:id="147"/>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неке қиюды (ерлі-зайыптылықты) мемлекеттік тіркеу туралы куәлік, енгізілген өзгерістерімен, толықтыруларымен және түзетулерімен қоса қайталама неке қию (ерлі-зайыптылық) туралы куәлік немесе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(Нормативтік құқықтық актілерді мемлекеттік тіркеу тізілімінде тіркелген нөмірі 11374) бұйрығымен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қағаз жеткізгіштегі дәлелді жауап.</w:t>
      </w:r>
    </w:p>
    <w:bookmarkEnd w:id="147"/>
    <w:bookmarkStart w:name="z158" w:id="148"/>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 және неке қиюды (ерлі-зайыптылықты) мемлекеттік тіркеу күнінің тағайындалғаны туралы хабарлама немесе стандарттың 10 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 </w:t>
      </w:r>
    </w:p>
    <w:bookmarkEnd w:id="148"/>
    <w:bookmarkStart w:name="z159" w:id="149"/>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49"/>
    <w:bookmarkStart w:name="z160" w:id="15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150"/>
    <w:bookmarkStart w:name="z161" w:id="151"/>
    <w:p>
      <w:pPr>
        <w:spacing w:after="0"/>
        <w:ind w:left="0"/>
        <w:jc w:val="both"/>
      </w:pPr>
      <w:r>
        <w:rPr>
          <w:rFonts w:ascii="Times New Roman"/>
          <w:b w:val="false"/>
          <w:i w:val="false"/>
          <w:color w:val="000000"/>
          <w:sz w:val="28"/>
        </w:rPr>
        <w:t>
      4. Мемлекеттік қызмет көрсету бойынша рәсімді (іс-қимылды) бастауға стандарттың 9 тармағында көрсетілген құжаттар топтамасының болуы негіздеме болып табыла ды.</w:t>
      </w:r>
    </w:p>
    <w:bookmarkEnd w:id="151"/>
    <w:bookmarkStart w:name="z162" w:id="152"/>
    <w:p>
      <w:pPr>
        <w:spacing w:after="0"/>
        <w:ind w:left="0"/>
        <w:jc w:val="both"/>
      </w:pPr>
      <w:r>
        <w:rPr>
          <w:rFonts w:ascii="Times New Roman"/>
          <w:b w:val="false"/>
          <w:i w:val="false"/>
          <w:color w:val="000000"/>
          <w:sz w:val="28"/>
        </w:rPr>
        <w:t>
      5. Неке қиюды (ерлі-зайыптылықты) тіркеу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152"/>
    <w:bookmarkStart w:name="z163" w:id="153"/>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"Азаматтық хал актісі жазбасы" тіркеу пункті ақпараттық жүйесінде (бұдан әрі – "АХАЖ" ТП) тіркеуді жүзеге асырады. Көрсетілетін қызметті алушының құжаттарын қабылданғанын растайтын тиісті құжаттардың қабылданғыны туралы үзбелі талон болып табылады (бұдан әрі - талон).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153"/>
    <w:bookmarkStart w:name="z164" w:id="154"/>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154"/>
    <w:bookmarkStart w:name="z165" w:id="155"/>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стандарттың 10 тармағында көрсетілген мән-жайлардың бар болуын тексереді –1 (бір) жұмыс күн ішінде;</w:t>
      </w:r>
    </w:p>
    <w:bookmarkEnd w:id="155"/>
    <w:bookmarkStart w:name="z166" w:id="156"/>
    <w:p>
      <w:pPr>
        <w:spacing w:after="0"/>
        <w:ind w:left="0"/>
        <w:jc w:val="both"/>
      </w:pPr>
      <w:r>
        <w:rPr>
          <w:rFonts w:ascii="Times New Roman"/>
          <w:b w:val="false"/>
          <w:i w:val="false"/>
          <w:color w:val="000000"/>
          <w:sz w:val="28"/>
        </w:rPr>
        <w:t>
      1 шарт – көрсетілген мән-жайлар анықталған жағдайда көрсетілетін қызметті берушінің маманы неке қиюды (ерлі-зайыптылықты) тіркеуден дәлелді бас тарту дайындайды  –  2 (екі) жұмыс күн;</w:t>
      </w:r>
    </w:p>
    <w:bookmarkEnd w:id="156"/>
    <w:bookmarkStart w:name="z167" w:id="157"/>
    <w:p>
      <w:pPr>
        <w:spacing w:after="0"/>
        <w:ind w:left="0"/>
        <w:jc w:val="both"/>
      </w:pPr>
      <w:r>
        <w:rPr>
          <w:rFonts w:ascii="Times New Roman"/>
          <w:b w:val="false"/>
          <w:i w:val="false"/>
          <w:color w:val="000000"/>
          <w:sz w:val="28"/>
        </w:rPr>
        <w:t>
      4 іс-қимыл – көрсетілетін қызметті берушінің маманы "АХАЖ" ТП-та неке қию (ерлі-зайыптылық) туралы акт жазбасын тіркеуді жүзеге асырады, куәлікті ресімдейді  –  белгіленген күні;</w:t>
      </w:r>
    </w:p>
    <w:bookmarkEnd w:id="157"/>
    <w:bookmarkStart w:name="z168" w:id="158"/>
    <w:p>
      <w:pPr>
        <w:spacing w:after="0"/>
        <w:ind w:left="0"/>
        <w:jc w:val="both"/>
      </w:pPr>
      <w:r>
        <w:rPr>
          <w:rFonts w:ascii="Times New Roman"/>
          <w:b w:val="false"/>
          <w:i w:val="false"/>
          <w:color w:val="000000"/>
          <w:sz w:val="28"/>
        </w:rPr>
        <w:t>
      5 іс-қимыл – көрсетілетін қызметті берушінің басшысы неке қию (ерлі-зайыптылық) туралы мемлекеттік тіркеу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158"/>
    <w:bookmarkStart w:name="z169" w:id="159"/>
    <w:p>
      <w:pPr>
        <w:spacing w:after="0"/>
        <w:ind w:left="0"/>
        <w:jc w:val="both"/>
      </w:pPr>
      <w:r>
        <w:rPr>
          <w:rFonts w:ascii="Times New Roman"/>
          <w:b w:val="false"/>
          <w:i w:val="false"/>
          <w:color w:val="000000"/>
          <w:sz w:val="28"/>
        </w:rPr>
        <w:t>
      6 іс-қимыл – көрсетілетін қызметті берушінің маманы неке қиюды (ерлі-зайыптылықты) салтанатты тіркеу рәсімін өткізу кезінде көрсетілетін қызметті алушыға мемлекеттік қызмет көрсету нәтижесін береді – 20 (жиырма) минут.</w:t>
      </w:r>
    </w:p>
    <w:bookmarkEnd w:id="159"/>
    <w:bookmarkStart w:name="z170" w:id="160"/>
    <w:p>
      <w:pPr>
        <w:spacing w:after="0"/>
        <w:ind w:left="0"/>
        <w:jc w:val="both"/>
      </w:pPr>
      <w:r>
        <w:rPr>
          <w:rFonts w:ascii="Times New Roman"/>
          <w:b w:val="false"/>
          <w:i w:val="false"/>
          <w:color w:val="000000"/>
          <w:sz w:val="28"/>
        </w:rPr>
        <w:t>
      6. Азаматтық хал акт жазбасына өзгерістер, толықтырулар мен түзетулер енгізу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160"/>
    <w:bookmarkStart w:name="z171" w:id="161"/>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ТП-да тіркеуді жүзеге асырады. Көрсетілетін қызметті алушының құжаттарын қабылданғанын растайтын талон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161"/>
    <w:bookmarkStart w:name="z172" w:id="162"/>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162"/>
    <w:bookmarkStart w:name="z173" w:id="163"/>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163"/>
    <w:bookmarkStart w:name="z174" w:id="164"/>
    <w:p>
      <w:pPr>
        <w:spacing w:after="0"/>
        <w:ind w:left="0"/>
        <w:jc w:val="both"/>
      </w:pPr>
      <w:r>
        <w:rPr>
          <w:rFonts w:ascii="Times New Roman"/>
          <w:b w:val="false"/>
          <w:i w:val="false"/>
          <w:color w:val="000000"/>
          <w:sz w:val="28"/>
        </w:rPr>
        <w:t>
      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w:t>
      </w:r>
    </w:p>
    <w:bookmarkEnd w:id="164"/>
    <w:bookmarkStart w:name="z175" w:id="165"/>
    <w:p>
      <w:pPr>
        <w:spacing w:after="0"/>
        <w:ind w:left="0"/>
        <w:jc w:val="both"/>
      </w:pPr>
      <w:r>
        <w:rPr>
          <w:rFonts w:ascii="Times New Roman"/>
          <w:b w:val="false"/>
          <w:i w:val="false"/>
          <w:color w:val="000000"/>
          <w:sz w:val="28"/>
        </w:rPr>
        <w:t>
      "АХАЖ" ТП-да акт жазбасына өзгерістер, толықтырулар мен түзетулер енгізеді, қайталама куәлікті рәсімдейді  –  6 (алты) жұмыс күн ішінде;</w:t>
      </w:r>
    </w:p>
    <w:bookmarkEnd w:id="165"/>
    <w:bookmarkStart w:name="z176" w:id="166"/>
    <w:p>
      <w:pPr>
        <w:spacing w:after="0"/>
        <w:ind w:left="0"/>
        <w:jc w:val="both"/>
      </w:pPr>
      <w:r>
        <w:rPr>
          <w:rFonts w:ascii="Times New Roman"/>
          <w:b w:val="false"/>
          <w:i w:val="false"/>
          <w:color w:val="000000"/>
          <w:sz w:val="28"/>
        </w:rPr>
        <w:t>
      4 іс-қимыл – көрсетілетін қызметті берушінің басшысы өзгерістер, толықтырулар мен түзетулер енгізілген неке қию (ерлі-зайыптылық) туралы куәлікке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166"/>
    <w:bookmarkStart w:name="z177" w:id="167"/>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167"/>
    <w:bookmarkStart w:name="z178" w:id="168"/>
    <w:p>
      <w:pPr>
        <w:spacing w:after="0"/>
        <w:ind w:left="0"/>
        <w:jc w:val="both"/>
      </w:pPr>
      <w:r>
        <w:rPr>
          <w:rFonts w:ascii="Times New Roman"/>
          <w:b w:val="false"/>
          <w:i w:val="false"/>
          <w:color w:val="000000"/>
          <w:sz w:val="28"/>
        </w:rPr>
        <w:t>
      Мемлекеттік қызмет көрсету мерзімі:</w:t>
      </w:r>
    </w:p>
    <w:bookmarkEnd w:id="168"/>
    <w:bookmarkStart w:name="z179" w:id="169"/>
    <w:p>
      <w:pPr>
        <w:spacing w:after="0"/>
        <w:ind w:left="0"/>
        <w:jc w:val="both"/>
      </w:pPr>
      <w:r>
        <w:rPr>
          <w:rFonts w:ascii="Times New Roman"/>
          <w:b w:val="false"/>
          <w:i w:val="false"/>
          <w:color w:val="000000"/>
          <w:sz w:val="28"/>
        </w:rPr>
        <w:t>
      неке қиюды (ерлі-зайыпты болуды) тіркеу некеге тұруға (ерлі-зайыпты болуға) ниет білдірушілердің көрсетілетін қызметті берушіге өтініш берген күннен бастап бір ай өткеннен кейін жүргізіледі (қабылдау күні мемлекеттік қызметті көрсету мерзіміне кірмейді);</w:t>
      </w:r>
    </w:p>
    <w:bookmarkEnd w:id="169"/>
    <w:bookmarkStart w:name="z180" w:id="170"/>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(дәрігерлік-біліктілік комиссияның жүктілік туралы анықтамасы, денсаулық жағдайы туралы анықтама, басқа да ерекше мән-жайларды растайтын анықтамалар) расталатын дәлелді себептердің болуы кезінде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End w:id="170"/>
    <w:bookmarkStart w:name="z181" w:id="171"/>
    <w:p>
      <w:pPr>
        <w:spacing w:after="0"/>
        <w:ind w:left="0"/>
        <w:jc w:val="both"/>
      </w:pPr>
      <w:r>
        <w:rPr>
          <w:rFonts w:ascii="Times New Roman"/>
          <w:b w:val="false"/>
          <w:i w:val="false"/>
          <w:color w:val="000000"/>
          <w:sz w:val="28"/>
        </w:rPr>
        <w:t>
      ерекше мән-жайлар (жүктілігі, бала тууы, тараптардың бірінің өміріне тікелей қауіп төнгенде және басқа да ерекше мән-жайлар) болған кезде неке қиюды (ерлі-зайыпты болуды) мемлекеттік тіркеу некеге отыратын (ерлі-зайыпты болатын) адамдардың ниеті бойынша, себебі мен растайтын құжаттарды міндетті түрде көрсете отырып, өтініш берілген күні жүргізіледі;</w:t>
      </w:r>
    </w:p>
    <w:bookmarkEnd w:id="171"/>
    <w:bookmarkStart w:name="z182" w:id="172"/>
    <w:p>
      <w:pPr>
        <w:spacing w:after="0"/>
        <w:ind w:left="0"/>
        <w:jc w:val="both"/>
      </w:pPr>
      <w:r>
        <w:rPr>
          <w:rFonts w:ascii="Times New Roman"/>
          <w:b w:val="false"/>
          <w:i w:val="false"/>
          <w:color w:val="000000"/>
          <w:sz w:val="28"/>
        </w:rPr>
        <w:t>
      неке қиюды (ерлі-зайыпты болуды) салтанатты тіркеу рәсімінің ұзақтығы 20 (жиырма) минуттан аспауы тиіс;</w:t>
      </w:r>
    </w:p>
    <w:bookmarkEnd w:id="172"/>
    <w:bookmarkStart w:name="z183" w:id="173"/>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173"/>
    <w:bookmarkStart w:name="z184" w:id="174"/>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 іс-қимылды орындауды бастау үшін негіз болады.</w:t>
      </w:r>
    </w:p>
    <w:bookmarkEnd w:id="174"/>
    <w:bookmarkStart w:name="z185" w:id="175"/>
    <w:p>
      <w:pPr>
        <w:spacing w:after="0"/>
        <w:ind w:left="0"/>
        <w:jc w:val="both"/>
      </w:pPr>
      <w:r>
        <w:rPr>
          <w:rFonts w:ascii="Times New Roman"/>
          <w:b w:val="false"/>
          <w:i w:val="false"/>
          <w:color w:val="000000"/>
          <w:sz w:val="28"/>
        </w:rPr>
        <w:t>
      Осы Регламенттің 5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 іс-қимылды орындауды бастау үшін негіз болады.</w:t>
      </w:r>
    </w:p>
    <w:bookmarkEnd w:id="175"/>
    <w:bookmarkStart w:name="z186" w:id="176"/>
    <w:p>
      <w:pPr>
        <w:spacing w:after="0"/>
        <w:ind w:left="0"/>
        <w:jc w:val="both"/>
      </w:pPr>
      <w:r>
        <w:rPr>
          <w:rFonts w:ascii="Times New Roman"/>
          <w:b w:val="false"/>
          <w:i w:val="false"/>
          <w:color w:val="000000"/>
          <w:sz w:val="28"/>
        </w:rPr>
        <w:t>
      Осы Регламенттің 5 тармағында көрсетілген 3 іс-қимыл бойынша мемлекеттік қызмет көрсету рәсімінің (іс-қимылының) нәтижесі қызмет алушының құжаттарын стандарттың 10 тармағында көрсетілген мән-жайлардың бар болуын қарастыру болып табылады, ол осы Регламенттің 5 тармағында көрсетілген 4 іс-қимылды орындауды бастау үшін негіз болады.</w:t>
      </w:r>
    </w:p>
    <w:bookmarkEnd w:id="176"/>
    <w:bookmarkStart w:name="z187" w:id="177"/>
    <w:p>
      <w:pPr>
        <w:spacing w:after="0"/>
        <w:ind w:left="0"/>
        <w:jc w:val="both"/>
      </w:pPr>
      <w:r>
        <w:rPr>
          <w:rFonts w:ascii="Times New Roman"/>
          <w:b w:val="false"/>
          <w:i w:val="false"/>
          <w:color w:val="000000"/>
          <w:sz w:val="28"/>
        </w:rPr>
        <w:t>
      Осы Регламенттің 5 тармағында көрсетілген 4 іс-қимыл бойынша мемлекеттік қызмет көрсету рәсімінің (іс-қимылының) нәтижесі неке қию (ерлі-зайыптылық) туралы акт жазбасын тіркеу және азаматтық хал актісін тіркеу туралы куәліктің толтырылған бланкі болып табылады, ол осы Регламенттің 5 тармағында көрсетілген 5 іс-қимылды орындауды бастау үшін негіз болады.</w:t>
      </w:r>
    </w:p>
    <w:bookmarkEnd w:id="177"/>
    <w:bookmarkStart w:name="z188" w:id="178"/>
    <w:p>
      <w:pPr>
        <w:spacing w:after="0"/>
        <w:ind w:left="0"/>
        <w:jc w:val="both"/>
      </w:pPr>
      <w:r>
        <w:rPr>
          <w:rFonts w:ascii="Times New Roman"/>
          <w:b w:val="false"/>
          <w:i w:val="false"/>
          <w:color w:val="000000"/>
          <w:sz w:val="28"/>
        </w:rPr>
        <w:t>
      Осы Регламенттің 5 тармағында көрсетілген 5 іс-қимыл бойынша мемлекеттік қызмет көрсету рәсімінің (іс-қимылының) нәтижесі неке қию (ерлі-зайыптылық) туралы мемлекеттік тіркеу куәлігіне қол қойылған куәлік немесе мемлекеттік қызметті көрсетуден дәлелді бас тарту туралы жауабы болып табылады, ол осы Регламенттің 5 тармағында көрсетілген 7 іс-қимылды орындауды бастау үшін негіз болады.</w:t>
      </w:r>
    </w:p>
    <w:bookmarkEnd w:id="178"/>
    <w:bookmarkStart w:name="z189" w:id="179"/>
    <w:p>
      <w:pPr>
        <w:spacing w:after="0"/>
        <w:ind w:left="0"/>
        <w:jc w:val="both"/>
      </w:pPr>
      <w:r>
        <w:rPr>
          <w:rFonts w:ascii="Times New Roman"/>
          <w:b w:val="false"/>
          <w:i w:val="false"/>
          <w:color w:val="000000"/>
          <w:sz w:val="28"/>
        </w:rPr>
        <w:t xml:space="preserve">
      Осы Регламенттің 5 тармағында көрсетілген 5 іс-қимыл бойынша мемлекеттік қызмет көрсету рәсімінің (іс-қимылының) нәтижесі неке қиюды (ерлі-зайыпты болуды) салтанатты тіркеу рәсімін өткізу кезінде көрсетілетін қызметті алушыға мемлекеттік қызмет көрсетунәтижесін беру болып табылады. </w:t>
      </w:r>
    </w:p>
    <w:bookmarkEnd w:id="179"/>
    <w:bookmarkStart w:name="z190" w:id="180"/>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1 іс-қимыл бойынша азаматтық хал акт жазбасына өзгерістер, толықтырулар мен түзетулер енгізу кезінде мемлекеттік қызмет көрсету рәсімінің (іс-қимылының) нәтижесі тіркелген құжаттар болып табылады, олар осы Регламенттің 6 тармағында көрсетілген 2 іс-қимылды орындауды бастау үшін негіз болады.</w:t>
      </w:r>
    </w:p>
    <w:bookmarkEnd w:id="180"/>
    <w:bookmarkStart w:name="z191" w:id="181"/>
    <w:p>
      <w:pPr>
        <w:spacing w:after="0"/>
        <w:ind w:left="0"/>
        <w:jc w:val="both"/>
      </w:pPr>
      <w:r>
        <w:rPr>
          <w:rFonts w:ascii="Times New Roman"/>
          <w:b w:val="false"/>
          <w:i w:val="false"/>
          <w:color w:val="000000"/>
          <w:sz w:val="28"/>
        </w:rPr>
        <w:t>
      Осы Регламенттің 6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6 тармағында көрсетілген 3 іс-қимылды орындауды бастау үшін негіз болады.</w:t>
      </w:r>
    </w:p>
    <w:bookmarkEnd w:id="181"/>
    <w:bookmarkStart w:name="z192" w:id="182"/>
    <w:p>
      <w:pPr>
        <w:spacing w:after="0"/>
        <w:ind w:left="0"/>
        <w:jc w:val="both"/>
      </w:pPr>
      <w:r>
        <w:rPr>
          <w:rFonts w:ascii="Times New Roman"/>
          <w:b w:val="false"/>
          <w:i w:val="false"/>
          <w:color w:val="000000"/>
          <w:sz w:val="28"/>
        </w:rPr>
        <w:t>
      Осы Регламенттің 6 тармағында көрсетілген 3 іс-қимыл бойынша мемлекеттік қызмет көрсету рәсімінің (іс-қимылының) нәтижесі неке қиюды (ерлі-зайыптылықты) тіркеу туралы акт жазбасына өзгерістер, толықтырулар мен түзетулер енгізу және азаматтық хал актісін тіркеу туралы қайталама куәліктің толтырылған бланкі болып табылады, олар осы Регламенттің 6 тармағында көрсетілген 4 іс-қимылды орындауды бастау үшін негіз болады.</w:t>
      </w:r>
    </w:p>
    <w:bookmarkEnd w:id="182"/>
    <w:bookmarkStart w:name="z193" w:id="183"/>
    <w:p>
      <w:pPr>
        <w:spacing w:after="0"/>
        <w:ind w:left="0"/>
        <w:jc w:val="both"/>
      </w:pPr>
      <w:r>
        <w:rPr>
          <w:rFonts w:ascii="Times New Roman"/>
          <w:b w:val="false"/>
          <w:i w:val="false"/>
          <w:color w:val="000000"/>
          <w:sz w:val="28"/>
        </w:rPr>
        <w:t>
      Осы Регламенттің 6 тармағында көрсетілген 4 іс-қимыл бойынша мемлекеттік қызмет көрсету рәсімінің (іс-қимылының) нәтижесі азаматтық хал актісін тіркеу туралы қайталама куәлікке қол қою немесе мемлекеттік қызметті көрсетуден дәлелді бас тарту туралы жауабы болып табылады болып табылады, ол осы Регламенттің 6 тармағында көрсетілген 5 іс-қимылды орындауды бастау үшін негіз болады.</w:t>
      </w:r>
    </w:p>
    <w:bookmarkEnd w:id="183"/>
    <w:bookmarkStart w:name="z194" w:id="184"/>
    <w:p>
      <w:pPr>
        <w:spacing w:after="0"/>
        <w:ind w:left="0"/>
        <w:jc w:val="both"/>
      </w:pPr>
      <w:r>
        <w:rPr>
          <w:rFonts w:ascii="Times New Roman"/>
          <w:b w:val="false"/>
          <w:i w:val="false"/>
          <w:color w:val="000000"/>
          <w:sz w:val="28"/>
        </w:rPr>
        <w:t>
      Осы Регламенттің 6 тармағында көрсетілген 5 іс-қимыл бойынша мемлекеттік қызмет көрсету рәсімінің (іс-қимылының) нәтижесі көрсетілетін қызметті алушыға куәлік беру болып табылады.</w:t>
      </w:r>
    </w:p>
    <w:bookmarkEnd w:id="184"/>
    <w:bookmarkStart w:name="z195" w:id="185"/>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185"/>
    <w:bookmarkStart w:name="z196" w:id="186"/>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186"/>
    <w:bookmarkStart w:name="z197" w:id="187"/>
    <w:p>
      <w:pPr>
        <w:spacing w:after="0"/>
        <w:ind w:left="0"/>
        <w:jc w:val="both"/>
      </w:pPr>
      <w:r>
        <w:rPr>
          <w:rFonts w:ascii="Times New Roman"/>
          <w:b w:val="false"/>
          <w:i w:val="false"/>
          <w:color w:val="000000"/>
          <w:sz w:val="28"/>
        </w:rPr>
        <w:t>
      1) көрсетілетін қызметті берушінің кеңсесі;</w:t>
      </w:r>
    </w:p>
    <w:bookmarkEnd w:id="187"/>
    <w:bookmarkStart w:name="z198" w:id="188"/>
    <w:p>
      <w:pPr>
        <w:spacing w:after="0"/>
        <w:ind w:left="0"/>
        <w:jc w:val="both"/>
      </w:pPr>
      <w:r>
        <w:rPr>
          <w:rFonts w:ascii="Times New Roman"/>
          <w:b w:val="false"/>
          <w:i w:val="false"/>
          <w:color w:val="000000"/>
          <w:sz w:val="28"/>
        </w:rPr>
        <w:t>
      2) көрсетілетін қызметті берушінің басшысы;</w:t>
      </w:r>
    </w:p>
    <w:bookmarkEnd w:id="188"/>
    <w:bookmarkStart w:name="z199" w:id="189"/>
    <w:p>
      <w:pPr>
        <w:spacing w:after="0"/>
        <w:ind w:left="0"/>
        <w:jc w:val="both"/>
      </w:pPr>
      <w:r>
        <w:rPr>
          <w:rFonts w:ascii="Times New Roman"/>
          <w:b w:val="false"/>
          <w:i w:val="false"/>
          <w:color w:val="000000"/>
          <w:sz w:val="28"/>
        </w:rPr>
        <w:t>
      3) көрсетілетін қызметті берушінің маманы.</w:t>
      </w:r>
    </w:p>
    <w:bookmarkEnd w:id="189"/>
    <w:bookmarkStart w:name="z200" w:id="190"/>
    <w:p>
      <w:pPr>
        <w:spacing w:after="0"/>
        <w:ind w:left="0"/>
        <w:jc w:val="both"/>
      </w:pPr>
      <w:r>
        <w:rPr>
          <w:rFonts w:ascii="Times New Roman"/>
          <w:b w:val="false"/>
          <w:i w:val="false"/>
          <w:color w:val="000000"/>
          <w:sz w:val="28"/>
        </w:rPr>
        <w:t>
      10. Неке қиюды (ерлі-зайыптылықты) тіркеу кезінде мемлекеттік қызметті көрсету үшін қажетті рәсімдердің (іс-қимылдардың) сипаттамасы:</w:t>
      </w:r>
    </w:p>
    <w:bookmarkEnd w:id="190"/>
    <w:bookmarkStart w:name="z201" w:id="191"/>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Құжаттарды қабылдауды және "АХАЖ" ТП-да тіркеуді жүзеге асырады. Көрсетілетін қызметті алушының құжаттарын қабылданғанын растайтын талон болып табылады. Орындалу ұзақтығы – 20 (жиырма) минут;</w:t>
      </w:r>
    </w:p>
    <w:bookmarkEnd w:id="191"/>
    <w:bookmarkStart w:name="z202" w:id="192"/>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192"/>
    <w:bookmarkStart w:name="z203" w:id="193"/>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стандарттың 10 тармағында көрсетілген мән-жайлардың бар болуын тексереді – 1 (бір) жұмыс күн ішінде;</w:t>
      </w:r>
    </w:p>
    <w:bookmarkEnd w:id="193"/>
    <w:bookmarkStart w:name="z204" w:id="194"/>
    <w:p>
      <w:pPr>
        <w:spacing w:after="0"/>
        <w:ind w:left="0"/>
        <w:jc w:val="both"/>
      </w:pPr>
      <w:r>
        <w:rPr>
          <w:rFonts w:ascii="Times New Roman"/>
          <w:b w:val="false"/>
          <w:i w:val="false"/>
          <w:color w:val="000000"/>
          <w:sz w:val="28"/>
        </w:rPr>
        <w:t>
      1 шарт – көрсетілген мән-жайлар анықталған жағдайда көрсетілетін қызметті берушінің маманы неке қиюды (ерлі-зайыптылықты) тіркеуден дәлелді бас тарту дайындайды –  2 (екі) жұмыс күн;</w:t>
      </w:r>
    </w:p>
    <w:bookmarkEnd w:id="194"/>
    <w:bookmarkStart w:name="z205" w:id="195"/>
    <w:p>
      <w:pPr>
        <w:spacing w:after="0"/>
        <w:ind w:left="0"/>
        <w:jc w:val="both"/>
      </w:pPr>
      <w:r>
        <w:rPr>
          <w:rFonts w:ascii="Times New Roman"/>
          <w:b w:val="false"/>
          <w:i w:val="false"/>
          <w:color w:val="000000"/>
          <w:sz w:val="28"/>
        </w:rPr>
        <w:t>
      4 іс-қимыл – көрсетілетін қызметті берушінің маманы "АХАЖ" ТП-та неке қию (ерлі-зайыптылық) туралы акт жазбасын тіркеуді жүзеге асырады, куәлікті ресімдейді –  белгіленген күні;</w:t>
      </w:r>
    </w:p>
    <w:bookmarkEnd w:id="195"/>
    <w:bookmarkStart w:name="z206" w:id="196"/>
    <w:p>
      <w:pPr>
        <w:spacing w:after="0"/>
        <w:ind w:left="0"/>
        <w:jc w:val="both"/>
      </w:pPr>
      <w:r>
        <w:rPr>
          <w:rFonts w:ascii="Times New Roman"/>
          <w:b w:val="false"/>
          <w:i w:val="false"/>
          <w:color w:val="000000"/>
          <w:sz w:val="28"/>
        </w:rPr>
        <w:t>
      5 іс-қимыл – көрсетілетін қызметті берушінің басшысы неке қию (ерлі-зайыптылық) туралы мемлекеттік тіркеу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196"/>
    <w:bookmarkStart w:name="z207" w:id="197"/>
    <w:p>
      <w:pPr>
        <w:spacing w:after="0"/>
        <w:ind w:left="0"/>
        <w:jc w:val="both"/>
      </w:pPr>
      <w:r>
        <w:rPr>
          <w:rFonts w:ascii="Times New Roman"/>
          <w:b w:val="false"/>
          <w:i w:val="false"/>
          <w:color w:val="000000"/>
          <w:sz w:val="28"/>
        </w:rPr>
        <w:t>
      6 іс-қимыл – көрсетілетін қызметті берушінің маманы неке қиюды (ерлі-зайыптылықты) салтанатты тіркеу рәсімін өткізу кезінде көрсетілетін қызметті алушыға мемлекеттік қызмет көрсету нәтижесін береді – 20 (жиырма) минут.</w:t>
      </w:r>
    </w:p>
    <w:bookmarkEnd w:id="197"/>
    <w:bookmarkStart w:name="z208" w:id="198"/>
    <w:p>
      <w:pPr>
        <w:spacing w:after="0"/>
        <w:ind w:left="0"/>
        <w:jc w:val="both"/>
      </w:pPr>
      <w:r>
        <w:rPr>
          <w:rFonts w:ascii="Times New Roman"/>
          <w:b w:val="false"/>
          <w:i w:val="false"/>
          <w:color w:val="000000"/>
          <w:sz w:val="28"/>
        </w:rPr>
        <w:t>
      11. Азаматтық хал актілері жазбаларына өзгерістер, толықтырулар мен түзетулер енгізу кезінде мемлекеттік қызметті көрсету үшін қажетті рәсімдердің (іс-қимылдардың) сипаттамасы:</w:t>
      </w:r>
    </w:p>
    <w:bookmarkEnd w:id="198"/>
    <w:bookmarkStart w:name="z209" w:id="199"/>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ТП-да тіркеуді жүзеге асырады. Көрсетілетін қызметті алушының құжаттарын қабылданғанын растайтын талон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199"/>
    <w:bookmarkStart w:name="z210" w:id="200"/>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200"/>
    <w:bookmarkStart w:name="z211" w:id="201"/>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201"/>
    <w:bookmarkStart w:name="z212" w:id="202"/>
    <w:p>
      <w:pPr>
        <w:spacing w:after="0"/>
        <w:ind w:left="0"/>
        <w:jc w:val="both"/>
      </w:pPr>
      <w:r>
        <w:rPr>
          <w:rFonts w:ascii="Times New Roman"/>
          <w:b w:val="false"/>
          <w:i w:val="false"/>
          <w:color w:val="000000"/>
          <w:sz w:val="28"/>
        </w:rPr>
        <w:t>
      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w:t>
      </w:r>
    </w:p>
    <w:bookmarkEnd w:id="202"/>
    <w:bookmarkStart w:name="z213" w:id="203"/>
    <w:p>
      <w:pPr>
        <w:spacing w:after="0"/>
        <w:ind w:left="0"/>
        <w:jc w:val="both"/>
      </w:pPr>
      <w:r>
        <w:rPr>
          <w:rFonts w:ascii="Times New Roman"/>
          <w:b w:val="false"/>
          <w:i w:val="false"/>
          <w:color w:val="000000"/>
          <w:sz w:val="28"/>
        </w:rPr>
        <w:t>
      "АХАЖ" ТП-да акт жазбасына өзгерістер, толықтырулар мен түзетулер енгізеді, қайталама куәлікті рәсімдейді  –  6 (алты) жұмыс күн ішінде;</w:t>
      </w:r>
    </w:p>
    <w:bookmarkEnd w:id="203"/>
    <w:bookmarkStart w:name="z214" w:id="204"/>
    <w:p>
      <w:pPr>
        <w:spacing w:after="0"/>
        <w:ind w:left="0"/>
        <w:jc w:val="both"/>
      </w:pPr>
      <w:r>
        <w:rPr>
          <w:rFonts w:ascii="Times New Roman"/>
          <w:b w:val="false"/>
          <w:i w:val="false"/>
          <w:color w:val="000000"/>
          <w:sz w:val="28"/>
        </w:rPr>
        <w:t>
      4 іс-қимыл – көрсетілетін қызметті берушінің басшысы өзгерістер, толықтырулар мен түзетулер енгізілген неке қию (ерлі-зайыптылық) туралы куәлікке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204"/>
    <w:bookmarkStart w:name="z215" w:id="205"/>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205"/>
    <w:bookmarkStart w:name="z216" w:id="206"/>
    <w:p>
      <w:pPr>
        <w:spacing w:after="0"/>
        <w:ind w:left="0"/>
        <w:jc w:val="both"/>
      </w:pPr>
      <w:r>
        <w:rPr>
          <w:rFonts w:ascii="Times New Roman"/>
          <w:b w:val="false"/>
          <w:i w:val="false"/>
          <w:color w:val="000000"/>
          <w:sz w:val="28"/>
        </w:rPr>
        <w:t xml:space="preserve">
      4. Өзге де көрсетiлетiн қызметтi берушiлермен өзара iс-қимыл тәртiбiн, сондай-ақ мемлекеттiк қызмет көрсету процесiнде ақпараттық жүйелердi пайдалану </w:t>
      </w:r>
    </w:p>
    <w:bookmarkEnd w:id="206"/>
    <w:bookmarkStart w:name="z217" w:id="207"/>
    <w:p>
      <w:pPr>
        <w:spacing w:after="0"/>
        <w:ind w:left="0"/>
        <w:jc w:val="both"/>
      </w:pPr>
      <w:r>
        <w:rPr>
          <w:rFonts w:ascii="Times New Roman"/>
          <w:b w:val="false"/>
          <w:i w:val="false"/>
          <w:color w:val="000000"/>
          <w:sz w:val="28"/>
        </w:rPr>
        <w:t xml:space="preserve">
      12. Көрсетілетін қызметті алушылар стандарттың 9 тармағындағы талаптарға сәйкес қажетті құжаттарды ұсына отырып, портал арқылы мемлекеттік қызметті алуға құқылы (Қазақстан Республикасының азаматтарына некені бірінші рет тіркеу үшін). </w:t>
      </w:r>
    </w:p>
    <w:bookmarkEnd w:id="207"/>
    <w:bookmarkStart w:name="z218" w:id="208"/>
    <w:p>
      <w:pPr>
        <w:spacing w:after="0"/>
        <w:ind w:left="0"/>
        <w:jc w:val="both"/>
      </w:pPr>
      <w:r>
        <w:rPr>
          <w:rFonts w:ascii="Times New Roman"/>
          <w:b w:val="false"/>
          <w:i w:val="false"/>
          <w:color w:val="000000"/>
          <w:sz w:val="28"/>
        </w:rPr>
        <w:t>
      Көрсетілетін қызметті алушының мемлекеттік көрсетілетін қызметті портал арқылы алуы үшін жүгіну тәртібі мен рәсімдерінің реттілігінің сипаттамасы:</w:t>
      </w:r>
    </w:p>
    <w:bookmarkEnd w:id="208"/>
    <w:bookmarkStart w:name="z219" w:id="209"/>
    <w:p>
      <w:pPr>
        <w:spacing w:after="0"/>
        <w:ind w:left="0"/>
        <w:jc w:val="both"/>
      </w:pPr>
      <w:r>
        <w:rPr>
          <w:rFonts w:ascii="Times New Roman"/>
          <w:b w:val="false"/>
          <w:i w:val="false"/>
          <w:color w:val="000000"/>
          <w:sz w:val="28"/>
        </w:rPr>
        <w:t>
      1 процесс – көрсетілетін қызметті алушының мемлекеттік қызметті алуы үшін порталда электрондық цифрлық қолтаңба (бұдан әрі – ЭЦҚ) көмегімен авторландыру процесі;</w:t>
      </w:r>
    </w:p>
    <w:bookmarkEnd w:id="209"/>
    <w:bookmarkStart w:name="z220" w:id="210"/>
    <w:p>
      <w:pPr>
        <w:spacing w:after="0"/>
        <w:ind w:left="0"/>
        <w:jc w:val="both"/>
      </w:pPr>
      <w:r>
        <w:rPr>
          <w:rFonts w:ascii="Times New Roman"/>
          <w:b w:val="false"/>
          <w:i w:val="false"/>
          <w:color w:val="000000"/>
          <w:sz w:val="28"/>
        </w:rPr>
        <w:t>
      1 шарт – тіркелген көрсетілетін қызметті алушы туралы деректердің түпнұсқалығын ЭЦҚ арқылы тексеру;</w:t>
      </w:r>
    </w:p>
    <w:bookmarkEnd w:id="210"/>
    <w:bookmarkStart w:name="z221" w:id="211"/>
    <w:p>
      <w:pPr>
        <w:spacing w:after="0"/>
        <w:ind w:left="0"/>
        <w:jc w:val="both"/>
      </w:pPr>
      <w:r>
        <w:rPr>
          <w:rFonts w:ascii="Times New Roman"/>
          <w:b w:val="false"/>
          <w:i w:val="false"/>
          <w:color w:val="000000"/>
          <w:sz w:val="28"/>
        </w:rPr>
        <w:t>
      2 процесс – көрсетілетін қызметті алушының деректерінде талап бұзушылықтардың болуына байланысты авторландырудан бас тарту туралы хабарлама қалыптастыру;</w:t>
      </w:r>
    </w:p>
    <w:bookmarkEnd w:id="211"/>
    <w:bookmarkStart w:name="z222" w:id="212"/>
    <w:p>
      <w:pPr>
        <w:spacing w:after="0"/>
        <w:ind w:left="0"/>
        <w:jc w:val="both"/>
      </w:pPr>
      <w:r>
        <w:rPr>
          <w:rFonts w:ascii="Times New Roman"/>
          <w:b w:val="false"/>
          <w:i w:val="false"/>
          <w:color w:val="000000"/>
          <w:sz w:val="28"/>
        </w:rPr>
        <w:t>
      3 процесс – көрсетілетін қызметті алушының мемлекеттік көрсетілетін қызметтi таңдауы, қызмет көрсету үшін сұрату нысанын экранға шығаруы және көрсетілетін қызметті алушының нысанды оның құрылымы мен форматтық талаптарын ескерумен толтыруы (деректер енгізу);</w:t>
      </w:r>
    </w:p>
    <w:bookmarkEnd w:id="212"/>
    <w:bookmarkStart w:name="z223" w:id="213"/>
    <w:p>
      <w:pPr>
        <w:spacing w:after="0"/>
        <w:ind w:left="0"/>
        <w:jc w:val="both"/>
      </w:pPr>
      <w:r>
        <w:rPr>
          <w:rFonts w:ascii="Times New Roman"/>
          <w:b w:val="false"/>
          <w:i w:val="false"/>
          <w:color w:val="000000"/>
          <w:sz w:val="28"/>
        </w:rPr>
        <w:t xml:space="preserve">
      4 процесс – көрсетілетін қызметті алушының ЭЦҚ арқылы мемлекеттік қызмет көрсетуге сұратудың толтырылған нысанына қол қою; </w:t>
      </w:r>
    </w:p>
    <w:bookmarkEnd w:id="213"/>
    <w:bookmarkStart w:name="z224" w:id="214"/>
    <w:p>
      <w:pPr>
        <w:spacing w:after="0"/>
        <w:ind w:left="0"/>
        <w:jc w:val="both"/>
      </w:pPr>
      <w:r>
        <w:rPr>
          <w:rFonts w:ascii="Times New Roman"/>
          <w:b w:val="false"/>
          <w:i w:val="false"/>
          <w:color w:val="000000"/>
          <w:sz w:val="28"/>
        </w:rPr>
        <w:t>
      5 процесс – көрсетілетін қызметті алушының ЭЦҚ қол қойылған электрондық құжатты (көрсетілетін қызметті алушының сұратуын) ЭҮШ арқылы ЭҮАШ АЖО-ға жіберу және көрсетілетін қызметті беруші маманының мемлекеттік көрсетілетін қызметті өңдеуі;</w:t>
      </w:r>
    </w:p>
    <w:bookmarkEnd w:id="214"/>
    <w:bookmarkStart w:name="z225" w:id="215"/>
    <w:p>
      <w:pPr>
        <w:spacing w:after="0"/>
        <w:ind w:left="0"/>
        <w:jc w:val="both"/>
      </w:pPr>
      <w:r>
        <w:rPr>
          <w:rFonts w:ascii="Times New Roman"/>
          <w:b w:val="false"/>
          <w:i w:val="false"/>
          <w:color w:val="000000"/>
          <w:sz w:val="28"/>
        </w:rPr>
        <w:t xml:space="preserve">
      6 процесс – бөлім маманының мемлекеттік қызмет көрсету нәтижесін қалыптастыруы (өтінішті қабылданғанын растау туралы хабарлама). Электронды құжат ЭЦҚ қолдану арқылы бөлім маманымен қалыптастырылады және порталдағы жеке кабинетіне жолданады. </w:t>
      </w:r>
    </w:p>
    <w:bookmarkEnd w:id="215"/>
    <w:bookmarkStart w:name="z226" w:id="216"/>
    <w:p>
      <w:pPr>
        <w:spacing w:after="0"/>
        <w:ind w:left="0"/>
        <w:jc w:val="both"/>
      </w:pPr>
      <w:r>
        <w:rPr>
          <w:rFonts w:ascii="Times New Roman"/>
          <w:b w:val="false"/>
          <w:i w:val="false"/>
          <w:color w:val="000000"/>
          <w:sz w:val="28"/>
        </w:rPr>
        <w:t>
      7 процесс – көрсетілетін қызметті алушының "жеке кабинетінде" сұратудың қабылданғаны туралы және неке қиюды (ерлі-зайыптылықты) тіркеу күнінің белгіленуі туралы мәртебесін көрсету.</w:t>
      </w:r>
    </w:p>
    <w:bookmarkEnd w:id="216"/>
    <w:bookmarkStart w:name="z227" w:id="217"/>
    <w:p>
      <w:pPr>
        <w:spacing w:after="0"/>
        <w:ind w:left="0"/>
        <w:jc w:val="both"/>
      </w:pPr>
      <w:r>
        <w:rPr>
          <w:rFonts w:ascii="Times New Roman"/>
          <w:b w:val="false"/>
          <w:i w:val="false"/>
          <w:color w:val="000000"/>
          <w:sz w:val="28"/>
        </w:rPr>
        <w:t>
      Мемлекеттік қызметті порталда көрсету – неке қиюды (ерлі-зайыптылықты) тіркеу күнінің белгіленуі туралы хабарламаны алу мерзімі – 1 (бір) жұмыс күні.</w:t>
      </w:r>
    </w:p>
    <w:bookmarkEnd w:id="217"/>
    <w:bookmarkStart w:name="z228" w:id="218"/>
    <w:p>
      <w:pPr>
        <w:spacing w:after="0"/>
        <w:ind w:left="0"/>
        <w:jc w:val="both"/>
      </w:pPr>
      <w:r>
        <w:rPr>
          <w:rFonts w:ascii="Times New Roman"/>
          <w:b w:val="false"/>
          <w:i w:val="false"/>
          <w:color w:val="000000"/>
          <w:sz w:val="28"/>
        </w:rPr>
        <w:t xml:space="preserve">
      Портал арқылы мемлекеттiк қызмет көрсету кезiнде жүгiну және көрсетілетін қызметті берушінің рәсiмдерінiң (iс-қимылдарының) реттiлiк тәртiбiнің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p>
    <w:bookmarkEnd w:id="218"/>
    <w:bookmarkStart w:name="z229" w:id="219"/>
    <w:p>
      <w:pPr>
        <w:spacing w:after="0"/>
        <w:ind w:left="0"/>
        <w:jc w:val="both"/>
      </w:pPr>
      <w:r>
        <w:rPr>
          <w:rFonts w:ascii="Times New Roman"/>
          <w:b w:val="false"/>
          <w:i w:val="false"/>
          <w:color w:val="000000"/>
          <w:sz w:val="28"/>
        </w:rPr>
        <w:t>
      13.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процесінің құрамына кіретін рәсімдердің (іс-қимылдардың) мазмұны:</w:t>
      </w:r>
    </w:p>
    <w:bookmarkEnd w:id="219"/>
    <w:bookmarkStart w:name="z230" w:id="220"/>
    <w:p>
      <w:pPr>
        <w:spacing w:after="0"/>
        <w:ind w:left="0"/>
        <w:jc w:val="both"/>
      </w:pPr>
      <w:r>
        <w:rPr>
          <w:rFonts w:ascii="Times New Roman"/>
          <w:b w:val="false"/>
          <w:i w:val="false"/>
          <w:color w:val="000000"/>
          <w:sz w:val="28"/>
        </w:rPr>
        <w:t xml:space="preserve">
      1 іс-қимыл – аудандық маңызы бар қалалардың ЖАО, кенттердің, ауылдардың, ауылдық округтер әкімдерінің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Өтінішті қабылдайды немесе стандарттың 10 тармағында көзделген негіздер бойынша қызмет алушылардың құжаттарын қабылдаудан бас тартады. Орындалу ұзақтығы –  20 (жиырма) минут;</w:t>
      </w:r>
    </w:p>
    <w:bookmarkEnd w:id="220"/>
    <w:bookmarkStart w:name="z231" w:id="221"/>
    <w:p>
      <w:pPr>
        <w:spacing w:after="0"/>
        <w:ind w:left="0"/>
        <w:jc w:val="both"/>
      </w:pPr>
      <w:r>
        <w:rPr>
          <w:rFonts w:ascii="Times New Roman"/>
          <w:b w:val="false"/>
          <w:i w:val="false"/>
          <w:color w:val="000000"/>
          <w:sz w:val="28"/>
        </w:rPr>
        <w:t xml:space="preserve">
      2 іс-қимыл – аудандық маңызы бар қалалардың ЖАО, кенттердің, ауылдардың, ауылдық округтер әкімдерінің кеңсесі құжаттарды көрсетілетін қызметті берушіге жолдайды. Көрсетілетін қызметті берушімен регламенттің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тармақтарында көзделген негіздер бойынша тиісті іс-қимыл жасалады. Орындалу ұзақтығы – 1 (бір) жұмыс күн;</w:t>
      </w:r>
    </w:p>
    <w:bookmarkEnd w:id="221"/>
    <w:bookmarkStart w:name="z232" w:id="222"/>
    <w:p>
      <w:pPr>
        <w:spacing w:after="0"/>
        <w:ind w:left="0"/>
        <w:jc w:val="both"/>
      </w:pPr>
      <w:r>
        <w:rPr>
          <w:rFonts w:ascii="Times New Roman"/>
          <w:b w:val="false"/>
          <w:i w:val="false"/>
          <w:color w:val="000000"/>
          <w:sz w:val="28"/>
        </w:rPr>
        <w:t>
      3 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w:t>
      </w:r>
    </w:p>
    <w:bookmarkEnd w:id="222"/>
    <w:bookmarkStart w:name="z233" w:id="223"/>
    <w:p>
      <w:pPr>
        <w:spacing w:after="0"/>
        <w:ind w:left="0"/>
        <w:jc w:val="both"/>
      </w:pPr>
      <w:r>
        <w:rPr>
          <w:rFonts w:ascii="Times New Roman"/>
          <w:b w:val="false"/>
          <w:i w:val="false"/>
          <w:color w:val="000000"/>
          <w:sz w:val="28"/>
        </w:rPr>
        <w:t xml:space="preserve">
      14.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-5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 қиюды </w:t>
            </w:r>
            <w:r>
              <w:br/>
            </w:r>
            <w:r>
              <w:rPr>
                <w:rFonts w:ascii="Times New Roman"/>
                <w:b w:val="false"/>
                <w:i w:val="false"/>
                <w:color w:val="000000"/>
                <w:sz w:val="20"/>
              </w:rPr>
              <w:t xml:space="preserve">(ерлі-зайыптылықты) тіркеу, </w:t>
            </w:r>
            <w:r>
              <w:br/>
            </w:r>
            <w:r>
              <w:rPr>
                <w:rFonts w:ascii="Times New Roman"/>
                <w:b w:val="false"/>
                <w:i w:val="false"/>
                <w:color w:val="000000"/>
                <w:sz w:val="20"/>
              </w:rPr>
              <w:t xml:space="preserve">оның ішінде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толықтырулар мен </w:t>
            </w:r>
            <w:r>
              <w:br/>
            </w:r>
            <w:r>
              <w:rPr>
                <w:rFonts w:ascii="Times New Roman"/>
                <w:b w:val="false"/>
                <w:i w:val="false"/>
                <w:color w:val="000000"/>
                <w:sz w:val="20"/>
              </w:rPr>
              <w:t xml:space="preserve">түзетулер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235" w:id="224"/>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224"/>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25"/>
    <w:p>
      <w:pPr>
        <w:spacing w:after="0"/>
        <w:ind w:left="0"/>
        <w:jc w:val="left"/>
      </w:pPr>
      <w:r>
        <w:rPr>
          <w:rFonts w:ascii="Times New Roman"/>
          <w:b/>
          <w:i w:val="false"/>
          <w:color w:val="000000"/>
        </w:rPr>
        <w:t xml:space="preserve"> Шартты белгілер:</w:t>
      </w:r>
    </w:p>
    <w:bookmarkEnd w:id="225"/>
    <w:bookmarkStart w:name="z237"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4254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254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 қиюды </w:t>
            </w:r>
            <w:r>
              <w:br/>
            </w:r>
            <w:r>
              <w:rPr>
                <w:rFonts w:ascii="Times New Roman"/>
                <w:b w:val="false"/>
                <w:i w:val="false"/>
                <w:color w:val="000000"/>
                <w:sz w:val="20"/>
              </w:rPr>
              <w:t xml:space="preserve">(ерлі-зайыптылықты) тіркеу, </w:t>
            </w:r>
            <w:r>
              <w:br/>
            </w:r>
            <w:r>
              <w:rPr>
                <w:rFonts w:ascii="Times New Roman"/>
                <w:b w:val="false"/>
                <w:i w:val="false"/>
                <w:color w:val="000000"/>
                <w:sz w:val="20"/>
              </w:rPr>
              <w:t xml:space="preserve">оның ішінде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толықтырулар мен </w:t>
            </w:r>
            <w:r>
              <w:br/>
            </w:r>
            <w:r>
              <w:rPr>
                <w:rFonts w:ascii="Times New Roman"/>
                <w:b w:val="false"/>
                <w:i w:val="false"/>
                <w:color w:val="000000"/>
                <w:sz w:val="20"/>
              </w:rPr>
              <w:t xml:space="preserve">түзетулер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2 қосымша</w:t>
            </w:r>
          </w:p>
        </w:tc>
      </w:tr>
    </w:tbl>
    <w:bookmarkStart w:name="z239" w:id="22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227"/>
    <w:bookmarkStart w:name="z240" w:id="228"/>
    <w:p>
      <w:pPr>
        <w:spacing w:after="0"/>
        <w:ind w:left="0"/>
        <w:jc w:val="left"/>
      </w:pPr>
      <w:r>
        <w:rPr>
          <w:rFonts w:ascii="Times New Roman"/>
          <w:b/>
          <w:i w:val="false"/>
          <w:color w:val="000000"/>
        </w:rPr>
        <w:t xml:space="preserve"> 1) көрсетілетін қызметті беруші арқылы мемлекеттік қызметті көрсету кезінде</w:t>
      </w:r>
    </w:p>
    <w:bookmarkEnd w:id="228"/>
    <w:bookmarkStart w:name="z241"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 қиюды </w:t>
            </w:r>
            <w:r>
              <w:br/>
            </w:r>
            <w:r>
              <w:rPr>
                <w:rFonts w:ascii="Times New Roman"/>
                <w:b w:val="false"/>
                <w:i w:val="false"/>
                <w:color w:val="000000"/>
                <w:sz w:val="20"/>
              </w:rPr>
              <w:t xml:space="preserve">(ерлі-зайыптылықты) тіркеу, </w:t>
            </w:r>
            <w:r>
              <w:br/>
            </w:r>
            <w:r>
              <w:rPr>
                <w:rFonts w:ascii="Times New Roman"/>
                <w:b w:val="false"/>
                <w:i w:val="false"/>
                <w:color w:val="000000"/>
                <w:sz w:val="20"/>
              </w:rPr>
              <w:t xml:space="preserve">оның ішінде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толықтырулар мен </w:t>
            </w:r>
            <w:r>
              <w:br/>
            </w:r>
            <w:r>
              <w:rPr>
                <w:rFonts w:ascii="Times New Roman"/>
                <w:b w:val="false"/>
                <w:i w:val="false"/>
                <w:color w:val="000000"/>
                <w:sz w:val="20"/>
              </w:rPr>
              <w:t xml:space="preserve">түзетулер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 қосымша</w:t>
            </w:r>
          </w:p>
        </w:tc>
      </w:tr>
    </w:tbl>
    <w:bookmarkStart w:name="z243" w:id="230"/>
    <w:p>
      <w:pPr>
        <w:spacing w:after="0"/>
        <w:ind w:left="0"/>
        <w:jc w:val="left"/>
      </w:pPr>
      <w:r>
        <w:rPr>
          <w:rFonts w:ascii="Times New Roman"/>
          <w:b/>
          <w:i w:val="false"/>
          <w:color w:val="000000"/>
        </w:rPr>
        <w:t xml:space="preserve"> 2) көрсетілетін қызметті беруші арқылы азаматтық хал актілері жазбаларына өзгерістер, толықтырулар мен түзетулер енгізу</w:t>
      </w:r>
    </w:p>
    <w:bookmarkEnd w:id="230"/>
    <w:bookmarkStart w:name="z244"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 қиюды </w:t>
            </w:r>
            <w:r>
              <w:br/>
            </w:r>
            <w:r>
              <w:rPr>
                <w:rFonts w:ascii="Times New Roman"/>
                <w:b w:val="false"/>
                <w:i w:val="false"/>
                <w:color w:val="000000"/>
                <w:sz w:val="20"/>
              </w:rPr>
              <w:t xml:space="preserve">(ерлі-зайыптылықты) тіркеу, </w:t>
            </w:r>
            <w:r>
              <w:br/>
            </w:r>
            <w:r>
              <w:rPr>
                <w:rFonts w:ascii="Times New Roman"/>
                <w:b w:val="false"/>
                <w:i w:val="false"/>
                <w:color w:val="000000"/>
                <w:sz w:val="20"/>
              </w:rPr>
              <w:t xml:space="preserve">оның ішінде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толықтырулар мен </w:t>
            </w:r>
            <w:r>
              <w:br/>
            </w:r>
            <w:r>
              <w:rPr>
                <w:rFonts w:ascii="Times New Roman"/>
                <w:b w:val="false"/>
                <w:i w:val="false"/>
                <w:color w:val="000000"/>
                <w:sz w:val="20"/>
              </w:rPr>
              <w:t xml:space="preserve">түзетулер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 қосымша</w:t>
            </w:r>
          </w:p>
        </w:tc>
      </w:tr>
    </w:tbl>
    <w:bookmarkStart w:name="z246" w:id="232"/>
    <w:p>
      <w:pPr>
        <w:spacing w:after="0"/>
        <w:ind w:left="0"/>
        <w:jc w:val="left"/>
      </w:pPr>
      <w:r>
        <w:rPr>
          <w:rFonts w:ascii="Times New Roman"/>
          <w:b/>
          <w:i w:val="false"/>
          <w:color w:val="000000"/>
        </w:rPr>
        <w:t xml:space="preserve"> 4) портал арқылы мемлекеттік қызмет көрсету кезінде</w:t>
      </w:r>
    </w:p>
    <w:bookmarkEnd w:id="232"/>
    <w:bookmarkStart w:name="z247"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 қиюды </w:t>
            </w:r>
            <w:r>
              <w:br/>
            </w:r>
            <w:r>
              <w:rPr>
                <w:rFonts w:ascii="Times New Roman"/>
                <w:b w:val="false"/>
                <w:i w:val="false"/>
                <w:color w:val="000000"/>
                <w:sz w:val="20"/>
              </w:rPr>
              <w:t xml:space="preserve">(ерлі-зайыптылықты) тіркеу, </w:t>
            </w:r>
            <w:r>
              <w:br/>
            </w:r>
            <w:r>
              <w:rPr>
                <w:rFonts w:ascii="Times New Roman"/>
                <w:b w:val="false"/>
                <w:i w:val="false"/>
                <w:color w:val="000000"/>
                <w:sz w:val="20"/>
              </w:rPr>
              <w:t xml:space="preserve">оның ішінде азаматтық </w:t>
            </w:r>
            <w:r>
              <w:br/>
            </w:r>
            <w:r>
              <w:rPr>
                <w:rFonts w:ascii="Times New Roman"/>
                <w:b w:val="false"/>
                <w:i w:val="false"/>
                <w:color w:val="000000"/>
                <w:sz w:val="20"/>
              </w:rPr>
              <w:t xml:space="preserve">хал актілері жазбаларына </w:t>
            </w:r>
            <w:r>
              <w:br/>
            </w:r>
            <w:r>
              <w:rPr>
                <w:rFonts w:ascii="Times New Roman"/>
                <w:b w:val="false"/>
                <w:i w:val="false"/>
                <w:color w:val="000000"/>
                <w:sz w:val="20"/>
              </w:rPr>
              <w:t xml:space="preserve">өзгерістер, толықтырулар мен </w:t>
            </w:r>
            <w:r>
              <w:br/>
            </w:r>
            <w:r>
              <w:rPr>
                <w:rFonts w:ascii="Times New Roman"/>
                <w:b w:val="false"/>
                <w:i w:val="false"/>
                <w:color w:val="000000"/>
                <w:sz w:val="20"/>
              </w:rPr>
              <w:t xml:space="preserve">түзетулер енгізу"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5 қосымша</w:t>
            </w:r>
          </w:p>
        </w:tc>
      </w:tr>
    </w:tbl>
    <w:bookmarkStart w:name="z249" w:id="234"/>
    <w:p>
      <w:pPr>
        <w:spacing w:after="0"/>
        <w:ind w:left="0"/>
        <w:jc w:val="left"/>
      </w:pPr>
      <w:r>
        <w:rPr>
          <w:rFonts w:ascii="Times New Roman"/>
          <w:b/>
          <w:i w:val="false"/>
          <w:color w:val="000000"/>
        </w:rPr>
        <w:t xml:space="preserve"> 5) аудандық маңызы бар қалалардың жергілікті атқарушы органдардың, кенттердің, ауылдардың, ауылдық округтер әкімдері арқылы мемлекеттік қызмет көрсету кезінде</w:t>
      </w:r>
    </w:p>
    <w:bookmarkEnd w:id="234"/>
    <w:bookmarkStart w:name="z250"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36"/>
    <w:p>
      <w:pPr>
        <w:spacing w:after="0"/>
        <w:ind w:left="0"/>
        <w:jc w:val="left"/>
      </w:pPr>
      <w:r>
        <w:rPr>
          <w:rFonts w:ascii="Times New Roman"/>
          <w:b/>
          <w:i w:val="false"/>
          <w:color w:val="000000"/>
        </w:rPr>
        <w:t xml:space="preserve"> Шартты белгілер:</w:t>
      </w:r>
    </w:p>
    <w:bookmarkEnd w:id="236"/>
    <w:bookmarkStart w:name="z252"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"29" желтоқсандағы </w:t>
            </w:r>
            <w:r>
              <w:br/>
            </w:r>
            <w:r>
              <w:rPr>
                <w:rFonts w:ascii="Times New Roman"/>
                <w:b w:val="false"/>
                <w:i w:val="false"/>
                <w:color w:val="000000"/>
                <w:sz w:val="20"/>
              </w:rPr>
              <w:t>№ 362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8 қыркүйектегі № 228 </w:t>
            </w:r>
            <w:r>
              <w:br/>
            </w:r>
            <w:r>
              <w:rPr>
                <w:rFonts w:ascii="Times New Roman"/>
                <w:b w:val="false"/>
                <w:i w:val="false"/>
                <w:color w:val="000000"/>
                <w:sz w:val="20"/>
              </w:rPr>
              <w:t>қаулысымен бекітілген</w:t>
            </w:r>
          </w:p>
        </w:tc>
      </w:tr>
    </w:tbl>
    <w:bookmarkStart w:name="z255" w:id="238"/>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көрсетілетін қызмет регламенті</w:t>
      </w:r>
    </w:p>
    <w:bookmarkEnd w:id="238"/>
    <w:bookmarkStart w:name="z256" w:id="239"/>
    <w:p>
      <w:pPr>
        <w:spacing w:after="0"/>
        <w:ind w:left="0"/>
        <w:jc w:val="left"/>
      </w:pPr>
      <w:r>
        <w:rPr>
          <w:rFonts w:ascii="Times New Roman"/>
          <w:b/>
          <w:i w:val="false"/>
          <w:color w:val="000000"/>
        </w:rPr>
        <w:t xml:space="preserve"> 1. Жалпы ережелер</w:t>
      </w:r>
    </w:p>
    <w:bookmarkEnd w:id="239"/>
    <w:bookmarkStart w:name="z257" w:id="240"/>
    <w:p>
      <w:pPr>
        <w:spacing w:after="0"/>
        <w:ind w:left="0"/>
        <w:jc w:val="both"/>
      </w:pPr>
      <w:r>
        <w:rPr>
          <w:rFonts w:ascii="Times New Roman"/>
          <w:b w:val="false"/>
          <w:i w:val="false"/>
          <w:color w:val="000000"/>
          <w:sz w:val="28"/>
        </w:rPr>
        <w:t>
      1. "Азаматтық хал актілерін тіркеу туралы қайталама куәліктер немесе анықтамалар беру"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p>
    <w:bookmarkEnd w:id="240"/>
    <w:bookmarkStart w:name="z258" w:id="241"/>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bookmarkEnd w:id="241"/>
    <w:bookmarkStart w:name="z259" w:id="242"/>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w:t>
      </w:r>
    </w:p>
    <w:bookmarkEnd w:id="242"/>
    <w:bookmarkStart w:name="z260" w:id="243"/>
    <w:p>
      <w:pPr>
        <w:spacing w:after="0"/>
        <w:ind w:left="0"/>
        <w:jc w:val="both"/>
      </w:pPr>
      <w:r>
        <w:rPr>
          <w:rFonts w:ascii="Times New Roman"/>
          <w:b w:val="false"/>
          <w:i w:val="false"/>
          <w:color w:val="000000"/>
          <w:sz w:val="28"/>
        </w:rPr>
        <w:t>
      2) "электрондық үкіметтің" веб-порталы (бұдан әрі – портал): www.egov.kz арқылы жүзеге асырылады.</w:t>
      </w:r>
    </w:p>
    <w:bookmarkEnd w:id="243"/>
    <w:bookmarkStart w:name="z261" w:id="244"/>
    <w:p>
      <w:pPr>
        <w:spacing w:after="0"/>
        <w:ind w:left="0"/>
        <w:jc w:val="both"/>
      </w:pPr>
      <w:r>
        <w:rPr>
          <w:rFonts w:ascii="Times New Roman"/>
          <w:b w:val="false"/>
          <w:i w:val="false"/>
          <w:color w:val="000000"/>
          <w:sz w:val="28"/>
        </w:rPr>
        <w:t>
      Шетелден азаматтық хал актілерін тіркеу туралы қайталама куәліктерді немесе анықтамаларды сұратып алдырған кезде көрсетілетін қызметті берушіге жүгіну қажет.</w:t>
      </w:r>
    </w:p>
    <w:bookmarkEnd w:id="244"/>
    <w:bookmarkStart w:name="z262" w:id="245"/>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245"/>
    <w:bookmarkStart w:name="z263" w:id="246"/>
    <w:p>
      <w:pPr>
        <w:spacing w:after="0"/>
        <w:ind w:left="0"/>
        <w:jc w:val="both"/>
      </w:pPr>
      <w:r>
        <w:rPr>
          <w:rFonts w:ascii="Times New Roman"/>
          <w:b w:val="false"/>
          <w:i w:val="false"/>
          <w:color w:val="000000"/>
          <w:sz w:val="28"/>
        </w:rPr>
        <w:t>
      3. Мемлекеттік қызметті көрсетудің нәтижесі:</w:t>
      </w:r>
    </w:p>
    <w:bookmarkEnd w:id="246"/>
    <w:bookmarkStart w:name="z264" w:id="247"/>
    <w:p>
      <w:pPr>
        <w:spacing w:after="0"/>
        <w:ind w:left="0"/>
        <w:jc w:val="both"/>
      </w:pPr>
      <w:r>
        <w:rPr>
          <w:rFonts w:ascii="Times New Roman"/>
          <w:b w:val="false"/>
          <w:i w:val="false"/>
          <w:color w:val="000000"/>
          <w:sz w:val="28"/>
        </w:rPr>
        <w:t xml:space="preserve">
      1) Мемлекеттік корпорацияда – азаматтық хал актілерін тіркеу туралы қайталама куәлікті немесе анықтаманы немесе мемлекеттік қызмет көрсетуден бас тарту туралы жауапты жеке басын куәландыратын құжатын көрсеткен кезде,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(Нормативтік құқықтық актілерді мемлекеттік тіркеу тізілімінде тіркелген нөмірі 11374) бұйрығымен бекітілген "Азаматтық хал актілерін тіркеу туралы қайталама куәліктер немесе анықтамалар беру" мемлекеттік көрсетілетін қызмет стандартының (бұдан әрі – стандарт) </w:t>
      </w:r>
      <w:r>
        <w:rPr>
          <w:rFonts w:ascii="Times New Roman"/>
          <w:b w:val="false"/>
          <w:i w:val="false"/>
          <w:color w:val="000000"/>
          <w:sz w:val="28"/>
        </w:rPr>
        <w:t>10 - тармағында</w:t>
      </w:r>
      <w:r>
        <w:rPr>
          <w:rFonts w:ascii="Times New Roman"/>
          <w:b w:val="false"/>
          <w:i w:val="false"/>
          <w:color w:val="000000"/>
          <w:sz w:val="28"/>
        </w:rPr>
        <w:t xml:space="preserve"> көзделген жағдайда және де қағаз жеткізгіште беру; </w:t>
      </w:r>
    </w:p>
    <w:bookmarkEnd w:id="247"/>
    <w:bookmarkStart w:name="z265" w:id="248"/>
    <w:p>
      <w:pPr>
        <w:spacing w:after="0"/>
        <w:ind w:left="0"/>
        <w:jc w:val="both"/>
      </w:pPr>
      <w:r>
        <w:rPr>
          <w:rFonts w:ascii="Times New Roman"/>
          <w:b w:val="false"/>
          <w:i w:val="false"/>
          <w:color w:val="000000"/>
          <w:sz w:val="28"/>
        </w:rPr>
        <w:t>
      2) порталда:</w:t>
      </w:r>
    </w:p>
    <w:bookmarkEnd w:id="248"/>
    <w:bookmarkStart w:name="z266" w:id="249"/>
    <w:p>
      <w:pPr>
        <w:spacing w:after="0"/>
        <w:ind w:left="0"/>
        <w:jc w:val="both"/>
      </w:pPr>
      <w:r>
        <w:rPr>
          <w:rFonts w:ascii="Times New Roman"/>
          <w:b w:val="false"/>
          <w:i w:val="false"/>
          <w:color w:val="000000"/>
          <w:sz w:val="28"/>
        </w:rPr>
        <w:t xml:space="preserve">
      қайталама куәлік алған кезде – электрондық құжат нысанындағы көрсетілетін қызметті берушінің уәкілетті тұлғасының электрондық цифрлық қолтаңбасымен (бұдан әрі - ЭЦҚ) куәландырылған электрондық өтініштің қабылданғаны туралы хабарлама немесе стандартының 10 тармағында көзделген жағдайларда және негіздер бойынша мемлекеттік қызмет көрсетуден бас тарту туралы электрондық құжат нысанындағы дәлелді жауап; </w:t>
      </w:r>
    </w:p>
    <w:bookmarkEnd w:id="249"/>
    <w:bookmarkStart w:name="z267" w:id="250"/>
    <w:p>
      <w:pPr>
        <w:spacing w:after="0"/>
        <w:ind w:left="0"/>
        <w:jc w:val="both"/>
      </w:pPr>
      <w:r>
        <w:rPr>
          <w:rFonts w:ascii="Times New Roman"/>
          <w:b w:val="false"/>
          <w:i w:val="false"/>
          <w:color w:val="000000"/>
          <w:sz w:val="28"/>
        </w:rPr>
        <w:t>
      электрондық құжат нысанындағы көрсетілетін қызметті берушінің уәкілетті тұлғасының ЭЦҚ куәландырылған азаматтық хал актілерін тіркеу туралы анықтамалар алу.</w:t>
      </w:r>
    </w:p>
    <w:bookmarkEnd w:id="250"/>
    <w:bookmarkStart w:name="z268" w:id="251"/>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251"/>
    <w:bookmarkStart w:name="z269" w:id="252"/>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252"/>
    <w:bookmarkStart w:name="z270" w:id="253"/>
    <w:p>
      <w:pPr>
        <w:spacing w:after="0"/>
        <w:ind w:left="0"/>
        <w:jc w:val="both"/>
      </w:pPr>
      <w:r>
        <w:rPr>
          <w:rFonts w:ascii="Times New Roman"/>
          <w:b w:val="false"/>
          <w:i w:val="false"/>
          <w:color w:val="000000"/>
          <w:sz w:val="28"/>
        </w:rPr>
        <w:t>
      4. Мемлекеттік қызмет көрсету бойынша рәсімді (іс-қимылды) бастауға стандарттың 9 тармағында көрсетілген құжаттар топтамасының болуы негіздеме болып табылады.</w:t>
      </w:r>
    </w:p>
    <w:bookmarkEnd w:id="253"/>
    <w:bookmarkStart w:name="z271" w:id="254"/>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54"/>
    <w:bookmarkStart w:name="z272" w:id="255"/>
    <w:p>
      <w:pPr>
        <w:spacing w:after="0"/>
        <w:ind w:left="0"/>
        <w:jc w:val="both"/>
      </w:pPr>
      <w:r>
        <w:rPr>
          <w:rFonts w:ascii="Times New Roman"/>
          <w:b w:val="false"/>
          <w:i w:val="false"/>
          <w:color w:val="000000"/>
          <w:sz w:val="28"/>
        </w:rPr>
        <w:t xml:space="preserve">
      1 іс-қимыл – көрсетілетін қызметті берушінің кеңсесі Мемлекеттік корпорация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"Халыққа қызмет көрсету орталығы" ақпараттық жүйесінде (бұдан әрі – ХҚО АЖ) тіркеуді жүзеге асырады. Орындалу ұзақтығы – 20 (жиырма) минут;</w:t>
      </w:r>
    </w:p>
    <w:bookmarkEnd w:id="255"/>
    <w:bookmarkStart w:name="z273" w:id="256"/>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256"/>
    <w:bookmarkStart w:name="z274" w:id="257"/>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акт жазбаларының негізінде және дәл сәйкестігінде электрондық құжат нысанында азаматтық хал актілерін тіркеу туралы қайталама куәлік немесе анықтама ресімдейді – 1 (бір) жұмыс күн;</w:t>
      </w:r>
    </w:p>
    <w:bookmarkEnd w:id="257"/>
    <w:bookmarkStart w:name="z275" w:id="258"/>
    <w:p>
      <w:pPr>
        <w:spacing w:after="0"/>
        <w:ind w:left="0"/>
        <w:jc w:val="both"/>
      </w:pPr>
      <w:r>
        <w:rPr>
          <w:rFonts w:ascii="Times New Roman"/>
          <w:b w:val="false"/>
          <w:i w:val="false"/>
          <w:color w:val="000000"/>
          <w:sz w:val="28"/>
        </w:rPr>
        <w:t>
      1 шарт – егер басқа тіркеуші органға сұрату жолдау қажет болса, көрсетілетін қызметті берушінің маманы көрсетілетін қызметті алушыға мемлекеттік қызмет көрсету мерзімі күнтізбелік 30 (отыз) күнге дейін ұзартылғандығы туралы хабарлайды – 3 (үш) күнтізбелік күн ішінде;</w:t>
      </w:r>
    </w:p>
    <w:bookmarkEnd w:id="258"/>
    <w:bookmarkStart w:name="z276" w:id="259"/>
    <w:p>
      <w:pPr>
        <w:spacing w:after="0"/>
        <w:ind w:left="0"/>
        <w:jc w:val="both"/>
      </w:pPr>
      <w:r>
        <w:rPr>
          <w:rFonts w:ascii="Times New Roman"/>
          <w:b w:val="false"/>
          <w:i w:val="false"/>
          <w:color w:val="000000"/>
          <w:sz w:val="28"/>
        </w:rPr>
        <w:t>
      4 іс-қимыл – көрсетілетін қызметті берушінің басшысы азаматтық хал актілерін тіркеу туралы қайталама куәлікке немесе анықтамаға қол қояды және көрсетілетін қызметті берушінің елтаңбалы мөрімен куәландырады –20 (жиырма) минут;</w:t>
      </w:r>
    </w:p>
    <w:bookmarkEnd w:id="259"/>
    <w:bookmarkStart w:name="z277" w:id="260"/>
    <w:p>
      <w:pPr>
        <w:spacing w:after="0"/>
        <w:ind w:left="0"/>
        <w:jc w:val="both"/>
      </w:pPr>
      <w:r>
        <w:rPr>
          <w:rFonts w:ascii="Times New Roman"/>
          <w:b w:val="false"/>
          <w:i w:val="false"/>
          <w:color w:val="000000"/>
          <w:sz w:val="28"/>
        </w:rPr>
        <w:t>
      5 іс-қимыл – көрсетілетін қызметті берушінің кеңсесі Мемлекеттік корпорация қызметкеріне мемлекеттік қызмет көрсету нәтижесін береді (стандартта белгіленген мемлекеттік қызмет көрсету мерзімі аяқталғанға дейін бір тәулік бұрын) – 20 (жиырма) минут.</w:t>
      </w:r>
    </w:p>
    <w:bookmarkEnd w:id="260"/>
    <w:bookmarkStart w:name="z278" w:id="261"/>
    <w:p>
      <w:pPr>
        <w:spacing w:after="0"/>
        <w:ind w:left="0"/>
        <w:jc w:val="both"/>
      </w:pPr>
      <w:r>
        <w:rPr>
          <w:rFonts w:ascii="Times New Roman"/>
          <w:b w:val="false"/>
          <w:i w:val="false"/>
          <w:color w:val="000000"/>
          <w:sz w:val="28"/>
        </w:rPr>
        <w:t>
      Мемлекеттік қызмет көрсету мерзімдері:</w:t>
      </w:r>
    </w:p>
    <w:bookmarkEnd w:id="261"/>
    <w:bookmarkStart w:name="z279" w:id="262"/>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1 (бір) жұмыс күні;</w:t>
      </w:r>
    </w:p>
    <w:bookmarkEnd w:id="262"/>
    <w:bookmarkStart w:name="z280" w:id="263"/>
    <w:p>
      <w:pPr>
        <w:spacing w:after="0"/>
        <w:ind w:left="0"/>
        <w:jc w:val="both"/>
      </w:pPr>
      <w:r>
        <w:rPr>
          <w:rFonts w:ascii="Times New Roman"/>
          <w:b w:val="false"/>
          <w:i w:val="false"/>
          <w:color w:val="000000"/>
          <w:sz w:val="28"/>
        </w:rPr>
        <w:t>
      "АХАЖ"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осы стандарттың 9 тармағында бекітілген қажетті құжаттарды тапсырған кезден бастап 5 (бес) жұмыс күні ішінде көрсетіледі (құжаттарды қабылдау күні мемлекеттік қызметті көрсету мерзіміне кірмейді), дайын құжаттар 5 (бесінші) жұмыс күні беріледі, басқа тіркеу органына сұрау салуды жолдау қажет кезінде мемлекеттік қызмет көрсету мерзімі көрсетілетін қызметті алушыны 3 (үш) күнтізбелік күн ішінде хабардар ете отырып, күнтізбелік 30 (отыз) күнге дейін ұзартылады;</w:t>
      </w:r>
    </w:p>
    <w:bookmarkEnd w:id="263"/>
    <w:bookmarkStart w:name="z281" w:id="264"/>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30 (отыз) күн (құжаттарды қабылдау күні мемлекеттік қызметті көрсету мерзіміне кірмейді).</w:t>
      </w:r>
    </w:p>
    <w:bookmarkEnd w:id="264"/>
    <w:bookmarkStart w:name="z282" w:id="265"/>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 іс-қимылды орындауды бастау үшін негіз болады.</w:t>
      </w:r>
    </w:p>
    <w:bookmarkEnd w:id="265"/>
    <w:bookmarkStart w:name="z283" w:id="266"/>
    <w:p>
      <w:pPr>
        <w:spacing w:after="0"/>
        <w:ind w:left="0"/>
        <w:jc w:val="both"/>
      </w:pPr>
      <w:r>
        <w:rPr>
          <w:rFonts w:ascii="Times New Roman"/>
          <w:b w:val="false"/>
          <w:i w:val="false"/>
          <w:color w:val="000000"/>
          <w:sz w:val="28"/>
        </w:rPr>
        <w:t>
      Осы Регламенттің 5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 іс-қимылды орындауды бастау үшін негіз болады.</w:t>
      </w:r>
    </w:p>
    <w:bookmarkEnd w:id="266"/>
    <w:bookmarkStart w:name="z284" w:id="267"/>
    <w:p>
      <w:pPr>
        <w:spacing w:after="0"/>
        <w:ind w:left="0"/>
        <w:jc w:val="both"/>
      </w:pPr>
      <w:r>
        <w:rPr>
          <w:rFonts w:ascii="Times New Roman"/>
          <w:b w:val="false"/>
          <w:i w:val="false"/>
          <w:color w:val="000000"/>
          <w:sz w:val="28"/>
        </w:rPr>
        <w:t>
      Осы Регламенттің 5 тармағында көрсетілген 3 іс-қимыл бойынша мемлекеттік қызмет көрсету рәсімінің (іс-қимылының) нәтижесі азаматтық хал актілерін тіркеу туралы қайталама куәліктің немесе анықтаманың толтырылған бланкі болып табылады, ол осы Регламенттің 5 тармағында көрсетілген 4 іс-қимылды орындауды бастау үшін негіз болады.</w:t>
      </w:r>
    </w:p>
    <w:bookmarkEnd w:id="267"/>
    <w:bookmarkStart w:name="z285" w:id="268"/>
    <w:p>
      <w:pPr>
        <w:spacing w:after="0"/>
        <w:ind w:left="0"/>
        <w:jc w:val="both"/>
      </w:pPr>
      <w:r>
        <w:rPr>
          <w:rFonts w:ascii="Times New Roman"/>
          <w:b w:val="false"/>
          <w:i w:val="false"/>
          <w:color w:val="000000"/>
          <w:sz w:val="28"/>
        </w:rPr>
        <w:t>
      Осы Регламенттің 5 тармағында көрсетілген 4 іс-қимыл бойынша мемлекеттік қызмет көрсету рәсімінің (іс-қимылының) нәтижесі азаматтық хал актілерін тіркеу туралы кол қойылған қайталама куәлік немесе анықтама болып табылады, ол осы Регламенттің 5 тармағында көрсетілген 5 іс-қимылды орындауды бастау үшін негіз болады.</w:t>
      </w:r>
    </w:p>
    <w:bookmarkEnd w:id="268"/>
    <w:bookmarkStart w:name="z286" w:id="269"/>
    <w:p>
      <w:pPr>
        <w:spacing w:after="0"/>
        <w:ind w:left="0"/>
        <w:jc w:val="both"/>
      </w:pPr>
      <w:r>
        <w:rPr>
          <w:rFonts w:ascii="Times New Roman"/>
          <w:b w:val="false"/>
          <w:i w:val="false"/>
          <w:color w:val="000000"/>
          <w:sz w:val="28"/>
        </w:rPr>
        <w:t>
      Осы Регламенттің 5 тармағында көрсетілген 5 іс-қимыл бойынша мемлекеттік қызмет көрсету рәсімінің (іс-қимылының) нәтижесі куәлікті Мемлекеттік корпорация қызметкеріне беру болып табылады.</w:t>
      </w:r>
    </w:p>
    <w:bookmarkEnd w:id="269"/>
    <w:bookmarkStart w:name="z287" w:id="270"/>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270"/>
    <w:bookmarkStart w:name="z288" w:id="27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71"/>
    <w:bookmarkStart w:name="z289" w:id="272"/>
    <w:p>
      <w:pPr>
        <w:spacing w:after="0"/>
        <w:ind w:left="0"/>
        <w:jc w:val="both"/>
      </w:pPr>
      <w:r>
        <w:rPr>
          <w:rFonts w:ascii="Times New Roman"/>
          <w:b w:val="false"/>
          <w:i w:val="false"/>
          <w:color w:val="000000"/>
          <w:sz w:val="28"/>
        </w:rPr>
        <w:t>
      1) көрсетілетін қызметті берушінің кеңсесі;</w:t>
      </w:r>
    </w:p>
    <w:bookmarkEnd w:id="272"/>
    <w:bookmarkStart w:name="z290" w:id="273"/>
    <w:p>
      <w:pPr>
        <w:spacing w:after="0"/>
        <w:ind w:left="0"/>
        <w:jc w:val="both"/>
      </w:pPr>
      <w:r>
        <w:rPr>
          <w:rFonts w:ascii="Times New Roman"/>
          <w:b w:val="false"/>
          <w:i w:val="false"/>
          <w:color w:val="000000"/>
          <w:sz w:val="28"/>
        </w:rPr>
        <w:t>
      2) көрсетілетін қызметті берушінің басшысы;</w:t>
      </w:r>
    </w:p>
    <w:bookmarkEnd w:id="273"/>
    <w:bookmarkStart w:name="z291" w:id="274"/>
    <w:p>
      <w:pPr>
        <w:spacing w:after="0"/>
        <w:ind w:left="0"/>
        <w:jc w:val="both"/>
      </w:pPr>
      <w:r>
        <w:rPr>
          <w:rFonts w:ascii="Times New Roman"/>
          <w:b w:val="false"/>
          <w:i w:val="false"/>
          <w:color w:val="000000"/>
          <w:sz w:val="28"/>
        </w:rPr>
        <w:t>
      3) көрсетілетін қызметті берушінің маманы.</w:t>
      </w:r>
    </w:p>
    <w:bookmarkEnd w:id="274"/>
    <w:bookmarkStart w:name="z292" w:id="275"/>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275"/>
    <w:bookmarkStart w:name="z293" w:id="276"/>
    <w:p>
      <w:pPr>
        <w:spacing w:after="0"/>
        <w:ind w:left="0"/>
        <w:jc w:val="both"/>
      </w:pPr>
      <w:r>
        <w:rPr>
          <w:rFonts w:ascii="Times New Roman"/>
          <w:b w:val="false"/>
          <w:i w:val="false"/>
          <w:color w:val="000000"/>
          <w:sz w:val="28"/>
        </w:rPr>
        <w:t xml:space="preserve">
      1 іс-қимыл – көрсетілетін қызметті берушінің кеңсесі Мемлекеттік корпорация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ХҚО АЖ-да тіркеуді жүзеге асырады.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276"/>
    <w:bookmarkStart w:name="z294" w:id="277"/>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277"/>
    <w:bookmarkStart w:name="z295" w:id="278"/>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акт жазбаларының негізінде және дәл сәйкестігінде электрондық құжат нысанында азаматтық хал актілерін тіркеу туралы қайталама куәлік немесе анықтама ресімдейді – 1 (бір) жұмыс күн;</w:t>
      </w:r>
    </w:p>
    <w:bookmarkEnd w:id="278"/>
    <w:bookmarkStart w:name="z296" w:id="279"/>
    <w:p>
      <w:pPr>
        <w:spacing w:after="0"/>
        <w:ind w:left="0"/>
        <w:jc w:val="both"/>
      </w:pPr>
      <w:r>
        <w:rPr>
          <w:rFonts w:ascii="Times New Roman"/>
          <w:b w:val="false"/>
          <w:i w:val="false"/>
          <w:color w:val="000000"/>
          <w:sz w:val="28"/>
        </w:rPr>
        <w:t>
      1 шарт – егер басқа тіркеуші органға сұрату жолдау қажет болса, көрсетілетін қызметті берушінің маманы көрсетілетін қызметті алушыға мемлекеттік қызмет көрсету мерзімі күнтізбелік 30 (отыз) күнге дейін ұзартылғандығы туралы хабарлайды – 3 (үш) күнтізбелік күн ішінде;</w:t>
      </w:r>
    </w:p>
    <w:bookmarkEnd w:id="279"/>
    <w:bookmarkStart w:name="z297" w:id="280"/>
    <w:p>
      <w:pPr>
        <w:spacing w:after="0"/>
        <w:ind w:left="0"/>
        <w:jc w:val="both"/>
      </w:pPr>
      <w:r>
        <w:rPr>
          <w:rFonts w:ascii="Times New Roman"/>
          <w:b w:val="false"/>
          <w:i w:val="false"/>
          <w:color w:val="000000"/>
          <w:sz w:val="28"/>
        </w:rPr>
        <w:t>
      4 іс-қимыл – көрсетілетін қызметті берушінің басшысы азаматтық хал актілерін тіркеу туралы қайталама куәлікке немесе анықтамаға қол қояды және көрсетілетін қызметті берушінің елтаңбалы мөрімен куәландырады – 20 (жиырма) минут;</w:t>
      </w:r>
    </w:p>
    <w:bookmarkEnd w:id="280"/>
    <w:bookmarkStart w:name="z298" w:id="281"/>
    <w:p>
      <w:pPr>
        <w:spacing w:after="0"/>
        <w:ind w:left="0"/>
        <w:jc w:val="both"/>
      </w:pPr>
      <w:r>
        <w:rPr>
          <w:rFonts w:ascii="Times New Roman"/>
          <w:b w:val="false"/>
          <w:i w:val="false"/>
          <w:color w:val="000000"/>
          <w:sz w:val="28"/>
        </w:rPr>
        <w:t>
      5 іс-қимыл – көрсетілетін қызметті берушінің кеңсесі Мемлекеттік корпорация қызметкеріне мемлекеттік қызмет көрсету нәтижесін береді – 20 (жиырма) минут.</w:t>
      </w:r>
    </w:p>
    <w:bookmarkEnd w:id="281"/>
    <w:bookmarkStart w:name="z299" w:id="282"/>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сипаттау, сондай-ақ мемлекеттiк қызмет көрсету процесiнде ақпараттық жүйелердi пайдалану тәртiбi</w:t>
      </w:r>
    </w:p>
    <w:bookmarkEnd w:id="282"/>
    <w:bookmarkStart w:name="z300" w:id="283"/>
    <w:p>
      <w:pPr>
        <w:spacing w:after="0"/>
        <w:ind w:left="0"/>
        <w:jc w:val="both"/>
      </w:pPr>
      <w:r>
        <w:rPr>
          <w:rFonts w:ascii="Times New Roman"/>
          <w:b w:val="false"/>
          <w:i w:val="false"/>
          <w:color w:val="000000"/>
          <w:sz w:val="28"/>
        </w:rPr>
        <w:t>
      9. Көрсетілетін қызметті алушылар мемлекеттік қызметті алу үшін стандарттың 9 тармағындағы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283"/>
    <w:bookmarkStart w:name="z301" w:id="284"/>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 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стандартқа 3-қосымшаға сәйкес нысан бойынша құжаттарды қабылдаудан бас тарту туралы қолхат береді.</w:t>
      </w:r>
    </w:p>
    <w:bookmarkEnd w:id="284"/>
    <w:bookmarkStart w:name="z302" w:id="285"/>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285"/>
    <w:bookmarkStart w:name="z303" w:id="286"/>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286"/>
    <w:bookmarkStart w:name="z304" w:id="287"/>
    <w:p>
      <w:pPr>
        <w:spacing w:after="0"/>
        <w:ind w:left="0"/>
        <w:jc w:val="both"/>
      </w:pPr>
      <w:r>
        <w:rPr>
          <w:rFonts w:ascii="Times New Roman"/>
          <w:b w:val="false"/>
          <w:i w:val="false"/>
          <w:color w:val="000000"/>
          <w:sz w:val="28"/>
        </w:rPr>
        <w:t>
      1 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p>
    <w:bookmarkEnd w:id="287"/>
    <w:bookmarkStart w:name="z305" w:id="288"/>
    <w:p>
      <w:pPr>
        <w:spacing w:after="0"/>
        <w:ind w:left="0"/>
        <w:jc w:val="both"/>
      </w:pPr>
      <w:r>
        <w:rPr>
          <w:rFonts w:ascii="Times New Roman"/>
          <w:b w:val="false"/>
          <w:i w:val="false"/>
          <w:color w:val="000000"/>
          <w:sz w:val="28"/>
        </w:rPr>
        <w:t>
      1 шарт – ХҚО АЖ-да тіркелген оператор туралы деректерінің түпнұсқалығын ЭЦҚ арқылы тексеру;</w:t>
      </w:r>
    </w:p>
    <w:bookmarkEnd w:id="288"/>
    <w:bookmarkStart w:name="z306" w:id="289"/>
    <w:p>
      <w:pPr>
        <w:spacing w:after="0"/>
        <w:ind w:left="0"/>
        <w:jc w:val="both"/>
      </w:pPr>
      <w:r>
        <w:rPr>
          <w:rFonts w:ascii="Times New Roman"/>
          <w:b w:val="false"/>
          <w:i w:val="false"/>
          <w:color w:val="000000"/>
          <w:sz w:val="28"/>
        </w:rPr>
        <w:t>
      2 процесс – Мемлекеттік корпорация операторын авторландыру немесе деректерінде талап бұзушылықтардың болуына байланысты ХҚО АЖ-де авторландырудан бас тарту туралы хабарлама қалыптастыру;</w:t>
      </w:r>
    </w:p>
    <w:bookmarkEnd w:id="289"/>
    <w:bookmarkStart w:name="z307" w:id="290"/>
    <w:p>
      <w:pPr>
        <w:spacing w:after="0"/>
        <w:ind w:left="0"/>
        <w:jc w:val="both"/>
      </w:pPr>
      <w:r>
        <w:rPr>
          <w:rFonts w:ascii="Times New Roman"/>
          <w:b w:val="false"/>
          <w:i w:val="false"/>
          <w:color w:val="000000"/>
          <w:sz w:val="28"/>
        </w:rPr>
        <w:t>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290"/>
    <w:bookmarkStart w:name="z308" w:id="291"/>
    <w:p>
      <w:pPr>
        <w:spacing w:after="0"/>
        <w:ind w:left="0"/>
        <w:jc w:val="both"/>
      </w:pPr>
      <w:r>
        <w:rPr>
          <w:rFonts w:ascii="Times New Roman"/>
          <w:b w:val="false"/>
          <w:i w:val="false"/>
          <w:color w:val="000000"/>
          <w:sz w:val="28"/>
        </w:rPr>
        <w:t>
      4 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p>
    <w:bookmarkEnd w:id="291"/>
    <w:bookmarkStart w:name="z309" w:id="292"/>
    <w:p>
      <w:pPr>
        <w:spacing w:after="0"/>
        <w:ind w:left="0"/>
        <w:jc w:val="both"/>
      </w:pPr>
      <w:r>
        <w:rPr>
          <w:rFonts w:ascii="Times New Roman"/>
          <w:b w:val="false"/>
          <w:i w:val="false"/>
          <w:color w:val="000000"/>
          <w:sz w:val="28"/>
        </w:rPr>
        <w:t>
      2 шарт – көрсетілетін қызмет алушы деректерінің ЖТ МДБ-да болуын тексеру;</w:t>
      </w:r>
    </w:p>
    <w:bookmarkEnd w:id="292"/>
    <w:bookmarkStart w:name="z310" w:id="293"/>
    <w:p>
      <w:pPr>
        <w:spacing w:after="0"/>
        <w:ind w:left="0"/>
        <w:jc w:val="both"/>
      </w:pPr>
      <w:r>
        <w:rPr>
          <w:rFonts w:ascii="Times New Roman"/>
          <w:b w:val="false"/>
          <w:i w:val="false"/>
          <w:color w:val="000000"/>
          <w:sz w:val="28"/>
        </w:rPr>
        <w:t>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293"/>
    <w:bookmarkStart w:name="z311" w:id="294"/>
    <w:p>
      <w:pPr>
        <w:spacing w:after="0"/>
        <w:ind w:left="0"/>
        <w:jc w:val="both"/>
      </w:pPr>
      <w:r>
        <w:rPr>
          <w:rFonts w:ascii="Times New Roman"/>
          <w:b w:val="false"/>
          <w:i w:val="false"/>
          <w:color w:val="000000"/>
          <w:sz w:val="28"/>
        </w:rPr>
        <w:t>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294"/>
    <w:bookmarkStart w:name="z312" w:id="295"/>
    <w:p>
      <w:pPr>
        <w:spacing w:after="0"/>
        <w:ind w:left="0"/>
        <w:jc w:val="both"/>
      </w:pPr>
      <w:r>
        <w:rPr>
          <w:rFonts w:ascii="Times New Roman"/>
          <w:b w:val="false"/>
          <w:i w:val="false"/>
          <w:color w:val="000000"/>
          <w:sz w:val="28"/>
        </w:rPr>
        <w:t>
      7 процесс  – көрсетілетін қызметті алушыға қолхат беру;</w:t>
      </w:r>
    </w:p>
    <w:bookmarkEnd w:id="295"/>
    <w:bookmarkStart w:name="z313" w:id="296"/>
    <w:p>
      <w:pPr>
        <w:spacing w:after="0"/>
        <w:ind w:left="0"/>
        <w:jc w:val="both"/>
      </w:pPr>
      <w:r>
        <w:rPr>
          <w:rFonts w:ascii="Times New Roman"/>
          <w:b w:val="false"/>
          <w:i w:val="false"/>
          <w:color w:val="000000"/>
          <w:sz w:val="28"/>
        </w:rPr>
        <w:t>
      8 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p>
    <w:bookmarkEnd w:id="296"/>
    <w:bookmarkStart w:name="z314" w:id="297"/>
    <w:p>
      <w:pPr>
        <w:spacing w:after="0"/>
        <w:ind w:left="0"/>
        <w:jc w:val="both"/>
      </w:pPr>
      <w:r>
        <w:rPr>
          <w:rFonts w:ascii="Times New Roman"/>
          <w:b w:val="false"/>
          <w:i w:val="false"/>
          <w:color w:val="000000"/>
          <w:sz w:val="28"/>
        </w:rPr>
        <w:t>
      9 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 және мемлекеттік қызмет нәтижесін Мемлекеттік корпорацияға жеткізуді қамтамасыз ету (стандартта белгіленген мемлекеттік қызмет көрсету мерзімі аяқталғанға дейін бір тәулік бұрын);</w:t>
      </w:r>
    </w:p>
    <w:bookmarkEnd w:id="297"/>
    <w:bookmarkStart w:name="z315" w:id="298"/>
    <w:p>
      <w:pPr>
        <w:spacing w:after="0"/>
        <w:ind w:left="0"/>
        <w:jc w:val="both"/>
      </w:pPr>
      <w:r>
        <w:rPr>
          <w:rFonts w:ascii="Times New Roman"/>
          <w:b w:val="false"/>
          <w:i w:val="false"/>
          <w:color w:val="000000"/>
          <w:sz w:val="28"/>
        </w:rPr>
        <w:t>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298"/>
    <w:bookmarkStart w:name="z316" w:id="299"/>
    <w:p>
      <w:pPr>
        <w:spacing w:after="0"/>
        <w:ind w:left="0"/>
        <w:jc w:val="both"/>
      </w:pPr>
      <w:r>
        <w:rPr>
          <w:rFonts w:ascii="Times New Roman"/>
          <w:b w:val="false"/>
          <w:i w:val="false"/>
          <w:color w:val="000000"/>
          <w:sz w:val="28"/>
        </w:rPr>
        <w:t>
      Мемлекеттік қызмет көрсету мерзімдері:</w:t>
      </w:r>
    </w:p>
    <w:bookmarkEnd w:id="299"/>
    <w:bookmarkStart w:name="z317" w:id="300"/>
    <w:p>
      <w:pPr>
        <w:spacing w:after="0"/>
        <w:ind w:left="0"/>
        <w:jc w:val="both"/>
      </w:pPr>
      <w:r>
        <w:rPr>
          <w:rFonts w:ascii="Times New Roman"/>
          <w:b w:val="false"/>
          <w:i w:val="false"/>
          <w:color w:val="000000"/>
          <w:sz w:val="28"/>
        </w:rPr>
        <w:t>
      азаматтық хал актілері 2008 жылдан бастап Қазақстан Республикасының аумағында тіркелген кезде ("АХАЖ тіркеу пункті" ақпараттық жүйесі қызмет еткен кезден бастап) анықтамаларды электрондық форматта беру – 1 (бір) жұмыс күні;</w:t>
      </w:r>
    </w:p>
    <w:bookmarkEnd w:id="300"/>
    <w:bookmarkStart w:name="z318" w:id="301"/>
    <w:p>
      <w:pPr>
        <w:spacing w:after="0"/>
        <w:ind w:left="0"/>
        <w:jc w:val="both"/>
      </w:pPr>
      <w:r>
        <w:rPr>
          <w:rFonts w:ascii="Times New Roman"/>
          <w:b w:val="false"/>
          <w:i w:val="false"/>
          <w:color w:val="000000"/>
          <w:sz w:val="28"/>
        </w:rPr>
        <w:t xml:space="preserve">
      "АХАЖ" тіркеу пункті ақпараттық жүйесінде акт жазбаларының электрондық нұсқасы болған кезде және тіркеу органының мұрағатында азаматтық хал актісі болған кезде көрсетілетін қызметті алушы осы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бекітілген қажетті құжаттарды тапсырған кезден бастап 5 (бес) жұмыс күні ішінде көрсетіледі (құжаттарды қабылдау күні мемлекеттік қызметті көрсету мерзіміне кірмейді), дайын құжаттар 5 (бесінші) жұмыс күні беріледі, басқа тіркеу органына сұрау салуды жолдау қажет кезінде мемлекеттік қызмет көрсету мерзімі көрсетілетін қызметті алушыны 3 (үш) күнтізбелік күн ішінде хабардар ете отырып, күнтізбелік 30 (отыз) күнге дейін ұзартылады;</w:t>
      </w:r>
    </w:p>
    <w:bookmarkEnd w:id="301"/>
    <w:bookmarkStart w:name="z319" w:id="302"/>
    <w:p>
      <w:pPr>
        <w:spacing w:after="0"/>
        <w:ind w:left="0"/>
        <w:jc w:val="both"/>
      </w:pPr>
      <w:r>
        <w:rPr>
          <w:rFonts w:ascii="Times New Roman"/>
          <w:b w:val="false"/>
          <w:i w:val="false"/>
          <w:color w:val="000000"/>
          <w:sz w:val="28"/>
        </w:rPr>
        <w:t>
      азаматтық хал актісін басқа тіркеуші органда тіркеген кезде – күнтізбелік 30 (отыз) күн (құжаттарды қабылдау күні мемлекеттік қызметті көрсету мерзіміне кірмейді).</w:t>
      </w:r>
    </w:p>
    <w:bookmarkEnd w:id="302"/>
    <w:bookmarkStart w:name="z320" w:id="303"/>
    <w:p>
      <w:pPr>
        <w:spacing w:after="0"/>
        <w:ind w:left="0"/>
        <w:jc w:val="both"/>
      </w:pPr>
      <w:r>
        <w:rPr>
          <w:rFonts w:ascii="Times New Roman"/>
          <w:b w:val="false"/>
          <w:i w:val="false"/>
          <w:color w:val="000000"/>
          <w:sz w:val="28"/>
        </w:rPr>
        <w:t>
      10. Көрсетілетін қызметті алушының мемлекеттік көрсетілетін қызметті порталы арқылы алуы үшін жүгіну тәртібі мен рәсімдерінің реттілігінің сипаттамасы:</w:t>
      </w:r>
    </w:p>
    <w:bookmarkEnd w:id="303"/>
    <w:bookmarkStart w:name="z321" w:id="304"/>
    <w:p>
      <w:pPr>
        <w:spacing w:after="0"/>
        <w:ind w:left="0"/>
        <w:jc w:val="both"/>
      </w:pPr>
      <w:r>
        <w:rPr>
          <w:rFonts w:ascii="Times New Roman"/>
          <w:b w:val="false"/>
          <w:i w:val="false"/>
          <w:color w:val="000000"/>
          <w:sz w:val="28"/>
        </w:rPr>
        <w:t>
      1 процесс – көрсетілетін қызметті алушының мемлекеттік қызметті алуы үшін порталда ЭЦҚ көмегімен авторландыру процесі;</w:t>
      </w:r>
    </w:p>
    <w:bookmarkEnd w:id="304"/>
    <w:bookmarkStart w:name="z322" w:id="305"/>
    <w:p>
      <w:pPr>
        <w:spacing w:after="0"/>
        <w:ind w:left="0"/>
        <w:jc w:val="both"/>
      </w:pPr>
      <w:r>
        <w:rPr>
          <w:rFonts w:ascii="Times New Roman"/>
          <w:b w:val="false"/>
          <w:i w:val="false"/>
          <w:color w:val="000000"/>
          <w:sz w:val="28"/>
        </w:rPr>
        <w:t>
      1 шарт – тіркелген көрсетілетін қызметті алушы туралы деректерінің түпнұсқалығын ЭЦҚ арқылы тексеру;</w:t>
      </w:r>
    </w:p>
    <w:bookmarkEnd w:id="305"/>
    <w:bookmarkStart w:name="z323" w:id="306"/>
    <w:p>
      <w:pPr>
        <w:spacing w:after="0"/>
        <w:ind w:left="0"/>
        <w:jc w:val="both"/>
      </w:pPr>
      <w:r>
        <w:rPr>
          <w:rFonts w:ascii="Times New Roman"/>
          <w:b w:val="false"/>
          <w:i w:val="false"/>
          <w:color w:val="000000"/>
          <w:sz w:val="28"/>
        </w:rPr>
        <w:t>
      2 процесс – көрсетілетін қызметті алушының деректерінде талап бұзушылықтардың болуына байланысты авторландырудан бас тарту туралы хабарлама қалыптастыру;</w:t>
      </w:r>
    </w:p>
    <w:bookmarkEnd w:id="306"/>
    <w:bookmarkStart w:name="z324" w:id="307"/>
    <w:p>
      <w:pPr>
        <w:spacing w:after="0"/>
        <w:ind w:left="0"/>
        <w:jc w:val="both"/>
      </w:pPr>
      <w:r>
        <w:rPr>
          <w:rFonts w:ascii="Times New Roman"/>
          <w:b w:val="false"/>
          <w:i w:val="false"/>
          <w:color w:val="000000"/>
          <w:sz w:val="28"/>
        </w:rPr>
        <w:t>
      3 процесс – көрсетілетін қызметті алушының мемлекеттік көрсетілетін қызметтi таңдауы, қызмет көрсету үшін сұрату нысанын экранға шығаруы және көрсетілетін қызметті алушының нысанды оның құрылымы мен форматтық талаптарын ескерумен толтыруы (деректер енгізу);</w:t>
      </w:r>
    </w:p>
    <w:bookmarkEnd w:id="307"/>
    <w:bookmarkStart w:name="z325" w:id="308"/>
    <w:p>
      <w:pPr>
        <w:spacing w:after="0"/>
        <w:ind w:left="0"/>
        <w:jc w:val="both"/>
      </w:pPr>
      <w:r>
        <w:rPr>
          <w:rFonts w:ascii="Times New Roman"/>
          <w:b w:val="false"/>
          <w:i w:val="false"/>
          <w:color w:val="000000"/>
          <w:sz w:val="28"/>
        </w:rPr>
        <w:t>
      4 процесс – көрсетілетін қызметті алушының ЭЦҚ арқылы мемлекеттік қызмет көрсетуге сұратудың толтырылған нысанына қол қою;</w:t>
      </w:r>
    </w:p>
    <w:bookmarkEnd w:id="308"/>
    <w:bookmarkStart w:name="z326" w:id="309"/>
    <w:p>
      <w:pPr>
        <w:spacing w:after="0"/>
        <w:ind w:left="0"/>
        <w:jc w:val="both"/>
      </w:pPr>
      <w:r>
        <w:rPr>
          <w:rFonts w:ascii="Times New Roman"/>
          <w:b w:val="false"/>
          <w:i w:val="false"/>
          <w:color w:val="000000"/>
          <w:sz w:val="28"/>
        </w:rPr>
        <w:t>
      5 процесс – көрсетілетін қызметті алушының ЭЦҚ қол қойылған электрондық құжатты (көрсетілетін қызметті алушының сұратуын) ЭҮШ арқылы ЭҮАШ АЖО-ға жіберу және көрсетілетін қызметті беруші маманының мемлекеттік көрсетілетін қызметті өңдеуі;</w:t>
      </w:r>
    </w:p>
    <w:bookmarkEnd w:id="309"/>
    <w:bookmarkStart w:name="z327" w:id="310"/>
    <w:p>
      <w:pPr>
        <w:spacing w:after="0"/>
        <w:ind w:left="0"/>
        <w:jc w:val="both"/>
      </w:pPr>
      <w:r>
        <w:rPr>
          <w:rFonts w:ascii="Times New Roman"/>
          <w:b w:val="false"/>
          <w:i w:val="false"/>
          <w:color w:val="000000"/>
          <w:sz w:val="28"/>
        </w:rPr>
        <w:t>
      6 процесс – бөлім маманының мемлекеттік қызмет көрсету нәтижесін қалыптастыруы (өтінішті қабылданғанын растау туралы хабарлама). Электронды құжат ЭЦҚ қолдану арқылы бөлім маманымен қалыптастырылады және порталдағы жеке кабинетіне жолданады;</w:t>
      </w:r>
    </w:p>
    <w:bookmarkEnd w:id="310"/>
    <w:bookmarkStart w:name="z328" w:id="311"/>
    <w:p>
      <w:pPr>
        <w:spacing w:after="0"/>
        <w:ind w:left="0"/>
        <w:jc w:val="both"/>
      </w:pPr>
      <w:r>
        <w:rPr>
          <w:rFonts w:ascii="Times New Roman"/>
          <w:b w:val="false"/>
          <w:i w:val="false"/>
          <w:color w:val="000000"/>
          <w:sz w:val="28"/>
        </w:rPr>
        <w:t>
      7 процесс – көрсетілетін қызметті алушының "жеке кабинетінде" сұратудың қабылданғаны туралы және атын, әкесінің атын, тегін ауыстыруды тіркеу күнінің белгіленуі туралы мәртебесін көрсету.</w:t>
      </w:r>
    </w:p>
    <w:bookmarkEnd w:id="311"/>
    <w:bookmarkStart w:name="z329" w:id="312"/>
    <w:p>
      <w:pPr>
        <w:spacing w:after="0"/>
        <w:ind w:left="0"/>
        <w:jc w:val="both"/>
      </w:pPr>
      <w:r>
        <w:rPr>
          <w:rFonts w:ascii="Times New Roman"/>
          <w:b w:val="false"/>
          <w:i w:val="false"/>
          <w:color w:val="000000"/>
          <w:sz w:val="28"/>
        </w:rPr>
        <w:t>
      Құжаттарды тапсырған сәттен бастап мемлекеттік қызметті порталда көрсету – атын, әкесінің атын, тегін ауыстыруды тіркеу күнінің белгіленуі туралы хабарламаны алу мерзімі – 1 (бір) жұмыс күні.</w:t>
      </w:r>
    </w:p>
    <w:bookmarkEnd w:id="312"/>
    <w:bookmarkStart w:name="z330" w:id="313"/>
    <w:p>
      <w:pPr>
        <w:spacing w:after="0"/>
        <w:ind w:left="0"/>
        <w:jc w:val="both"/>
      </w:pPr>
      <w:r>
        <w:rPr>
          <w:rFonts w:ascii="Times New Roman"/>
          <w:b w:val="false"/>
          <w:i w:val="false"/>
          <w:color w:val="000000"/>
          <w:sz w:val="28"/>
        </w:rPr>
        <w:t xml:space="preserve">
      Портал арқылы мемлекеттiк қызмет көрсету кезiнде жүгiну және көрсетілетін қызметті берушінің рәсiмдерінiң (iс-қимылдарының) реттiлiк тәртiбiнің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p>
    <w:bookmarkEnd w:id="313"/>
    <w:bookmarkStart w:name="z331" w:id="314"/>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w:t>
            </w:r>
            <w:r>
              <w:br/>
            </w:r>
            <w:r>
              <w:rPr>
                <w:rFonts w:ascii="Times New Roman"/>
                <w:b w:val="false"/>
                <w:i w:val="false"/>
                <w:color w:val="000000"/>
                <w:sz w:val="20"/>
              </w:rPr>
              <w:t xml:space="preserve">туралы қайталама куәліктер </w:t>
            </w:r>
            <w:r>
              <w:br/>
            </w:r>
            <w:r>
              <w:rPr>
                <w:rFonts w:ascii="Times New Roman"/>
                <w:b w:val="false"/>
                <w:i w:val="false"/>
                <w:color w:val="000000"/>
                <w:sz w:val="20"/>
              </w:rPr>
              <w:t xml:space="preserve">немесе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333" w:id="315"/>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315"/>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16"/>
    <w:p>
      <w:pPr>
        <w:spacing w:after="0"/>
        <w:ind w:left="0"/>
        <w:jc w:val="left"/>
      </w:pPr>
      <w:r>
        <w:rPr>
          <w:rFonts w:ascii="Times New Roman"/>
          <w:b/>
          <w:i w:val="false"/>
          <w:color w:val="000000"/>
        </w:rPr>
        <w:t xml:space="preserve"> Шартты белгілер:</w:t>
      </w:r>
    </w:p>
    <w:bookmarkEnd w:id="316"/>
    <w:bookmarkStart w:name="z335"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42926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2926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w:t>
            </w:r>
            <w:r>
              <w:br/>
            </w:r>
            <w:r>
              <w:rPr>
                <w:rFonts w:ascii="Times New Roman"/>
                <w:b w:val="false"/>
                <w:i w:val="false"/>
                <w:color w:val="000000"/>
                <w:sz w:val="20"/>
              </w:rPr>
              <w:t xml:space="preserve">туралы қайталама куәліктер </w:t>
            </w:r>
            <w:r>
              <w:br/>
            </w:r>
            <w:r>
              <w:rPr>
                <w:rFonts w:ascii="Times New Roman"/>
                <w:b w:val="false"/>
                <w:i w:val="false"/>
                <w:color w:val="000000"/>
                <w:sz w:val="20"/>
              </w:rPr>
              <w:t xml:space="preserve">немесе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337" w:id="318"/>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18"/>
    <w:bookmarkStart w:name="z338" w:id="319"/>
    <w:p>
      <w:pPr>
        <w:spacing w:after="0"/>
        <w:ind w:left="0"/>
        <w:jc w:val="left"/>
      </w:pPr>
      <w:r>
        <w:rPr>
          <w:rFonts w:ascii="Times New Roman"/>
          <w:b/>
          <w:i w:val="false"/>
          <w:color w:val="000000"/>
        </w:rPr>
        <w:t xml:space="preserve"> 1) Мемлекеттік корпорация арқылы мемлекеттік қызмет көрсету кезінде</w:t>
      </w:r>
    </w:p>
    <w:bookmarkEnd w:id="319"/>
    <w:bookmarkStart w:name="z339"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 тіркеу </w:t>
            </w:r>
            <w:r>
              <w:br/>
            </w:r>
            <w:r>
              <w:rPr>
                <w:rFonts w:ascii="Times New Roman"/>
                <w:b w:val="false"/>
                <w:i w:val="false"/>
                <w:color w:val="000000"/>
                <w:sz w:val="20"/>
              </w:rPr>
              <w:t xml:space="preserve">туралы қайталама куәліктер </w:t>
            </w:r>
            <w:r>
              <w:br/>
            </w:r>
            <w:r>
              <w:rPr>
                <w:rFonts w:ascii="Times New Roman"/>
                <w:b w:val="false"/>
                <w:i w:val="false"/>
                <w:color w:val="000000"/>
                <w:sz w:val="20"/>
              </w:rPr>
              <w:t xml:space="preserve">немесе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 қосымша</w:t>
            </w:r>
          </w:p>
        </w:tc>
      </w:tr>
    </w:tbl>
    <w:bookmarkStart w:name="z341" w:id="321"/>
    <w:p>
      <w:pPr>
        <w:spacing w:after="0"/>
        <w:ind w:left="0"/>
        <w:jc w:val="left"/>
      </w:pPr>
      <w:r>
        <w:rPr>
          <w:rFonts w:ascii="Times New Roman"/>
          <w:b/>
          <w:i w:val="false"/>
          <w:color w:val="000000"/>
        </w:rPr>
        <w:t xml:space="preserve"> 2) портал арқылы мемлекеттік қызмет көрсету кезінде</w:t>
      </w:r>
    </w:p>
    <w:bookmarkEnd w:id="321"/>
    <w:bookmarkStart w:name="z342"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23"/>
    <w:p>
      <w:pPr>
        <w:spacing w:after="0"/>
        <w:ind w:left="0"/>
        <w:jc w:val="left"/>
      </w:pPr>
      <w:r>
        <w:rPr>
          <w:rFonts w:ascii="Times New Roman"/>
          <w:b/>
          <w:i w:val="false"/>
          <w:color w:val="000000"/>
        </w:rPr>
        <w:t xml:space="preserve"> Шартты белгілер:</w:t>
      </w:r>
    </w:p>
    <w:bookmarkEnd w:id="323"/>
    <w:bookmarkStart w:name="z344"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"29" желтоқсандағы № 362 </w:t>
            </w:r>
            <w:r>
              <w:br/>
            </w:r>
            <w:r>
              <w:rPr>
                <w:rFonts w:ascii="Times New Roman"/>
                <w:b w:val="false"/>
                <w:i w:val="false"/>
                <w:color w:val="000000"/>
                <w:sz w:val="20"/>
              </w:rPr>
              <w:t>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8 қыркүйектегі № 228 </w:t>
            </w:r>
            <w:r>
              <w:br/>
            </w:r>
            <w:r>
              <w:rPr>
                <w:rFonts w:ascii="Times New Roman"/>
                <w:b w:val="false"/>
                <w:i w:val="false"/>
                <w:color w:val="000000"/>
                <w:sz w:val="20"/>
              </w:rPr>
              <w:t>қаулысымен бекітілген</w:t>
            </w:r>
          </w:p>
        </w:tc>
      </w:tr>
    </w:tbl>
    <w:bookmarkStart w:name="z347" w:id="325"/>
    <w:p>
      <w:pPr>
        <w:spacing w:after="0"/>
        <w:ind w:left="0"/>
        <w:jc w:val="left"/>
      </w:pPr>
      <w:r>
        <w:rPr>
          <w:rFonts w:ascii="Times New Roman"/>
          <w:b/>
          <w:i w:val="false"/>
          <w:color w:val="000000"/>
        </w:rPr>
        <w:t xml:space="preserve">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325"/>
    <w:bookmarkStart w:name="z348" w:id="326"/>
    <w:p>
      <w:pPr>
        <w:spacing w:after="0"/>
        <w:ind w:left="0"/>
        <w:jc w:val="left"/>
      </w:pPr>
      <w:r>
        <w:rPr>
          <w:rFonts w:ascii="Times New Roman"/>
          <w:b/>
          <w:i w:val="false"/>
          <w:color w:val="000000"/>
        </w:rPr>
        <w:t xml:space="preserve"> 1. Жалпы ережелер</w:t>
      </w:r>
    </w:p>
    <w:bookmarkEnd w:id="326"/>
    <w:bookmarkStart w:name="z349" w:id="327"/>
    <w:p>
      <w:pPr>
        <w:spacing w:after="0"/>
        <w:ind w:left="0"/>
        <w:jc w:val="both"/>
      </w:pPr>
      <w:r>
        <w:rPr>
          <w:rFonts w:ascii="Times New Roman"/>
          <w:b w:val="false"/>
          <w:i w:val="false"/>
          <w:color w:val="000000"/>
          <w:sz w:val="28"/>
        </w:rPr>
        <w:t>
      1. "Әке болуды анықтауды тіркеу, оның ішінде азаматтық хал актілері жазбаларына өзгерістер, толықтырулар мен түзетулер енгізу"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p>
    <w:bookmarkEnd w:id="327"/>
    <w:bookmarkStart w:name="z350" w:id="32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аудандық маңызы бар қалалардың ЖАО, кенттердің, ауылдардың, ауылдық округтердің әкімдері арқылы жүзеге асырылады.</w:t>
      </w:r>
    </w:p>
    <w:bookmarkEnd w:id="328"/>
    <w:bookmarkStart w:name="z351" w:id="329"/>
    <w:p>
      <w:pPr>
        <w:spacing w:after="0"/>
        <w:ind w:left="0"/>
        <w:jc w:val="both"/>
      </w:pPr>
      <w:r>
        <w:rPr>
          <w:rFonts w:ascii="Times New Roman"/>
          <w:b w:val="false"/>
          <w:i w:val="false"/>
          <w:color w:val="000000"/>
          <w:sz w:val="28"/>
        </w:rPr>
        <w:t>
      2. Мемлекеттік қызмет көрсету нысаны: қағаз түрінде.</w:t>
      </w:r>
    </w:p>
    <w:bookmarkEnd w:id="329"/>
    <w:bookmarkStart w:name="z352" w:id="330"/>
    <w:p>
      <w:pPr>
        <w:spacing w:after="0"/>
        <w:ind w:left="0"/>
        <w:jc w:val="both"/>
      </w:pPr>
      <w:r>
        <w:rPr>
          <w:rFonts w:ascii="Times New Roman"/>
          <w:b w:val="false"/>
          <w:i w:val="false"/>
          <w:color w:val="000000"/>
          <w:sz w:val="28"/>
        </w:rPr>
        <w:t>
      3. Мемлекеттік қызметті көрсетудің нәтижесі:</w:t>
      </w:r>
    </w:p>
    <w:bookmarkEnd w:id="330"/>
    <w:bookmarkStart w:name="z353" w:id="331"/>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әке болуды анықтау туралы куәлік, туу туралы куәлік (туу туралы акт жазбаға өзгерістер енгізілген жағдайда), енгізілген өзгерістерімен, толықтырулармен және түзетулермен қоса әке болуды анықтау туралы қайталама куәлік немесе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(Нормативтік құқықтық актілерді мемлекеттік тіркеу тізілімінде тіркелген нөмірі 11374) бұйрығымен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9-1 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қағаз жеткізгіштегі дәлелді жауап.</w:t>
      </w:r>
    </w:p>
    <w:bookmarkEnd w:id="331"/>
    <w:bookmarkStart w:name="z354" w:id="332"/>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332"/>
    <w:bookmarkStart w:name="z355" w:id="33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333"/>
    <w:bookmarkStart w:name="z356" w:id="33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топтамасының болуы негіздеме болып табылады.</w:t>
      </w:r>
    </w:p>
    <w:bookmarkEnd w:id="334"/>
    <w:bookmarkStart w:name="z357" w:id="335"/>
    <w:p>
      <w:pPr>
        <w:spacing w:after="0"/>
        <w:ind w:left="0"/>
        <w:jc w:val="both"/>
      </w:pPr>
      <w:r>
        <w:rPr>
          <w:rFonts w:ascii="Times New Roman"/>
          <w:b w:val="false"/>
          <w:i w:val="false"/>
          <w:color w:val="000000"/>
          <w:sz w:val="28"/>
        </w:rPr>
        <w:t>
      5. Әке болуды анықтауды тіркеу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335"/>
    <w:bookmarkStart w:name="z358" w:id="336"/>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"Азаматтық хал актісі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336"/>
    <w:bookmarkStart w:name="z359" w:id="337"/>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337"/>
    <w:bookmarkStart w:name="z360" w:id="338"/>
    <w:p>
      <w:pPr>
        <w:spacing w:after="0"/>
        <w:ind w:left="0"/>
        <w:jc w:val="both"/>
      </w:pPr>
      <w:r>
        <w:rPr>
          <w:rFonts w:ascii="Times New Roman"/>
          <w:b w:val="false"/>
          <w:i w:val="false"/>
          <w:color w:val="000000"/>
          <w:sz w:val="28"/>
        </w:rPr>
        <w:t>
      3 іс-қимыл – көрсетілетін қызметті берушінің маманы көрсетілетін қызметті алушының құжаттарын қарайды, акт жазбасы жасалған жерді тексереді – 30 (отыз) минут;</w:t>
      </w:r>
    </w:p>
    <w:bookmarkEnd w:id="338"/>
    <w:bookmarkStart w:name="z361" w:id="339"/>
    <w:p>
      <w:pPr>
        <w:spacing w:after="0"/>
        <w:ind w:left="0"/>
        <w:jc w:val="both"/>
      </w:pPr>
      <w:r>
        <w:rPr>
          <w:rFonts w:ascii="Times New Roman"/>
          <w:b w:val="false"/>
          <w:i w:val="false"/>
          <w:color w:val="000000"/>
          <w:sz w:val="28"/>
        </w:rPr>
        <w:t>
      1 шарт – егер туу туралы акт жазбасы басқа аймақта тіркелген болса, көрсетілетін қызметті берушінің маманы акт жазбасы жасалған жер бойынша сұрату жібереді және көрсетілетін қызметті алушыға мемлекеттік қызмет көрсету мерзімі күнтізбелік 30 (отыз) күннен аспайтын уақытқа ұзартылғандығы туралы хабарлайды  – 1 (бір) күнтізбелік күн;</w:t>
      </w:r>
    </w:p>
    <w:bookmarkEnd w:id="339"/>
    <w:bookmarkStart w:name="z362" w:id="340"/>
    <w:p>
      <w:pPr>
        <w:spacing w:after="0"/>
        <w:ind w:left="0"/>
        <w:jc w:val="both"/>
      </w:pPr>
      <w:r>
        <w:rPr>
          <w:rFonts w:ascii="Times New Roman"/>
          <w:b w:val="false"/>
          <w:i w:val="false"/>
          <w:color w:val="000000"/>
          <w:sz w:val="28"/>
        </w:rPr>
        <w:t>
      4 іс-қимыл – көрсетілетін қызметті берушінің маманы АХАЖ ТП-да әке болуды анықтау туралы акт жазбасын тіркеуді жүзеге асырады, азаматтық хал актісін тіркеу туралы тиісті куәлікті ресімдейді  –  жүгінген күні;</w:t>
      </w:r>
    </w:p>
    <w:bookmarkEnd w:id="340"/>
    <w:bookmarkStart w:name="z363" w:id="341"/>
    <w:p>
      <w:pPr>
        <w:spacing w:after="0"/>
        <w:ind w:left="0"/>
        <w:jc w:val="both"/>
      </w:pPr>
      <w:r>
        <w:rPr>
          <w:rFonts w:ascii="Times New Roman"/>
          <w:b w:val="false"/>
          <w:i w:val="false"/>
          <w:color w:val="000000"/>
          <w:sz w:val="28"/>
        </w:rPr>
        <w:t>
      5 іс-қимыл – көрсетілетін қызметті берушінің басшысы әке болуды анықтау туралы куәлік, туу туралы куәлікке (туу туралы акт жазбаға өзгерістер енгізілген жағдайда)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341"/>
    <w:bookmarkStart w:name="z364" w:id="342"/>
    <w:p>
      <w:pPr>
        <w:spacing w:after="0"/>
        <w:ind w:left="0"/>
        <w:jc w:val="both"/>
      </w:pPr>
      <w:r>
        <w:rPr>
          <w:rFonts w:ascii="Times New Roman"/>
          <w:b w:val="false"/>
          <w:i w:val="false"/>
          <w:color w:val="000000"/>
          <w:sz w:val="28"/>
        </w:rPr>
        <w:t>
      6 іс-қимыл – көрсетілетін қызметті берушінің кеңсесі көрсетілетін қызметті алушыға мемлекеттік қызмет көрсету нәтижесін береді – 10 (он) минут.</w:t>
      </w:r>
    </w:p>
    <w:bookmarkEnd w:id="342"/>
    <w:bookmarkStart w:name="z365" w:id="343"/>
    <w:p>
      <w:pPr>
        <w:spacing w:after="0"/>
        <w:ind w:left="0"/>
        <w:jc w:val="both"/>
      </w:pPr>
      <w:r>
        <w:rPr>
          <w:rFonts w:ascii="Times New Roman"/>
          <w:b w:val="false"/>
          <w:i w:val="false"/>
          <w:color w:val="000000"/>
          <w:sz w:val="28"/>
        </w:rPr>
        <w:t>
      6. Азаматтық хал акт жазбасына өзгерістер, толықтырулар мен түзетулер енгізу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343"/>
    <w:bookmarkStart w:name="z366" w:id="344"/>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344"/>
    <w:bookmarkStart w:name="z367" w:id="345"/>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345"/>
    <w:bookmarkStart w:name="z368" w:id="346"/>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346"/>
    <w:bookmarkStart w:name="z369" w:id="347"/>
    <w:p>
      <w:pPr>
        <w:spacing w:after="0"/>
        <w:ind w:left="0"/>
        <w:jc w:val="both"/>
      </w:pPr>
      <w:r>
        <w:rPr>
          <w:rFonts w:ascii="Times New Roman"/>
          <w:b w:val="false"/>
          <w:i w:val="false"/>
          <w:color w:val="000000"/>
          <w:sz w:val="28"/>
        </w:rPr>
        <w:t xml:space="preserve">
      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 </w:t>
      </w:r>
    </w:p>
    <w:bookmarkEnd w:id="347"/>
    <w:bookmarkStart w:name="z370" w:id="348"/>
    <w:p>
      <w:pPr>
        <w:spacing w:after="0"/>
        <w:ind w:left="0"/>
        <w:jc w:val="both"/>
      </w:pPr>
      <w:r>
        <w:rPr>
          <w:rFonts w:ascii="Times New Roman"/>
          <w:b w:val="false"/>
          <w:i w:val="false"/>
          <w:color w:val="000000"/>
          <w:sz w:val="28"/>
        </w:rPr>
        <w:t>
      "АХАЖ" ТП-да актілік жазбаға өзгерістер, толықтырулар мен түзетулер енгізеді, қайталама куәлік рәсімдейді  – 6 (алты) жұмыс күн ішінде;</w:t>
      </w:r>
    </w:p>
    <w:bookmarkEnd w:id="348"/>
    <w:bookmarkStart w:name="z371" w:id="349"/>
    <w:p>
      <w:pPr>
        <w:spacing w:after="0"/>
        <w:ind w:left="0"/>
        <w:jc w:val="both"/>
      </w:pPr>
      <w:r>
        <w:rPr>
          <w:rFonts w:ascii="Times New Roman"/>
          <w:b w:val="false"/>
          <w:i w:val="false"/>
          <w:color w:val="000000"/>
          <w:sz w:val="28"/>
        </w:rPr>
        <w:t>
      4 іс-қимыл – көрсетілетін қызметті берушінің басшысы енгізілген өзгерістерімен, толықтырулармен және түзетулермен қоса әке болуды анықтау туралы қайталама куәлікке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349"/>
    <w:bookmarkStart w:name="z372" w:id="350"/>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350"/>
    <w:bookmarkStart w:name="z373" w:id="351"/>
    <w:p>
      <w:pPr>
        <w:spacing w:after="0"/>
        <w:ind w:left="0"/>
        <w:jc w:val="both"/>
      </w:pPr>
      <w:r>
        <w:rPr>
          <w:rFonts w:ascii="Times New Roman"/>
          <w:b w:val="false"/>
          <w:i w:val="false"/>
          <w:color w:val="000000"/>
          <w:sz w:val="28"/>
        </w:rPr>
        <w:t>
      Мемлекеттік қызмет көрсету мерзімі:</w:t>
      </w:r>
    </w:p>
    <w:bookmarkEnd w:id="351"/>
    <w:bookmarkStart w:name="z374" w:id="352"/>
    <w:p>
      <w:pPr>
        <w:spacing w:after="0"/>
        <w:ind w:left="0"/>
        <w:jc w:val="both"/>
      </w:pPr>
      <w:r>
        <w:rPr>
          <w:rFonts w:ascii="Times New Roman"/>
          <w:b w:val="false"/>
          <w:i w:val="false"/>
          <w:color w:val="000000"/>
          <w:sz w:val="28"/>
        </w:rPr>
        <w:t>
      1) егер туу туралы акт жазбасы өтініш берген жерде болса, көрсетілетін қызметті берушіге құжаттар топтамасын тапсырған кезден бастап – 1 (бір) жұмыс күні;</w:t>
      </w:r>
    </w:p>
    <w:bookmarkEnd w:id="352"/>
    <w:bookmarkStart w:name="z375" w:id="353"/>
    <w:p>
      <w:pPr>
        <w:spacing w:after="0"/>
        <w:ind w:left="0"/>
        <w:jc w:val="both"/>
      </w:pPr>
      <w:r>
        <w:rPr>
          <w:rFonts w:ascii="Times New Roman"/>
          <w:b w:val="false"/>
          <w:i w:val="false"/>
          <w:color w:val="000000"/>
          <w:sz w:val="28"/>
        </w:rPr>
        <w:t xml:space="preserve">
      2) егер туу туралы акт жазбасы Қазақстан Республикасының аумағында басқа тіркеуші органда болса, көрсетілетін қызметті алушыны 3 (үш) күнтізбелік күн ішінде хабардар ете отырып, көрсетілетін қызметті берушіге құжаттар топтамасын тапсырған кезден бастап  – 30 (отыз) күнтізбелік күн; </w:t>
      </w:r>
    </w:p>
    <w:bookmarkEnd w:id="353"/>
    <w:bookmarkStart w:name="z376" w:id="354"/>
    <w:p>
      <w:pPr>
        <w:spacing w:after="0"/>
        <w:ind w:left="0"/>
        <w:jc w:val="both"/>
      </w:pPr>
      <w:r>
        <w:rPr>
          <w:rFonts w:ascii="Times New Roman"/>
          <w:b w:val="false"/>
          <w:i w:val="false"/>
          <w:color w:val="000000"/>
          <w:sz w:val="28"/>
        </w:rPr>
        <w:t>
      3) азаматтық хал акт жазбасына өзгерістер, толықтырулар мен түзетулер енгізу туралы өтініш күнтізбелік 7 (жеті) күн ішінде қаралады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354"/>
    <w:bookmarkStart w:name="z377" w:id="355"/>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 іс-қимылды орындауды бастау үшін негіз болады. </w:t>
      </w:r>
    </w:p>
    <w:bookmarkEnd w:id="355"/>
    <w:bookmarkStart w:name="z378" w:id="356"/>
    <w:p>
      <w:pPr>
        <w:spacing w:after="0"/>
        <w:ind w:left="0"/>
        <w:jc w:val="both"/>
      </w:pPr>
      <w:r>
        <w:rPr>
          <w:rFonts w:ascii="Times New Roman"/>
          <w:b w:val="false"/>
          <w:i w:val="false"/>
          <w:color w:val="000000"/>
          <w:sz w:val="28"/>
        </w:rPr>
        <w:t xml:space="preserve">
      Осы Регламенттің 5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 іс-қимылды орындауды бастау үшін негіз болады. </w:t>
      </w:r>
    </w:p>
    <w:bookmarkEnd w:id="356"/>
    <w:bookmarkStart w:name="z379" w:id="357"/>
    <w:p>
      <w:pPr>
        <w:spacing w:after="0"/>
        <w:ind w:left="0"/>
        <w:jc w:val="both"/>
      </w:pPr>
      <w:r>
        <w:rPr>
          <w:rFonts w:ascii="Times New Roman"/>
          <w:b w:val="false"/>
          <w:i w:val="false"/>
          <w:color w:val="000000"/>
          <w:sz w:val="28"/>
        </w:rPr>
        <w:t>
      Осы Регламенттің 5 тармағында көрсетілген 3 іс-қимыл бойынша мемлекеттік қызмет көрсету рәсімінің (іс-қимылының) нәтижесі көрсетілетін қызметті алушының құжаттарын қарау болып табылады, ол осы Регламенттің   5 тармағында көрсетілген 4 іс-қимылды орындауды бастау үшін негіз болады.</w:t>
      </w:r>
    </w:p>
    <w:bookmarkEnd w:id="357"/>
    <w:bookmarkStart w:name="z380" w:id="358"/>
    <w:p>
      <w:pPr>
        <w:spacing w:after="0"/>
        <w:ind w:left="0"/>
        <w:jc w:val="both"/>
      </w:pPr>
      <w:r>
        <w:rPr>
          <w:rFonts w:ascii="Times New Roman"/>
          <w:b w:val="false"/>
          <w:i w:val="false"/>
          <w:color w:val="000000"/>
          <w:sz w:val="28"/>
        </w:rPr>
        <w:t>
      Осы Регламенттің 5 тармағында көрсетілген 4 іс-қимыл бойынша мемлекеттік қызмет көрсету рәсімінің (іс-қимылының) нәтижесі әке болуды анықтау туралы акт жазбасын тіркеу, куәліктің толтырылған бланкі болып табылады, олар осы Регламенттің 5 тармағында көрсетілген 5 іс-қимылды орындауды бастау үшін негіз болады.</w:t>
      </w:r>
    </w:p>
    <w:bookmarkEnd w:id="358"/>
    <w:bookmarkStart w:name="z381" w:id="359"/>
    <w:p>
      <w:pPr>
        <w:spacing w:after="0"/>
        <w:ind w:left="0"/>
        <w:jc w:val="both"/>
      </w:pPr>
      <w:r>
        <w:rPr>
          <w:rFonts w:ascii="Times New Roman"/>
          <w:b w:val="false"/>
          <w:i w:val="false"/>
          <w:color w:val="000000"/>
          <w:sz w:val="28"/>
        </w:rPr>
        <w:t>
      Осы Регламенттің 5 тармағында көрсетілген 5 іс-қимыл бойынша мемлекеттік қызмет көрсету рәсімінің (іс-қимылының) нәтижесі әке болуды анықтау туралы куәлік, туу туралы куәлікке (туу туралы акт жазбаға өзгерістер енгізілген жағдайда) қол қойылған куәлік немесе мемлекеттік қызметті көрсетуден дәлелді бас тарту туралы жауабы болып табылады, ол осы Регламенттің 5 тармағында көрсетілген 6 іс-қимылды орындауды бастау үшін негіз болады.</w:t>
      </w:r>
    </w:p>
    <w:bookmarkEnd w:id="359"/>
    <w:bookmarkStart w:name="z382" w:id="360"/>
    <w:p>
      <w:pPr>
        <w:spacing w:after="0"/>
        <w:ind w:left="0"/>
        <w:jc w:val="both"/>
      </w:pPr>
      <w:r>
        <w:rPr>
          <w:rFonts w:ascii="Times New Roman"/>
          <w:b w:val="false"/>
          <w:i w:val="false"/>
          <w:color w:val="000000"/>
          <w:sz w:val="28"/>
        </w:rPr>
        <w:t>
      Осы Регламенттің 5 тармағында көрсетілген 6 іс-қимыл бойынша мемлекеттік қызмет көрсету рәсімінің (іс-қимылының) нәтижесі көрсетілетін қызметті алушыға куәлік беру болып табылады.</w:t>
      </w:r>
    </w:p>
    <w:bookmarkEnd w:id="360"/>
    <w:bookmarkStart w:name="z383" w:id="361"/>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1 іс-қимыл бойынша азаматтық хал актілері жазбаларына өзгерістер, толықтырулар мен түзетулер енгізу кезінде мемлекеттік қызмет көрсету рәсімінің (іс-қимылының) нәтижесі тіркелген құжаттар болып табылады, олар осы Регламенттің 6 тармағында көрсетілген 2 іс-қимылды орындауды бастау үшін негіз болады.</w:t>
      </w:r>
    </w:p>
    <w:bookmarkEnd w:id="361"/>
    <w:bookmarkStart w:name="z384" w:id="362"/>
    <w:p>
      <w:pPr>
        <w:spacing w:after="0"/>
        <w:ind w:left="0"/>
        <w:jc w:val="both"/>
      </w:pPr>
      <w:r>
        <w:rPr>
          <w:rFonts w:ascii="Times New Roman"/>
          <w:b w:val="false"/>
          <w:i w:val="false"/>
          <w:color w:val="000000"/>
          <w:sz w:val="28"/>
        </w:rPr>
        <w:t>
      Осы Регламенттің 6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6 тармағында көрсетілген 3 іс-қимылды орындауды бастау үшін негіз болады.</w:t>
      </w:r>
    </w:p>
    <w:bookmarkEnd w:id="362"/>
    <w:bookmarkStart w:name="z385" w:id="363"/>
    <w:p>
      <w:pPr>
        <w:spacing w:after="0"/>
        <w:ind w:left="0"/>
        <w:jc w:val="both"/>
      </w:pPr>
      <w:r>
        <w:rPr>
          <w:rFonts w:ascii="Times New Roman"/>
          <w:b w:val="false"/>
          <w:i w:val="false"/>
          <w:color w:val="000000"/>
          <w:sz w:val="28"/>
        </w:rPr>
        <w:t xml:space="preserve">
      Осы Регламенттің 6 тармағында көрсетілген 3 іс-қимыл бойынша мемлекеттік қызмет көрсету рәсімінің (іс-қимылының) нәтижесі акт жазбасына өзгерістер, толықтырулар мен түзетулер енгізу және енгізілген өзгерістерімен, толықтырулармен және түзетулермен қоса әке болуды анықтау туралы қайталама куәліктің толтырылған бланкі немесе мемлекеттік қызметті көрсетуден дәлелді бас тарту жауабы болып табылады, олар осы Регламенттің 6 тармағында көрсетілген 4 іс-қимылды орындауды бастау үшін негіз болады. </w:t>
      </w:r>
    </w:p>
    <w:bookmarkEnd w:id="363"/>
    <w:bookmarkStart w:name="z386" w:id="364"/>
    <w:p>
      <w:pPr>
        <w:spacing w:after="0"/>
        <w:ind w:left="0"/>
        <w:jc w:val="both"/>
      </w:pPr>
      <w:r>
        <w:rPr>
          <w:rFonts w:ascii="Times New Roman"/>
          <w:b w:val="false"/>
          <w:i w:val="false"/>
          <w:color w:val="000000"/>
          <w:sz w:val="28"/>
        </w:rPr>
        <w:t>
      Осы Регламенттің 6 тармағында көрсетілген 4 іс-қимыл бойынша мемлекеттік қызмет көрсету рәсімінің (іс-қимылының) нәтижесі азаматтық хал актілерін тіркеу туралы қайталама куәлікке қол қою немесе мемлекеттік қызметті көрсетуден дәлелді бас тарту туралы жауабы болып табылады, ол осы Регламенттің 6 тармағында көрсетілген 5 іс-қимылды орындауды бастау үшін негіз болады.</w:t>
      </w:r>
    </w:p>
    <w:bookmarkEnd w:id="364"/>
    <w:bookmarkStart w:name="z387" w:id="365"/>
    <w:p>
      <w:pPr>
        <w:spacing w:after="0"/>
        <w:ind w:left="0"/>
        <w:jc w:val="both"/>
      </w:pPr>
      <w:r>
        <w:rPr>
          <w:rFonts w:ascii="Times New Roman"/>
          <w:b w:val="false"/>
          <w:i w:val="false"/>
          <w:color w:val="000000"/>
          <w:sz w:val="28"/>
        </w:rPr>
        <w:t>
      Осы Регламенттің 6 тармағында көрсетілген 5 іс-қимыл бойынша мемлекеттік қызмет көрсету рәсімінің (іс-қимылының) нәтижесі көрсетілетін қызметті алушыға куәлік беру болып табылады.</w:t>
      </w:r>
    </w:p>
    <w:bookmarkEnd w:id="365"/>
    <w:bookmarkStart w:name="z388" w:id="366"/>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366"/>
    <w:bookmarkStart w:name="z389" w:id="367"/>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367"/>
    <w:bookmarkStart w:name="z390" w:id="368"/>
    <w:p>
      <w:pPr>
        <w:spacing w:after="0"/>
        <w:ind w:left="0"/>
        <w:jc w:val="both"/>
      </w:pPr>
      <w:r>
        <w:rPr>
          <w:rFonts w:ascii="Times New Roman"/>
          <w:b w:val="false"/>
          <w:i w:val="false"/>
          <w:color w:val="000000"/>
          <w:sz w:val="28"/>
        </w:rPr>
        <w:t>
      1) көрсетілетін қызметті берушінің кеңсесі;</w:t>
      </w:r>
    </w:p>
    <w:bookmarkEnd w:id="368"/>
    <w:bookmarkStart w:name="z391" w:id="369"/>
    <w:p>
      <w:pPr>
        <w:spacing w:after="0"/>
        <w:ind w:left="0"/>
        <w:jc w:val="both"/>
      </w:pPr>
      <w:r>
        <w:rPr>
          <w:rFonts w:ascii="Times New Roman"/>
          <w:b w:val="false"/>
          <w:i w:val="false"/>
          <w:color w:val="000000"/>
          <w:sz w:val="28"/>
        </w:rPr>
        <w:t>
      2) көрсетілетін қызметті берушінің басшысы;</w:t>
      </w:r>
    </w:p>
    <w:bookmarkEnd w:id="369"/>
    <w:bookmarkStart w:name="z392" w:id="370"/>
    <w:p>
      <w:pPr>
        <w:spacing w:after="0"/>
        <w:ind w:left="0"/>
        <w:jc w:val="both"/>
      </w:pPr>
      <w:r>
        <w:rPr>
          <w:rFonts w:ascii="Times New Roman"/>
          <w:b w:val="false"/>
          <w:i w:val="false"/>
          <w:color w:val="000000"/>
          <w:sz w:val="28"/>
        </w:rPr>
        <w:t>
      3) көрсетілетін қызметті берушінің маманы.</w:t>
      </w:r>
    </w:p>
    <w:bookmarkEnd w:id="370"/>
    <w:bookmarkStart w:name="z393" w:id="371"/>
    <w:p>
      <w:pPr>
        <w:spacing w:after="0"/>
        <w:ind w:left="0"/>
        <w:jc w:val="both"/>
      </w:pPr>
      <w:r>
        <w:rPr>
          <w:rFonts w:ascii="Times New Roman"/>
          <w:b w:val="false"/>
          <w:i w:val="false"/>
          <w:color w:val="000000"/>
          <w:sz w:val="28"/>
        </w:rPr>
        <w:t>
      10. Мемлекеттік қызметті көрсету үшін қажетті рәсімдердің (іс-қимылдардың) сипаттамасы:</w:t>
      </w:r>
    </w:p>
    <w:bookmarkEnd w:id="371"/>
    <w:bookmarkStart w:name="z394" w:id="372"/>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372"/>
    <w:bookmarkStart w:name="z395" w:id="373"/>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373"/>
    <w:bookmarkStart w:name="z396" w:id="374"/>
    <w:p>
      <w:pPr>
        <w:spacing w:after="0"/>
        <w:ind w:left="0"/>
        <w:jc w:val="both"/>
      </w:pPr>
      <w:r>
        <w:rPr>
          <w:rFonts w:ascii="Times New Roman"/>
          <w:b w:val="false"/>
          <w:i w:val="false"/>
          <w:color w:val="000000"/>
          <w:sz w:val="28"/>
        </w:rPr>
        <w:t>
      3 іс-қимыл – көрсетілетін қызметті берушінің маманы көрсетілетін қызметті алушының құжаттарын қарайды, акт жазбасы жасалған жерді тексереді  – 30 (отыз) минут;</w:t>
      </w:r>
    </w:p>
    <w:bookmarkEnd w:id="374"/>
    <w:bookmarkStart w:name="z397" w:id="375"/>
    <w:p>
      <w:pPr>
        <w:spacing w:after="0"/>
        <w:ind w:left="0"/>
        <w:jc w:val="both"/>
      </w:pPr>
      <w:r>
        <w:rPr>
          <w:rFonts w:ascii="Times New Roman"/>
          <w:b w:val="false"/>
          <w:i w:val="false"/>
          <w:color w:val="000000"/>
          <w:sz w:val="28"/>
        </w:rPr>
        <w:t>
      1 шарт – егер туу туралы акт жазбасы басқа аймақта тіркелген болса, көрсетілетін қызметті берушінің маманы акт жазбасы жасалған жер бойынша сұрату жібереді және көрсетілетін қызметті алушыға мемлекеттік қызмет көрсету мерзімі күнтізбелік 30 (отыз) күннен аспайтын уақытқа ұзартылғандығы туралы хабарлайды  – 1 (бір) күнтізбелік күн;</w:t>
      </w:r>
    </w:p>
    <w:bookmarkEnd w:id="375"/>
    <w:bookmarkStart w:name="z398" w:id="376"/>
    <w:p>
      <w:pPr>
        <w:spacing w:after="0"/>
        <w:ind w:left="0"/>
        <w:jc w:val="both"/>
      </w:pPr>
      <w:r>
        <w:rPr>
          <w:rFonts w:ascii="Times New Roman"/>
          <w:b w:val="false"/>
          <w:i w:val="false"/>
          <w:color w:val="000000"/>
          <w:sz w:val="28"/>
        </w:rPr>
        <w:t>
      4 іс-қимыл – көрсетілетін қызметті берушінің маманы АХАЖ ТП-да әке болуды анықтау туралы акт жазбасын тіркеуді жүзеге асырады, азаматтық хал актісін тіркеу туралы тиісті куәлікті ресімдейді  – жүгінген күні;</w:t>
      </w:r>
    </w:p>
    <w:bookmarkEnd w:id="376"/>
    <w:bookmarkStart w:name="z399" w:id="377"/>
    <w:p>
      <w:pPr>
        <w:spacing w:after="0"/>
        <w:ind w:left="0"/>
        <w:jc w:val="both"/>
      </w:pPr>
      <w:r>
        <w:rPr>
          <w:rFonts w:ascii="Times New Roman"/>
          <w:b w:val="false"/>
          <w:i w:val="false"/>
          <w:color w:val="000000"/>
          <w:sz w:val="28"/>
        </w:rPr>
        <w:t>
      5 іс-қимыл – көрсетілетін қызметті берушінің басшысы әке болуды анықтау туралы куәлік, туу туралы куәлікке (туу туралы акт жазбаға өзгерістер енгізілген жағдайда)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377"/>
    <w:bookmarkStart w:name="z400" w:id="378"/>
    <w:p>
      <w:pPr>
        <w:spacing w:after="0"/>
        <w:ind w:left="0"/>
        <w:jc w:val="both"/>
      </w:pPr>
      <w:r>
        <w:rPr>
          <w:rFonts w:ascii="Times New Roman"/>
          <w:b w:val="false"/>
          <w:i w:val="false"/>
          <w:color w:val="000000"/>
          <w:sz w:val="28"/>
        </w:rPr>
        <w:t>
      6 іс-қимыл – көрсетілетін қызметті берушінің кеңсесі көрсетілетін қызметті алушыға мемлекеттік қызмет көрсету нәтижесін береді – 10 (он) минут.</w:t>
      </w:r>
    </w:p>
    <w:bookmarkEnd w:id="378"/>
    <w:bookmarkStart w:name="z401" w:id="379"/>
    <w:p>
      <w:pPr>
        <w:spacing w:after="0"/>
        <w:ind w:left="0"/>
        <w:jc w:val="both"/>
      </w:pPr>
      <w:r>
        <w:rPr>
          <w:rFonts w:ascii="Times New Roman"/>
          <w:b w:val="false"/>
          <w:i w:val="false"/>
          <w:color w:val="000000"/>
          <w:sz w:val="28"/>
        </w:rPr>
        <w:t>
      11. Азаматтық хал актілері жазбаларына өзгерістер, толықтырулар мен түзетулер енгізу кезінде мемлекеттік қызметті көрсету үшін қажетті рәсімдердің (іс-қимылдардың) сипаттамасы:</w:t>
      </w:r>
    </w:p>
    <w:bookmarkEnd w:id="379"/>
    <w:bookmarkStart w:name="z402" w:id="380"/>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380"/>
    <w:bookmarkStart w:name="z403" w:id="381"/>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381"/>
    <w:bookmarkStart w:name="z404" w:id="382"/>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382"/>
    <w:bookmarkStart w:name="z405" w:id="383"/>
    <w:p>
      <w:pPr>
        <w:spacing w:after="0"/>
        <w:ind w:left="0"/>
        <w:jc w:val="both"/>
      </w:pPr>
      <w:r>
        <w:rPr>
          <w:rFonts w:ascii="Times New Roman"/>
          <w:b w:val="false"/>
          <w:i w:val="false"/>
          <w:color w:val="000000"/>
          <w:sz w:val="28"/>
        </w:rPr>
        <w:t xml:space="preserve">
      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 </w:t>
      </w:r>
    </w:p>
    <w:bookmarkEnd w:id="383"/>
    <w:bookmarkStart w:name="z406" w:id="384"/>
    <w:p>
      <w:pPr>
        <w:spacing w:after="0"/>
        <w:ind w:left="0"/>
        <w:jc w:val="both"/>
      </w:pPr>
      <w:r>
        <w:rPr>
          <w:rFonts w:ascii="Times New Roman"/>
          <w:b w:val="false"/>
          <w:i w:val="false"/>
          <w:color w:val="000000"/>
          <w:sz w:val="28"/>
        </w:rPr>
        <w:t>
      "АХАЖ" ТП-да актілік жазбаға өзгерістер, толықтырулар мен түзетулер енгізеді  – 6 (алты) жұмыс күн ішінде;</w:t>
      </w:r>
    </w:p>
    <w:bookmarkEnd w:id="384"/>
    <w:bookmarkStart w:name="z407" w:id="385"/>
    <w:p>
      <w:pPr>
        <w:spacing w:after="0"/>
        <w:ind w:left="0"/>
        <w:jc w:val="both"/>
      </w:pPr>
      <w:r>
        <w:rPr>
          <w:rFonts w:ascii="Times New Roman"/>
          <w:b w:val="false"/>
          <w:i w:val="false"/>
          <w:color w:val="000000"/>
          <w:sz w:val="28"/>
        </w:rPr>
        <w:t>
      4 іс-қимыл – көрсетілетін қызметті берушінің басшысы енгізілген өзгерістерімен, толықтырулармен және түзетулермен қоса әке болуды анықтау туралы қайталама куәлікке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385"/>
    <w:bookmarkStart w:name="z408" w:id="386"/>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386"/>
    <w:bookmarkStart w:name="z409" w:id="387"/>
    <w:p>
      <w:pPr>
        <w:spacing w:after="0"/>
        <w:ind w:left="0"/>
        <w:jc w:val="left"/>
      </w:pPr>
      <w:r>
        <w:rPr>
          <w:rFonts w:ascii="Times New Roman"/>
          <w:b/>
          <w:i w:val="false"/>
          <w:color w:val="000000"/>
        </w:rPr>
        <w:t xml:space="preserve"> 4. Өзге де көрсетiлетiн қызметтi берушiлермен өзара iс-қимыл тәртiбiн сипаттау</w:t>
      </w:r>
    </w:p>
    <w:bookmarkEnd w:id="387"/>
    <w:bookmarkStart w:name="z410" w:id="388"/>
    <w:p>
      <w:pPr>
        <w:spacing w:after="0"/>
        <w:ind w:left="0"/>
        <w:jc w:val="both"/>
      </w:pPr>
      <w:r>
        <w:rPr>
          <w:rFonts w:ascii="Times New Roman"/>
          <w:b w:val="false"/>
          <w:i w:val="false"/>
          <w:color w:val="000000"/>
          <w:sz w:val="28"/>
        </w:rPr>
        <w:t>
      12.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процесінің құрамына кіретін рәсімдердің (іс-қимылдардың) мазмұны:</w:t>
      </w:r>
    </w:p>
    <w:bookmarkEnd w:id="388"/>
    <w:bookmarkStart w:name="z411" w:id="389"/>
    <w:p>
      <w:pPr>
        <w:spacing w:after="0"/>
        <w:ind w:left="0"/>
        <w:jc w:val="both"/>
      </w:pPr>
      <w:r>
        <w:rPr>
          <w:rFonts w:ascii="Times New Roman"/>
          <w:b w:val="false"/>
          <w:i w:val="false"/>
          <w:color w:val="000000"/>
          <w:sz w:val="28"/>
        </w:rPr>
        <w:t>
      1 іс-қимыл – аудандық маңызы бар қалалардың ЖАО, кенттердің, ауылдардың, ауылдық округтер әкімдерінің кеңсесі көрсетілетін қызметті алушы ұсынған құжаттардың стандарттың 9 тармағына сәйкестігін тексереді. Өтінішті қабылдайды, немесе стандарттың 10 тармағында көзделген негіздер бойынша қызмет алушының құжаттарын қабылдаудан бас тартады. Орындалу ұзақтығы – 20 (жиырма) минут;</w:t>
      </w:r>
    </w:p>
    <w:bookmarkEnd w:id="389"/>
    <w:bookmarkStart w:name="z412" w:id="390"/>
    <w:p>
      <w:pPr>
        <w:spacing w:after="0"/>
        <w:ind w:left="0"/>
        <w:jc w:val="both"/>
      </w:pPr>
      <w:r>
        <w:rPr>
          <w:rFonts w:ascii="Times New Roman"/>
          <w:b w:val="false"/>
          <w:i w:val="false"/>
          <w:color w:val="000000"/>
          <w:sz w:val="28"/>
        </w:rPr>
        <w:t xml:space="preserve">
      2 іс-қимыл – аудандық маңызы бар қалалардың ЖАО, кенттердің, ауылдардың, ауылдық округтер әкімдерінің кеңсесі құжаттарды көрсетілетін қызметті берушіге жолдайды. Көрсетілетін қызметті беруші осы регламенттің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тармақтарында</w:t>
      </w:r>
      <w:r>
        <w:rPr>
          <w:rFonts w:ascii="Times New Roman"/>
          <w:b w:val="false"/>
          <w:i w:val="false"/>
          <w:color w:val="000000"/>
          <w:sz w:val="28"/>
        </w:rPr>
        <w:t xml:space="preserve"> көзделген негіздер бойынша тиісті іс-қимыл жасайды. Орындалу ұзақтығы  – 1 (бір) жұмыс күні;</w:t>
      </w:r>
    </w:p>
    <w:bookmarkEnd w:id="390"/>
    <w:bookmarkStart w:name="z413" w:id="391"/>
    <w:p>
      <w:pPr>
        <w:spacing w:after="0"/>
        <w:ind w:left="0"/>
        <w:jc w:val="both"/>
      </w:pPr>
      <w:r>
        <w:rPr>
          <w:rFonts w:ascii="Times New Roman"/>
          <w:b w:val="false"/>
          <w:i w:val="false"/>
          <w:color w:val="000000"/>
          <w:sz w:val="28"/>
        </w:rPr>
        <w:t>
      3-іс-қимыл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w:t>
      </w:r>
    </w:p>
    <w:bookmarkEnd w:id="391"/>
    <w:bookmarkStart w:name="z414" w:id="392"/>
    <w:p>
      <w:pPr>
        <w:spacing w:after="0"/>
        <w:ind w:left="0"/>
        <w:jc w:val="both"/>
      </w:pPr>
      <w:r>
        <w:rPr>
          <w:rFonts w:ascii="Times New Roman"/>
          <w:b w:val="false"/>
          <w:i w:val="false"/>
          <w:color w:val="000000"/>
          <w:sz w:val="28"/>
        </w:rPr>
        <w:t xml:space="preserve">
      13.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w:t>
      </w:r>
      <w:r>
        <w:rPr>
          <w:rFonts w:ascii="Times New Roman"/>
          <w:b w:val="false"/>
          <w:i w:val="false"/>
          <w:color w:val="000000"/>
          <w:sz w:val="28"/>
        </w:rPr>
        <w:t>-3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 болуды анықтауды тіркеу, </w:t>
            </w:r>
            <w:r>
              <w:br/>
            </w:r>
            <w:r>
              <w:rPr>
                <w:rFonts w:ascii="Times New Roman"/>
                <w:b w:val="false"/>
                <w:i w:val="false"/>
                <w:color w:val="000000"/>
                <w:sz w:val="20"/>
              </w:rPr>
              <w:t xml:space="preserve">оның ішінде азаматтық хал </w:t>
            </w:r>
            <w:r>
              <w:br/>
            </w:r>
            <w:r>
              <w:rPr>
                <w:rFonts w:ascii="Times New Roman"/>
                <w:b w:val="false"/>
                <w:i w:val="false"/>
                <w:color w:val="000000"/>
                <w:sz w:val="20"/>
              </w:rPr>
              <w:t xml:space="preserve">актілері 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 қосымша</w:t>
            </w:r>
          </w:p>
        </w:tc>
      </w:tr>
    </w:tbl>
    <w:bookmarkStart w:name="z416" w:id="393"/>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93"/>
    <w:bookmarkStart w:name="z417" w:id="394"/>
    <w:p>
      <w:pPr>
        <w:spacing w:after="0"/>
        <w:ind w:left="0"/>
        <w:jc w:val="left"/>
      </w:pPr>
      <w:r>
        <w:rPr>
          <w:rFonts w:ascii="Times New Roman"/>
          <w:b/>
          <w:i w:val="false"/>
          <w:color w:val="000000"/>
        </w:rPr>
        <w:t xml:space="preserve"> 1) көрсетілетін қызметті беруші арқылы мемлекеттік қызметті көрсету кезінде</w:t>
      </w:r>
    </w:p>
    <w:bookmarkEnd w:id="394"/>
    <w:bookmarkStart w:name="z418"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 болуды анықтауды тіркеу, </w:t>
            </w:r>
            <w:r>
              <w:br/>
            </w:r>
            <w:r>
              <w:rPr>
                <w:rFonts w:ascii="Times New Roman"/>
                <w:b w:val="false"/>
                <w:i w:val="false"/>
                <w:color w:val="000000"/>
                <w:sz w:val="20"/>
              </w:rPr>
              <w:t xml:space="preserve">оның ішінде азаматтық хал </w:t>
            </w:r>
            <w:r>
              <w:br/>
            </w:r>
            <w:r>
              <w:rPr>
                <w:rFonts w:ascii="Times New Roman"/>
                <w:b w:val="false"/>
                <w:i w:val="false"/>
                <w:color w:val="000000"/>
                <w:sz w:val="20"/>
              </w:rPr>
              <w:t xml:space="preserve">актілері 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 қосымша</w:t>
            </w:r>
          </w:p>
        </w:tc>
      </w:tr>
    </w:tbl>
    <w:bookmarkStart w:name="z420" w:id="396"/>
    <w:p>
      <w:pPr>
        <w:spacing w:after="0"/>
        <w:ind w:left="0"/>
        <w:jc w:val="left"/>
      </w:pPr>
      <w:r>
        <w:rPr>
          <w:rFonts w:ascii="Times New Roman"/>
          <w:b/>
          <w:i w:val="false"/>
          <w:color w:val="000000"/>
        </w:rPr>
        <w:t xml:space="preserve"> 2) көрсетілетін қызметті беруші арқылы азаматтық хал актілері жазбаларына өзгерістер, толықтырулар мен түзетулер енгізу</w:t>
      </w:r>
    </w:p>
    <w:bookmarkEnd w:id="396"/>
    <w:bookmarkStart w:name="z421"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"Әке болуды анықтауды тіркеу, </w:t>
            </w:r>
            <w:r>
              <w:br/>
            </w:r>
            <w:r>
              <w:rPr>
                <w:rFonts w:ascii="Times New Roman"/>
                <w:b w:val="false"/>
                <w:i w:val="false"/>
                <w:color w:val="000000"/>
                <w:sz w:val="20"/>
              </w:rPr>
              <w:t xml:space="preserve">оның ішінде азаматтық хал </w:t>
            </w:r>
            <w:r>
              <w:br/>
            </w:r>
            <w:r>
              <w:rPr>
                <w:rFonts w:ascii="Times New Roman"/>
                <w:b w:val="false"/>
                <w:i w:val="false"/>
                <w:color w:val="000000"/>
                <w:sz w:val="20"/>
              </w:rPr>
              <w:t xml:space="preserve">актілері 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3 қосымша</w:t>
            </w:r>
          </w:p>
        </w:tc>
      </w:tr>
    </w:tbl>
    <w:bookmarkStart w:name="z423" w:id="398"/>
    <w:p>
      <w:pPr>
        <w:spacing w:after="0"/>
        <w:ind w:left="0"/>
        <w:jc w:val="left"/>
      </w:pPr>
      <w:r>
        <w:rPr>
          <w:rFonts w:ascii="Times New Roman"/>
          <w:b/>
          <w:i w:val="false"/>
          <w:color w:val="000000"/>
        </w:rPr>
        <w:t xml:space="preserve"> 3) аудандық маңызы бар қалалардың жергілікті атқарушы органдардың, кенттердің, ауылдардың, ауылдық округтер әкімдері арқылы мемлекеттік қызмет көрсету кезінде</w:t>
      </w:r>
    </w:p>
    <w:bookmarkEnd w:id="398"/>
    <w:bookmarkStart w:name="z424"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400"/>
    <w:p>
      <w:pPr>
        <w:spacing w:after="0"/>
        <w:ind w:left="0"/>
        <w:jc w:val="left"/>
      </w:pPr>
      <w:r>
        <w:rPr>
          <w:rFonts w:ascii="Times New Roman"/>
          <w:b/>
          <w:i w:val="false"/>
          <w:color w:val="000000"/>
        </w:rPr>
        <w:t xml:space="preserve"> Шартты белгілер:</w:t>
      </w:r>
    </w:p>
    <w:bookmarkEnd w:id="400"/>
    <w:bookmarkStart w:name="z426"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"29" желтоқсандағы </w:t>
            </w:r>
            <w:r>
              <w:br/>
            </w:r>
            <w:r>
              <w:rPr>
                <w:rFonts w:ascii="Times New Roman"/>
                <w:b w:val="false"/>
                <w:i w:val="false"/>
                <w:color w:val="000000"/>
                <w:sz w:val="20"/>
              </w:rPr>
              <w:t>№ 362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8 қыркүйектегі № 228 </w:t>
            </w:r>
            <w:r>
              <w:br/>
            </w:r>
            <w:r>
              <w:rPr>
                <w:rFonts w:ascii="Times New Roman"/>
                <w:b w:val="false"/>
                <w:i w:val="false"/>
                <w:color w:val="000000"/>
                <w:sz w:val="20"/>
              </w:rPr>
              <w:t>қаулысымен бекітілген</w:t>
            </w:r>
          </w:p>
        </w:tc>
      </w:tr>
    </w:tbl>
    <w:bookmarkStart w:name="z429" w:id="402"/>
    <w:p>
      <w:pPr>
        <w:spacing w:after="0"/>
        <w:ind w:left="0"/>
        <w:jc w:val="left"/>
      </w:pPr>
      <w:r>
        <w:rPr>
          <w:rFonts w:ascii="Times New Roman"/>
          <w:b/>
          <w:i w:val="false"/>
          <w:color w:val="000000"/>
        </w:rPr>
        <w:t xml:space="preserve">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402"/>
    <w:bookmarkStart w:name="z430" w:id="403"/>
    <w:p>
      <w:pPr>
        <w:spacing w:after="0"/>
        <w:ind w:left="0"/>
        <w:jc w:val="left"/>
      </w:pPr>
      <w:r>
        <w:rPr>
          <w:rFonts w:ascii="Times New Roman"/>
          <w:b/>
          <w:i w:val="false"/>
          <w:color w:val="000000"/>
        </w:rPr>
        <w:t xml:space="preserve"> 1. Жалпы ережелер</w:t>
      </w:r>
    </w:p>
    <w:bookmarkEnd w:id="403"/>
    <w:bookmarkStart w:name="z431" w:id="404"/>
    <w:p>
      <w:pPr>
        <w:spacing w:after="0"/>
        <w:ind w:left="0"/>
        <w:jc w:val="both"/>
      </w:pPr>
      <w:r>
        <w:rPr>
          <w:rFonts w:ascii="Times New Roman"/>
          <w:b w:val="false"/>
          <w:i w:val="false"/>
          <w:color w:val="000000"/>
          <w:sz w:val="28"/>
        </w:rPr>
        <w:t>
      1. "Атын, әкесінің атын, тегін ауыстыруды тіркеу, оның ішінде азаматтық хал актілері жазбаларына өзгерістер, толықтырулар мен түзетулер енгізу"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p>
    <w:bookmarkEnd w:id="404"/>
    <w:bookmarkStart w:name="z432" w:id="405"/>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bookmarkEnd w:id="405"/>
    <w:bookmarkStart w:name="z433" w:id="406"/>
    <w:p>
      <w:pPr>
        <w:spacing w:after="0"/>
        <w:ind w:left="0"/>
        <w:jc w:val="both"/>
      </w:pPr>
      <w:r>
        <w:rPr>
          <w:rFonts w:ascii="Times New Roman"/>
          <w:b w:val="false"/>
          <w:i w:val="false"/>
          <w:color w:val="000000"/>
          <w:sz w:val="28"/>
        </w:rPr>
        <w:t>
      1) көрсетілетін қызметті беруші, аудандық маңызы бар қалалардың ЖАО, кенттердің, ауылдардың, ауылдық округтердің әкімдері;</w:t>
      </w:r>
    </w:p>
    <w:bookmarkEnd w:id="406"/>
    <w:bookmarkStart w:name="z434" w:id="407"/>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407"/>
    <w:bookmarkStart w:name="z435" w:id="408"/>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408"/>
    <w:bookmarkStart w:name="z436" w:id="409"/>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409"/>
    <w:bookmarkStart w:name="z437" w:id="410"/>
    <w:p>
      <w:pPr>
        <w:spacing w:after="0"/>
        <w:ind w:left="0"/>
        <w:jc w:val="both"/>
      </w:pPr>
      <w:r>
        <w:rPr>
          <w:rFonts w:ascii="Times New Roman"/>
          <w:b w:val="false"/>
          <w:i w:val="false"/>
          <w:color w:val="000000"/>
          <w:sz w:val="28"/>
        </w:rPr>
        <w:t>
      3. Мемлекеттік қызметті көрсетудің нәтижесі:</w:t>
      </w:r>
    </w:p>
    <w:bookmarkEnd w:id="410"/>
    <w:bookmarkStart w:name="z438" w:id="411"/>
    <w:p>
      <w:pPr>
        <w:spacing w:after="0"/>
        <w:ind w:left="0"/>
        <w:jc w:val="both"/>
      </w:pPr>
      <w:r>
        <w:rPr>
          <w:rFonts w:ascii="Times New Roman"/>
          <w:b w:val="false"/>
          <w:i w:val="false"/>
          <w:color w:val="000000"/>
          <w:sz w:val="28"/>
        </w:rPr>
        <w:t xml:space="preserve">
      жеке басын куәландыратын құжатты көрсеткен кезде атын, әкесінің атын, тегін ауыстыру туралы куәлік, туу туралы куәлік (туу туралы акт жазбасын өзгерістер енгізілген жағдайда), енгізілген өзгерістермен, толықтырулармен және түзетулермен атын, әкесінің атын, тегін ауыстыру туралы қайталама куәлік немесе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(Нормативтік құқықтық актілерді мемлекеттік тіркеу тізілімінде тіркелген нөмірі 11374) бұйрығымен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қағаз жеткізгіштегі дәлелді жауап.</w:t>
      </w:r>
    </w:p>
    <w:bookmarkEnd w:id="411"/>
    <w:bookmarkStart w:name="z439" w:id="412"/>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 және атын, әкесінің атын, тегін ауыстыруды тіркеу күнінің тағайындалғаны туралы хабарлама немесе стандарттың 10 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 </w:t>
      </w:r>
    </w:p>
    <w:bookmarkEnd w:id="412"/>
    <w:bookmarkStart w:name="z440" w:id="413"/>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413"/>
    <w:bookmarkStart w:name="z441" w:id="414"/>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414"/>
    <w:bookmarkStart w:name="z442" w:id="41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топтамасының болуы негіздеме болып табылады.</w:t>
      </w:r>
    </w:p>
    <w:bookmarkEnd w:id="415"/>
    <w:bookmarkStart w:name="z443" w:id="416"/>
    <w:p>
      <w:pPr>
        <w:spacing w:after="0"/>
        <w:ind w:left="0"/>
        <w:jc w:val="both"/>
      </w:pPr>
      <w:r>
        <w:rPr>
          <w:rFonts w:ascii="Times New Roman"/>
          <w:b w:val="false"/>
          <w:i w:val="false"/>
          <w:color w:val="000000"/>
          <w:sz w:val="28"/>
        </w:rPr>
        <w:t>
      5. Атын, әкесінің атын, тегін ауыстыруды тіркеу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416"/>
    <w:bookmarkStart w:name="z444" w:id="417"/>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"Азаматтық хал актісі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417"/>
    <w:bookmarkStart w:name="z445" w:id="418"/>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418"/>
    <w:bookmarkStart w:name="z446" w:id="419"/>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атын, әкесінің атын, тегін ауыстыру туралы қорытынды ресімдейді – 6 (алты) жұмыс күн ішінде;</w:t>
      </w:r>
    </w:p>
    <w:bookmarkEnd w:id="419"/>
    <w:bookmarkStart w:name="z447" w:id="420"/>
    <w:p>
      <w:pPr>
        <w:spacing w:after="0"/>
        <w:ind w:left="0"/>
        <w:jc w:val="both"/>
      </w:pPr>
      <w:r>
        <w:rPr>
          <w:rFonts w:ascii="Times New Roman"/>
          <w:b w:val="false"/>
          <w:i w:val="false"/>
          <w:color w:val="000000"/>
          <w:sz w:val="28"/>
        </w:rPr>
        <w:t>
      4 іс-қимыл – көрсетілетін қызметті берушінің басшысы атын, әкесінің атын, тегін ауыстыру туралы қорытындыны бекітеді – 20 (жиырма) минут;</w:t>
      </w:r>
    </w:p>
    <w:bookmarkEnd w:id="420"/>
    <w:bookmarkStart w:name="z448" w:id="421"/>
    <w:p>
      <w:pPr>
        <w:spacing w:after="0"/>
        <w:ind w:left="0"/>
        <w:jc w:val="both"/>
      </w:pPr>
      <w:r>
        <w:rPr>
          <w:rFonts w:ascii="Times New Roman"/>
          <w:b w:val="false"/>
          <w:i w:val="false"/>
          <w:color w:val="000000"/>
          <w:sz w:val="28"/>
        </w:rPr>
        <w:t>
      5 іс-қимыл – көрсетілетін қызметті берушінің маманы атын, әкесінің атын, тегін ауыстыру туралы бекітілген қорытындының негізінде атын, әкесінің атын, тегін ауыстыру туралы акт жазбаларын "АХАЖ" ТП-да тіркеуді жүзеге асырады, азаматтық хал актісін тіркеу туралы тиісті куәлікті ресімдейді – 1 (бір) жұмыс күн;</w:t>
      </w:r>
    </w:p>
    <w:bookmarkEnd w:id="421"/>
    <w:bookmarkStart w:name="z449" w:id="422"/>
    <w:p>
      <w:pPr>
        <w:spacing w:after="0"/>
        <w:ind w:left="0"/>
        <w:jc w:val="both"/>
      </w:pPr>
      <w:r>
        <w:rPr>
          <w:rFonts w:ascii="Times New Roman"/>
          <w:b w:val="false"/>
          <w:i w:val="false"/>
          <w:color w:val="000000"/>
          <w:sz w:val="28"/>
        </w:rPr>
        <w:t>
      6 іс-қимыл – көрсетілетін қызметті берушінің басшысы азаматтық хал актісін тіркеу туралы куәлікке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422"/>
    <w:bookmarkStart w:name="z450" w:id="423"/>
    <w:p>
      <w:pPr>
        <w:spacing w:after="0"/>
        <w:ind w:left="0"/>
        <w:jc w:val="both"/>
      </w:pPr>
      <w:r>
        <w:rPr>
          <w:rFonts w:ascii="Times New Roman"/>
          <w:b w:val="false"/>
          <w:i w:val="false"/>
          <w:color w:val="000000"/>
          <w:sz w:val="28"/>
        </w:rPr>
        <w:t>
      7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423"/>
    <w:bookmarkStart w:name="z451" w:id="424"/>
    <w:p>
      <w:pPr>
        <w:spacing w:after="0"/>
        <w:ind w:left="0"/>
        <w:jc w:val="both"/>
      </w:pPr>
      <w:r>
        <w:rPr>
          <w:rFonts w:ascii="Times New Roman"/>
          <w:b w:val="false"/>
          <w:i w:val="false"/>
          <w:color w:val="000000"/>
          <w:sz w:val="28"/>
        </w:rPr>
        <w:t>
      6. Азаматтық хал акт жазбасына өзгерістер, толықтырулар мен түзетулер енгізу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424"/>
    <w:bookmarkStart w:name="z452" w:id="425"/>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425"/>
    <w:bookmarkStart w:name="z453" w:id="426"/>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426"/>
    <w:bookmarkStart w:name="z454" w:id="427"/>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427"/>
    <w:bookmarkStart w:name="z455" w:id="428"/>
    <w:p>
      <w:pPr>
        <w:spacing w:after="0"/>
        <w:ind w:left="0"/>
        <w:jc w:val="both"/>
      </w:pPr>
      <w:r>
        <w:rPr>
          <w:rFonts w:ascii="Times New Roman"/>
          <w:b w:val="false"/>
          <w:i w:val="false"/>
          <w:color w:val="000000"/>
          <w:sz w:val="28"/>
        </w:rPr>
        <w:t>
      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w:t>
      </w:r>
    </w:p>
    <w:bookmarkEnd w:id="428"/>
    <w:bookmarkStart w:name="z456" w:id="429"/>
    <w:p>
      <w:pPr>
        <w:spacing w:after="0"/>
        <w:ind w:left="0"/>
        <w:jc w:val="both"/>
      </w:pPr>
      <w:r>
        <w:rPr>
          <w:rFonts w:ascii="Times New Roman"/>
          <w:b w:val="false"/>
          <w:i w:val="false"/>
          <w:color w:val="000000"/>
          <w:sz w:val="28"/>
        </w:rPr>
        <w:t>
      "АХАЖ" ТП-да акт жазбасына өзгерістер, толықтырулар мен түзетулер енгізеді – 6 (алты) жұмыс күн ішінде;</w:t>
      </w:r>
    </w:p>
    <w:bookmarkEnd w:id="429"/>
    <w:bookmarkStart w:name="z457" w:id="430"/>
    <w:p>
      <w:pPr>
        <w:spacing w:after="0"/>
        <w:ind w:left="0"/>
        <w:jc w:val="both"/>
      </w:pPr>
      <w:r>
        <w:rPr>
          <w:rFonts w:ascii="Times New Roman"/>
          <w:b w:val="false"/>
          <w:i w:val="false"/>
          <w:color w:val="000000"/>
          <w:sz w:val="28"/>
        </w:rPr>
        <w:t>
      4 іс-қимыл – көрсетілетін қызметті берушінің басшысы азаматтық хал актісін тіркеу туралы қайталама куәлікке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430"/>
    <w:bookmarkStart w:name="z458" w:id="431"/>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431"/>
    <w:bookmarkStart w:name="z459" w:id="432"/>
    <w:p>
      <w:pPr>
        <w:spacing w:after="0"/>
        <w:ind w:left="0"/>
        <w:jc w:val="both"/>
      </w:pPr>
      <w:r>
        <w:rPr>
          <w:rFonts w:ascii="Times New Roman"/>
          <w:b w:val="false"/>
          <w:i w:val="false"/>
          <w:color w:val="000000"/>
          <w:sz w:val="28"/>
        </w:rPr>
        <w:t>
      Мемлекеттік қызмет көрсету мерзімі:</w:t>
      </w:r>
    </w:p>
    <w:bookmarkEnd w:id="432"/>
    <w:bookmarkStart w:name="z460" w:id="433"/>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бастап – 7 (жеті) жұмыс күн (қабылдау күні мемлекеттік қызмет көрсету мерзіміне кірмейді), басқа мемлекеттік органдарға сұрату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433"/>
    <w:bookmarkStart w:name="z461" w:id="434"/>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434"/>
    <w:bookmarkStart w:name="z462" w:id="435"/>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 іс-қимылды орындауды бастау үшін негіз болады.</w:t>
      </w:r>
    </w:p>
    <w:bookmarkEnd w:id="435"/>
    <w:bookmarkStart w:name="z463" w:id="436"/>
    <w:p>
      <w:pPr>
        <w:spacing w:after="0"/>
        <w:ind w:left="0"/>
        <w:jc w:val="both"/>
      </w:pPr>
      <w:r>
        <w:rPr>
          <w:rFonts w:ascii="Times New Roman"/>
          <w:b w:val="false"/>
          <w:i w:val="false"/>
          <w:color w:val="000000"/>
          <w:sz w:val="28"/>
        </w:rPr>
        <w:t>
      Осы Регламенттің 5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 іс-қимылды орындауды бастау үшін негіз болады.</w:t>
      </w:r>
    </w:p>
    <w:bookmarkEnd w:id="436"/>
    <w:bookmarkStart w:name="z464" w:id="437"/>
    <w:p>
      <w:pPr>
        <w:spacing w:after="0"/>
        <w:ind w:left="0"/>
        <w:jc w:val="both"/>
      </w:pPr>
      <w:r>
        <w:rPr>
          <w:rFonts w:ascii="Times New Roman"/>
          <w:b w:val="false"/>
          <w:i w:val="false"/>
          <w:color w:val="000000"/>
          <w:sz w:val="28"/>
        </w:rPr>
        <w:t>
      Осы Регламенттің 5 тармағында көрсетілген 3 іс-қимыл бойынша мемлекеттік қызмет көрсету рәсімінің (іс-қимылының) нәтижесі атын, әкесінің атын, тегін ауыстыру туралы қорытынды болып табылады, ол осы Регламенттің 5 тармағында көрсетілген 4 іс-қимылды орындауды бастау үшін негіз болады.</w:t>
      </w:r>
    </w:p>
    <w:bookmarkEnd w:id="437"/>
    <w:bookmarkStart w:name="z465" w:id="438"/>
    <w:p>
      <w:pPr>
        <w:spacing w:after="0"/>
        <w:ind w:left="0"/>
        <w:jc w:val="both"/>
      </w:pPr>
      <w:r>
        <w:rPr>
          <w:rFonts w:ascii="Times New Roman"/>
          <w:b w:val="false"/>
          <w:i w:val="false"/>
          <w:color w:val="000000"/>
          <w:sz w:val="28"/>
        </w:rPr>
        <w:t>
      Осы Регламенттің 5 тармағында көрсетілген 4 іс-қимыл бойынша мемлекеттік қызмет көрсету рәсімінің (іс-қимылының) нәтижесі атын, әкесінің атын, тегін ауыстыру туралы бекітілген қорытынды болып табылады, ол осы Регламенттің 5 тармағында көрсетілген 5 іс-қимылды орындауды бастау үшін негіз болады.</w:t>
      </w:r>
    </w:p>
    <w:bookmarkEnd w:id="438"/>
    <w:bookmarkStart w:name="z466" w:id="439"/>
    <w:p>
      <w:pPr>
        <w:spacing w:after="0"/>
        <w:ind w:left="0"/>
        <w:jc w:val="both"/>
      </w:pPr>
      <w:r>
        <w:rPr>
          <w:rFonts w:ascii="Times New Roman"/>
          <w:b w:val="false"/>
          <w:i w:val="false"/>
          <w:color w:val="000000"/>
          <w:sz w:val="28"/>
        </w:rPr>
        <w:t>
      Осы Регламенттің 5 тармағында көрсетілген 5 іс-қимыл бойынша мемлекеттік қызмет көрсету рәсімінің (іс-қимылының) нәтижесі атын, әкесінің атын, тегін ауыстыру туралы акт жазбасын тіркеу және азаматтық хал актісін тіркеу туралы куәліктің толтырылған бланкі болып табылады, олар осы Регламенттің 6 тармағында көрсетілген 5 іс-қимылды орындауды бастау үшін негіз болады.</w:t>
      </w:r>
    </w:p>
    <w:bookmarkEnd w:id="439"/>
    <w:bookmarkStart w:name="z467" w:id="440"/>
    <w:p>
      <w:pPr>
        <w:spacing w:after="0"/>
        <w:ind w:left="0"/>
        <w:jc w:val="both"/>
      </w:pPr>
      <w:r>
        <w:rPr>
          <w:rFonts w:ascii="Times New Roman"/>
          <w:b w:val="false"/>
          <w:i w:val="false"/>
          <w:color w:val="000000"/>
          <w:sz w:val="28"/>
        </w:rPr>
        <w:t>
      Осы Регламенттің 5 тармағында көрсетілген 6 іс-қимыл бойынша мемлекеттік қызмет көрсету рәсімінің (іс-қимылының) нәтижесі азаматтық хал актісін тіркеу туралы кол қойылған куәлік немесе мемлекеттік қызметті көрсетуден дәлелді бас тарту туралы жауабы болып табылады болып табылады, ол осы Регламенттің 5 тармағында көрсетілген 7 іс-қимылды орындауды бастау үшін негіз болады.</w:t>
      </w:r>
    </w:p>
    <w:bookmarkEnd w:id="440"/>
    <w:bookmarkStart w:name="z468" w:id="441"/>
    <w:p>
      <w:pPr>
        <w:spacing w:after="0"/>
        <w:ind w:left="0"/>
        <w:jc w:val="both"/>
      </w:pPr>
      <w:r>
        <w:rPr>
          <w:rFonts w:ascii="Times New Roman"/>
          <w:b w:val="false"/>
          <w:i w:val="false"/>
          <w:color w:val="000000"/>
          <w:sz w:val="28"/>
        </w:rPr>
        <w:t>
      Осы Регламенттің 5 тармағында көрсетілген 7 іс-қимыл бойынша мемлекеттік қызмет көрсету рәсімінің (іс-қимылының) нәтижесі көрсетілетін қызметті алушыға куәлік беру болып табылады.</w:t>
      </w:r>
    </w:p>
    <w:bookmarkEnd w:id="441"/>
    <w:bookmarkStart w:name="z469" w:id="442"/>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1 іс-қимыл бойынша азаматтық хал акт жазбасына өзгерістер, толықтырулар мен түзетулер енгізу кезінде мемлекеттік қызмет көрсету рәсімінің (іс-қимылының) нәтижесі тіркелген құжаттар болып табылады, олар осы Регламенттің 6 тармағында көрсетілген 2 іс-қимылды орындауды бастау үшін негіз болады.</w:t>
      </w:r>
    </w:p>
    <w:bookmarkEnd w:id="442"/>
    <w:bookmarkStart w:name="z470" w:id="443"/>
    <w:p>
      <w:pPr>
        <w:spacing w:after="0"/>
        <w:ind w:left="0"/>
        <w:jc w:val="both"/>
      </w:pPr>
      <w:r>
        <w:rPr>
          <w:rFonts w:ascii="Times New Roman"/>
          <w:b w:val="false"/>
          <w:i w:val="false"/>
          <w:color w:val="000000"/>
          <w:sz w:val="28"/>
        </w:rPr>
        <w:t>
      Осы Регламенттің 6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6 тармағында көрсетілген 3 іс-қимылды орындауды бастау үшін негіз болады.</w:t>
      </w:r>
    </w:p>
    <w:bookmarkEnd w:id="443"/>
    <w:bookmarkStart w:name="z471" w:id="444"/>
    <w:p>
      <w:pPr>
        <w:spacing w:after="0"/>
        <w:ind w:left="0"/>
        <w:jc w:val="both"/>
      </w:pPr>
      <w:r>
        <w:rPr>
          <w:rFonts w:ascii="Times New Roman"/>
          <w:b w:val="false"/>
          <w:i w:val="false"/>
          <w:color w:val="000000"/>
          <w:sz w:val="28"/>
        </w:rPr>
        <w:t>
      Осы Регламенттің 6 тармағында көрсетілген 3 іс-қимыл бойынша мемлекеттік қызмет көрсету рәсімінің (іс-қимылының) нәтижесі акт жазбасына өзгерістер, толықтырулар мен түзетулер енгізу және азаматтық хал актісін тіркеу туралы қайталама куәліктің толтырылған бланкі болып табылады, олар осы Регламенттің 6 тармағында көрсетілген 4 іс-қимылды орындауды бастау үшін негіз болады.</w:t>
      </w:r>
    </w:p>
    <w:bookmarkEnd w:id="444"/>
    <w:bookmarkStart w:name="z472" w:id="445"/>
    <w:p>
      <w:pPr>
        <w:spacing w:after="0"/>
        <w:ind w:left="0"/>
        <w:jc w:val="both"/>
      </w:pPr>
      <w:r>
        <w:rPr>
          <w:rFonts w:ascii="Times New Roman"/>
          <w:b w:val="false"/>
          <w:i w:val="false"/>
          <w:color w:val="000000"/>
          <w:sz w:val="28"/>
        </w:rPr>
        <w:t>
      Осы Регламенттің 6 тармағында көрсетілген 4 іс-қимыл бойынша мемлекеттік қызмет көрсету рәсімінің (іс-қимылының) нәтижесі азаматтық хал актісін тіркеу туралы қайталама куәлікке қол қою немесе мемлекеттік қызметті көрсетуден дәлелді бас тарту туралы жауабы болып табылады болып табылады, ол осы Регламенттің 6 тармағында көрсетілген 5 іс-қимылды орындауды бастау үшін негіз болады.</w:t>
      </w:r>
    </w:p>
    <w:bookmarkEnd w:id="445"/>
    <w:bookmarkStart w:name="z473" w:id="446"/>
    <w:p>
      <w:pPr>
        <w:spacing w:after="0"/>
        <w:ind w:left="0"/>
        <w:jc w:val="both"/>
      </w:pPr>
      <w:r>
        <w:rPr>
          <w:rFonts w:ascii="Times New Roman"/>
          <w:b w:val="false"/>
          <w:i w:val="false"/>
          <w:color w:val="000000"/>
          <w:sz w:val="28"/>
        </w:rPr>
        <w:t>
      Осы Регламенттің 6 тармағында көрсетілген 5 іс-қимыл бойынша мемлекеттік қызмет көрсету рәсімінің (іс-қимылының) нәтижесі көрсетілетін қызметті алушыға куәлік беру болып табылады.</w:t>
      </w:r>
    </w:p>
    <w:bookmarkEnd w:id="446"/>
    <w:bookmarkStart w:name="z474" w:id="447"/>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447"/>
    <w:bookmarkStart w:name="z475" w:id="448"/>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448"/>
    <w:bookmarkStart w:name="z476" w:id="449"/>
    <w:p>
      <w:pPr>
        <w:spacing w:after="0"/>
        <w:ind w:left="0"/>
        <w:jc w:val="both"/>
      </w:pPr>
      <w:r>
        <w:rPr>
          <w:rFonts w:ascii="Times New Roman"/>
          <w:b w:val="false"/>
          <w:i w:val="false"/>
          <w:color w:val="000000"/>
          <w:sz w:val="28"/>
        </w:rPr>
        <w:t>
      1) көрсетілетін қызметті берушінің кеңсесі;</w:t>
      </w:r>
    </w:p>
    <w:bookmarkEnd w:id="449"/>
    <w:bookmarkStart w:name="z477" w:id="450"/>
    <w:p>
      <w:pPr>
        <w:spacing w:after="0"/>
        <w:ind w:left="0"/>
        <w:jc w:val="both"/>
      </w:pPr>
      <w:r>
        <w:rPr>
          <w:rFonts w:ascii="Times New Roman"/>
          <w:b w:val="false"/>
          <w:i w:val="false"/>
          <w:color w:val="000000"/>
          <w:sz w:val="28"/>
        </w:rPr>
        <w:t>
      2) көрсетілетін қызметті берушінің басшысы;</w:t>
      </w:r>
    </w:p>
    <w:bookmarkEnd w:id="450"/>
    <w:bookmarkStart w:name="z478" w:id="451"/>
    <w:p>
      <w:pPr>
        <w:spacing w:after="0"/>
        <w:ind w:left="0"/>
        <w:jc w:val="both"/>
      </w:pPr>
      <w:r>
        <w:rPr>
          <w:rFonts w:ascii="Times New Roman"/>
          <w:b w:val="false"/>
          <w:i w:val="false"/>
          <w:color w:val="000000"/>
          <w:sz w:val="28"/>
        </w:rPr>
        <w:t>
      3) көрсетілетін қызметті берушінің маманы.</w:t>
      </w:r>
    </w:p>
    <w:bookmarkEnd w:id="451"/>
    <w:bookmarkStart w:name="z479" w:id="452"/>
    <w:p>
      <w:pPr>
        <w:spacing w:after="0"/>
        <w:ind w:left="0"/>
        <w:jc w:val="both"/>
      </w:pPr>
      <w:r>
        <w:rPr>
          <w:rFonts w:ascii="Times New Roman"/>
          <w:b w:val="false"/>
          <w:i w:val="false"/>
          <w:color w:val="000000"/>
          <w:sz w:val="28"/>
        </w:rPr>
        <w:t>
      10. Мемлекеттік қызметті көрсету үшін қажетті рәсімдердің (іс-қимылдардың) сипаттамасы:</w:t>
      </w:r>
    </w:p>
    <w:bookmarkEnd w:id="452"/>
    <w:bookmarkStart w:name="z480" w:id="453"/>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453"/>
    <w:bookmarkStart w:name="z481" w:id="454"/>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454"/>
    <w:bookmarkStart w:name="z482" w:id="455"/>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атын, әкесінің атын, тегін ауыстыру туралы қорытынды ресімдейді – 6 (алты) жұмыс күн ішінде;</w:t>
      </w:r>
    </w:p>
    <w:bookmarkEnd w:id="455"/>
    <w:bookmarkStart w:name="z483" w:id="456"/>
    <w:p>
      <w:pPr>
        <w:spacing w:after="0"/>
        <w:ind w:left="0"/>
        <w:jc w:val="both"/>
      </w:pPr>
      <w:r>
        <w:rPr>
          <w:rFonts w:ascii="Times New Roman"/>
          <w:b w:val="false"/>
          <w:i w:val="false"/>
          <w:color w:val="000000"/>
          <w:sz w:val="28"/>
        </w:rPr>
        <w:t>
      4 іс-қимыл – көрсетілетін қызметті берушінің басшысы атын, әкесінің атын, тегін ауыстыру туралы қорытындыны бекітеді – 20 (жиырма) минут;</w:t>
      </w:r>
    </w:p>
    <w:bookmarkEnd w:id="456"/>
    <w:bookmarkStart w:name="z484" w:id="457"/>
    <w:p>
      <w:pPr>
        <w:spacing w:after="0"/>
        <w:ind w:left="0"/>
        <w:jc w:val="both"/>
      </w:pPr>
      <w:r>
        <w:rPr>
          <w:rFonts w:ascii="Times New Roman"/>
          <w:b w:val="false"/>
          <w:i w:val="false"/>
          <w:color w:val="000000"/>
          <w:sz w:val="28"/>
        </w:rPr>
        <w:t>
      5 іс-қимыл – көрсетілетін қызметті берушінің маманы атын, әкесінің атын, тегін ауыстыру туралы бекітілген қорытындының негізінде атын, әкесінің атын, тегін ауыстыру туралы акт жазбасын "АХАЖ" ТП-да тіркеуді жүзеге асырады, азаматтық хал актісін тіркеу туралы тиісті куәлікті ресімдейді – 1 (бір) жұмыс күн;</w:t>
      </w:r>
    </w:p>
    <w:bookmarkEnd w:id="457"/>
    <w:bookmarkStart w:name="z485" w:id="458"/>
    <w:p>
      <w:pPr>
        <w:spacing w:after="0"/>
        <w:ind w:left="0"/>
        <w:jc w:val="both"/>
      </w:pPr>
      <w:r>
        <w:rPr>
          <w:rFonts w:ascii="Times New Roman"/>
          <w:b w:val="false"/>
          <w:i w:val="false"/>
          <w:color w:val="000000"/>
          <w:sz w:val="28"/>
        </w:rPr>
        <w:t>
      6 іс-қимыл – көрсетілетін қызметті берушінің басшысы азаматтық хал актісін тіркеу туралы куәлікке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458"/>
    <w:bookmarkStart w:name="z486" w:id="459"/>
    <w:p>
      <w:pPr>
        <w:spacing w:after="0"/>
        <w:ind w:left="0"/>
        <w:jc w:val="both"/>
      </w:pPr>
      <w:r>
        <w:rPr>
          <w:rFonts w:ascii="Times New Roman"/>
          <w:b w:val="false"/>
          <w:i w:val="false"/>
          <w:color w:val="000000"/>
          <w:sz w:val="28"/>
        </w:rPr>
        <w:t>
      7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459"/>
    <w:bookmarkStart w:name="z487" w:id="460"/>
    <w:p>
      <w:pPr>
        <w:spacing w:after="0"/>
        <w:ind w:left="0"/>
        <w:jc w:val="both"/>
      </w:pPr>
      <w:r>
        <w:rPr>
          <w:rFonts w:ascii="Times New Roman"/>
          <w:b w:val="false"/>
          <w:i w:val="false"/>
          <w:color w:val="000000"/>
          <w:sz w:val="28"/>
        </w:rPr>
        <w:t>
      11. Азаматтық хал актілері жазбаларына өзгерістер, толықтырулар мен түзетулер енгізу кезінде мемлекеттік қызметті көрсету үшін қажетті рәсімдердің (іс-қимылдардың) сипаттамасы:</w:t>
      </w:r>
    </w:p>
    <w:bookmarkEnd w:id="460"/>
    <w:bookmarkStart w:name="z488" w:id="461"/>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Өтінішке белгі қояды.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461"/>
    <w:bookmarkStart w:name="z489" w:id="462"/>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462"/>
    <w:bookmarkStart w:name="z490" w:id="463"/>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463"/>
    <w:bookmarkStart w:name="z491" w:id="464"/>
    <w:p>
      <w:pPr>
        <w:spacing w:after="0"/>
        <w:ind w:left="0"/>
        <w:jc w:val="both"/>
      </w:pPr>
      <w:r>
        <w:rPr>
          <w:rFonts w:ascii="Times New Roman"/>
          <w:b w:val="false"/>
          <w:i w:val="false"/>
          <w:color w:val="000000"/>
          <w:sz w:val="28"/>
        </w:rPr>
        <w:t>
      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w:t>
      </w:r>
    </w:p>
    <w:bookmarkEnd w:id="464"/>
    <w:bookmarkStart w:name="z492" w:id="465"/>
    <w:p>
      <w:pPr>
        <w:spacing w:after="0"/>
        <w:ind w:left="0"/>
        <w:jc w:val="both"/>
      </w:pPr>
      <w:r>
        <w:rPr>
          <w:rFonts w:ascii="Times New Roman"/>
          <w:b w:val="false"/>
          <w:i w:val="false"/>
          <w:color w:val="000000"/>
          <w:sz w:val="28"/>
        </w:rPr>
        <w:t>
      "АХАЖ" ТП-да акт жазбаларына өзгерістер, толықтырулар мен түзетулер енгізеді, қайталама куәлікті ресімдейді – 6 (алты) жұмыс күн ішінде;</w:t>
      </w:r>
    </w:p>
    <w:bookmarkEnd w:id="465"/>
    <w:bookmarkStart w:name="z493" w:id="466"/>
    <w:p>
      <w:pPr>
        <w:spacing w:after="0"/>
        <w:ind w:left="0"/>
        <w:jc w:val="both"/>
      </w:pPr>
      <w:r>
        <w:rPr>
          <w:rFonts w:ascii="Times New Roman"/>
          <w:b w:val="false"/>
          <w:i w:val="false"/>
          <w:color w:val="000000"/>
          <w:sz w:val="28"/>
        </w:rPr>
        <w:t>
      4 іс-қимыл – көрсетілетін қызметті берушінің басшысы өзгерістер, толықтырулар мен түзетулер енгізілген куәлікке қол қояды және елтаңбалы мөрмен куәландырады, немесе мемлекеттік қызметті көрсетуден дәлелді бас тарту туралы жауап береді  – 10 (он) минут;</w:t>
      </w:r>
    </w:p>
    <w:bookmarkEnd w:id="466"/>
    <w:bookmarkStart w:name="z494" w:id="467"/>
    <w:p>
      <w:pPr>
        <w:spacing w:after="0"/>
        <w:ind w:left="0"/>
        <w:jc w:val="both"/>
      </w:pPr>
      <w:r>
        <w:rPr>
          <w:rFonts w:ascii="Times New Roman"/>
          <w:b w:val="false"/>
          <w:i w:val="false"/>
          <w:color w:val="000000"/>
          <w:sz w:val="28"/>
        </w:rPr>
        <w:t>
      5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467"/>
    <w:bookmarkStart w:name="z495" w:id="46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сипаттау, сондай-ақ мемлекеттiк қызмет көрсету процесiнде ақпараттық жүйелердi пайдалану тәртiбi</w:t>
      </w:r>
    </w:p>
    <w:bookmarkEnd w:id="468"/>
    <w:bookmarkStart w:name="z496" w:id="469"/>
    <w:p>
      <w:pPr>
        <w:spacing w:after="0"/>
        <w:ind w:left="0"/>
        <w:jc w:val="both"/>
      </w:pPr>
      <w:r>
        <w:rPr>
          <w:rFonts w:ascii="Times New Roman"/>
          <w:b w:val="false"/>
          <w:i w:val="false"/>
          <w:color w:val="000000"/>
          <w:sz w:val="28"/>
        </w:rPr>
        <w:t xml:space="preserve">
      12. Көрсетілетін қызметті алушылар мемлекеттік қызметті алу үшін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469"/>
    <w:bookmarkStart w:name="z497" w:id="47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 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стандартқа 3-қосымшаға сәйкес нысан бойынша құжаттарды қабылдаудан бас тарту туралы қолхат береді.</w:t>
      </w:r>
    </w:p>
    <w:bookmarkEnd w:id="470"/>
    <w:bookmarkStart w:name="z498" w:id="471"/>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471"/>
    <w:bookmarkStart w:name="z499" w:id="472"/>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472"/>
    <w:bookmarkStart w:name="z500" w:id="473"/>
    <w:p>
      <w:pPr>
        <w:spacing w:after="0"/>
        <w:ind w:left="0"/>
        <w:jc w:val="both"/>
      </w:pPr>
      <w:r>
        <w:rPr>
          <w:rFonts w:ascii="Times New Roman"/>
          <w:b w:val="false"/>
          <w:i w:val="false"/>
          <w:color w:val="000000"/>
          <w:sz w:val="28"/>
        </w:rPr>
        <w:t>
      1 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p>
    <w:bookmarkEnd w:id="473"/>
    <w:bookmarkStart w:name="z501" w:id="474"/>
    <w:p>
      <w:pPr>
        <w:spacing w:after="0"/>
        <w:ind w:left="0"/>
        <w:jc w:val="both"/>
      </w:pPr>
      <w:r>
        <w:rPr>
          <w:rFonts w:ascii="Times New Roman"/>
          <w:b w:val="false"/>
          <w:i w:val="false"/>
          <w:color w:val="000000"/>
          <w:sz w:val="28"/>
        </w:rPr>
        <w:t>
      1 шарт – ХҚО АЖ-да тіркелген оператор туралы деректерінің түпнұсқалығын ЭЦҚ арқылы тексеру;</w:t>
      </w:r>
    </w:p>
    <w:bookmarkEnd w:id="474"/>
    <w:bookmarkStart w:name="z502" w:id="475"/>
    <w:p>
      <w:pPr>
        <w:spacing w:after="0"/>
        <w:ind w:left="0"/>
        <w:jc w:val="both"/>
      </w:pPr>
      <w:r>
        <w:rPr>
          <w:rFonts w:ascii="Times New Roman"/>
          <w:b w:val="false"/>
          <w:i w:val="false"/>
          <w:color w:val="000000"/>
          <w:sz w:val="28"/>
        </w:rPr>
        <w:t>
      2 процесс – Мемлекеттік корпорация операторын авторландыру немесе деректерінде талап бұзушылықтардың болуына байланысты ХҚО АЖ-де авторландырудан бас тарту туралы хабарлама қалыптастыру;</w:t>
      </w:r>
    </w:p>
    <w:bookmarkEnd w:id="475"/>
    <w:bookmarkStart w:name="z503" w:id="476"/>
    <w:p>
      <w:pPr>
        <w:spacing w:after="0"/>
        <w:ind w:left="0"/>
        <w:jc w:val="both"/>
      </w:pPr>
      <w:r>
        <w:rPr>
          <w:rFonts w:ascii="Times New Roman"/>
          <w:b w:val="false"/>
          <w:i w:val="false"/>
          <w:color w:val="000000"/>
          <w:sz w:val="28"/>
        </w:rPr>
        <w:t>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476"/>
    <w:bookmarkStart w:name="z504" w:id="477"/>
    <w:p>
      <w:pPr>
        <w:spacing w:after="0"/>
        <w:ind w:left="0"/>
        <w:jc w:val="both"/>
      </w:pPr>
      <w:r>
        <w:rPr>
          <w:rFonts w:ascii="Times New Roman"/>
          <w:b w:val="false"/>
          <w:i w:val="false"/>
          <w:color w:val="000000"/>
          <w:sz w:val="28"/>
        </w:rPr>
        <w:t>
      4 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p>
    <w:bookmarkEnd w:id="477"/>
    <w:bookmarkStart w:name="z505" w:id="478"/>
    <w:p>
      <w:pPr>
        <w:spacing w:after="0"/>
        <w:ind w:left="0"/>
        <w:jc w:val="both"/>
      </w:pPr>
      <w:r>
        <w:rPr>
          <w:rFonts w:ascii="Times New Roman"/>
          <w:b w:val="false"/>
          <w:i w:val="false"/>
          <w:color w:val="000000"/>
          <w:sz w:val="28"/>
        </w:rPr>
        <w:t>
      2 шарт – көрсетілетін қызмет алушы деректерінің ЖТ МДБ-да болуын тексеру;</w:t>
      </w:r>
    </w:p>
    <w:bookmarkEnd w:id="478"/>
    <w:bookmarkStart w:name="z506" w:id="479"/>
    <w:p>
      <w:pPr>
        <w:spacing w:after="0"/>
        <w:ind w:left="0"/>
        <w:jc w:val="both"/>
      </w:pPr>
      <w:r>
        <w:rPr>
          <w:rFonts w:ascii="Times New Roman"/>
          <w:b w:val="false"/>
          <w:i w:val="false"/>
          <w:color w:val="000000"/>
          <w:sz w:val="28"/>
        </w:rPr>
        <w:t>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479"/>
    <w:bookmarkStart w:name="z507" w:id="480"/>
    <w:p>
      <w:pPr>
        <w:spacing w:after="0"/>
        <w:ind w:left="0"/>
        <w:jc w:val="both"/>
      </w:pPr>
      <w:r>
        <w:rPr>
          <w:rFonts w:ascii="Times New Roman"/>
          <w:b w:val="false"/>
          <w:i w:val="false"/>
          <w:color w:val="000000"/>
          <w:sz w:val="28"/>
        </w:rPr>
        <w:t>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480"/>
    <w:bookmarkStart w:name="z508" w:id="481"/>
    <w:p>
      <w:pPr>
        <w:spacing w:after="0"/>
        <w:ind w:left="0"/>
        <w:jc w:val="both"/>
      </w:pPr>
      <w:r>
        <w:rPr>
          <w:rFonts w:ascii="Times New Roman"/>
          <w:b w:val="false"/>
          <w:i w:val="false"/>
          <w:color w:val="000000"/>
          <w:sz w:val="28"/>
        </w:rPr>
        <w:t>
      7 процесс  – көрсетілетін қызметті алушыға қолхат беру;</w:t>
      </w:r>
    </w:p>
    <w:bookmarkEnd w:id="481"/>
    <w:bookmarkStart w:name="z509" w:id="482"/>
    <w:p>
      <w:pPr>
        <w:spacing w:after="0"/>
        <w:ind w:left="0"/>
        <w:jc w:val="both"/>
      </w:pPr>
      <w:r>
        <w:rPr>
          <w:rFonts w:ascii="Times New Roman"/>
          <w:b w:val="false"/>
          <w:i w:val="false"/>
          <w:color w:val="000000"/>
          <w:sz w:val="28"/>
        </w:rPr>
        <w:t>
      8 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p>
    <w:bookmarkEnd w:id="482"/>
    <w:bookmarkStart w:name="z510" w:id="483"/>
    <w:p>
      <w:pPr>
        <w:spacing w:after="0"/>
        <w:ind w:left="0"/>
        <w:jc w:val="both"/>
      </w:pPr>
      <w:r>
        <w:rPr>
          <w:rFonts w:ascii="Times New Roman"/>
          <w:b w:val="false"/>
          <w:i w:val="false"/>
          <w:color w:val="000000"/>
          <w:sz w:val="28"/>
        </w:rPr>
        <w:t>
      9 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 және мемлекеттік қызмет нәтижесін Мемлекеттік корпорацияға жеткізуді қамтамасыз ету (стандартта белгіленген мемлекеттік қызмет көрсету мерзімі аяқталғанға дейін бір тәулік бұрын);</w:t>
      </w:r>
    </w:p>
    <w:bookmarkEnd w:id="483"/>
    <w:bookmarkStart w:name="z511" w:id="484"/>
    <w:p>
      <w:pPr>
        <w:spacing w:after="0"/>
        <w:ind w:left="0"/>
        <w:jc w:val="both"/>
      </w:pPr>
      <w:r>
        <w:rPr>
          <w:rFonts w:ascii="Times New Roman"/>
          <w:b w:val="false"/>
          <w:i w:val="false"/>
          <w:color w:val="000000"/>
          <w:sz w:val="28"/>
        </w:rPr>
        <w:t>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484"/>
    <w:bookmarkStart w:name="z512" w:id="485"/>
    <w:p>
      <w:pPr>
        <w:spacing w:after="0"/>
        <w:ind w:left="0"/>
        <w:jc w:val="both"/>
      </w:pPr>
      <w:r>
        <w:rPr>
          <w:rFonts w:ascii="Times New Roman"/>
          <w:b w:val="false"/>
          <w:i w:val="false"/>
          <w:color w:val="000000"/>
          <w:sz w:val="28"/>
        </w:rPr>
        <w:t>
      Мемлекеттік қызмет көрсету мерзімдері:</w:t>
      </w:r>
    </w:p>
    <w:bookmarkEnd w:id="485"/>
    <w:bookmarkStart w:name="z513" w:id="486"/>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 7 (жеті) жұмыс күн (қабылдау күні мемлекеттік қызмет көрсету мерзіміне кірмейді), басқа мемлекеттік органдарға сұрату салу қажет болған кезде қарау мерзімі көрсетілетін қызметті алушыны 3 (үш) күнтізбелік күн ішінде хабардар ете отырып, күнтізбелік 30 (отыз) күннен аспайтын уақытқа ұзартылады;</w:t>
      </w:r>
    </w:p>
    <w:bookmarkEnd w:id="486"/>
    <w:bookmarkStart w:name="z514" w:id="487"/>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487"/>
    <w:bookmarkStart w:name="z515" w:id="488"/>
    <w:p>
      <w:pPr>
        <w:spacing w:after="0"/>
        <w:ind w:left="0"/>
        <w:jc w:val="both"/>
      </w:pPr>
      <w:r>
        <w:rPr>
          <w:rFonts w:ascii="Times New Roman"/>
          <w:b w:val="false"/>
          <w:i w:val="false"/>
          <w:color w:val="000000"/>
          <w:sz w:val="28"/>
        </w:rPr>
        <w:t>
      13. Көрсетілетін қызметті алушының мемлекеттік көрсетілетін қызметті портал арқылы алуы үшін жүгіну тәртібі мен рәсімдерінің реттілігінің сипаттамасы:</w:t>
      </w:r>
    </w:p>
    <w:bookmarkEnd w:id="488"/>
    <w:bookmarkStart w:name="z516" w:id="489"/>
    <w:p>
      <w:pPr>
        <w:spacing w:after="0"/>
        <w:ind w:left="0"/>
        <w:jc w:val="both"/>
      </w:pPr>
      <w:r>
        <w:rPr>
          <w:rFonts w:ascii="Times New Roman"/>
          <w:b w:val="false"/>
          <w:i w:val="false"/>
          <w:color w:val="000000"/>
          <w:sz w:val="28"/>
        </w:rPr>
        <w:t>
      1 процесс – көрсетілетін қызметті алушының мемлекеттік қызметті алуы үшін порталда ЭЦҚ көмегімен авторландыру процесі;</w:t>
      </w:r>
    </w:p>
    <w:bookmarkEnd w:id="489"/>
    <w:bookmarkStart w:name="z517" w:id="490"/>
    <w:p>
      <w:pPr>
        <w:spacing w:after="0"/>
        <w:ind w:left="0"/>
        <w:jc w:val="both"/>
      </w:pPr>
      <w:r>
        <w:rPr>
          <w:rFonts w:ascii="Times New Roman"/>
          <w:b w:val="false"/>
          <w:i w:val="false"/>
          <w:color w:val="000000"/>
          <w:sz w:val="28"/>
        </w:rPr>
        <w:t>
      1 шарт – тіркелген көрсетілетін қызметті алушы туралы деректерінің түпнұсқалығын ЭЦҚ арқылы тексеру;</w:t>
      </w:r>
    </w:p>
    <w:bookmarkEnd w:id="490"/>
    <w:bookmarkStart w:name="z518" w:id="491"/>
    <w:p>
      <w:pPr>
        <w:spacing w:after="0"/>
        <w:ind w:left="0"/>
        <w:jc w:val="both"/>
      </w:pPr>
      <w:r>
        <w:rPr>
          <w:rFonts w:ascii="Times New Roman"/>
          <w:b w:val="false"/>
          <w:i w:val="false"/>
          <w:color w:val="000000"/>
          <w:sz w:val="28"/>
        </w:rPr>
        <w:t>
      2 процесс – көрсетілетін қызметті алушының деректерінде талап бұзушылықтардың болуына байланысты авторландырудан бас тарту туралы хабарлама қалыптастыру;</w:t>
      </w:r>
    </w:p>
    <w:bookmarkEnd w:id="491"/>
    <w:bookmarkStart w:name="z519" w:id="492"/>
    <w:p>
      <w:pPr>
        <w:spacing w:after="0"/>
        <w:ind w:left="0"/>
        <w:jc w:val="both"/>
      </w:pPr>
      <w:r>
        <w:rPr>
          <w:rFonts w:ascii="Times New Roman"/>
          <w:b w:val="false"/>
          <w:i w:val="false"/>
          <w:color w:val="000000"/>
          <w:sz w:val="28"/>
        </w:rPr>
        <w:t>
      3 процесс – көрсетілетін қызметті алушының мемлекеттік көрсетілетін қызметтi таңдауы, қызмет көрсету үшін сұрату нысанын экранға шығаруы және көрсетілетін қызметті алушының нысанды оның құрылымы мен форматтық талаптарын ескерумен толтыруы (деректер енгізу);</w:t>
      </w:r>
    </w:p>
    <w:bookmarkEnd w:id="492"/>
    <w:bookmarkStart w:name="z520" w:id="493"/>
    <w:p>
      <w:pPr>
        <w:spacing w:after="0"/>
        <w:ind w:left="0"/>
        <w:jc w:val="both"/>
      </w:pPr>
      <w:r>
        <w:rPr>
          <w:rFonts w:ascii="Times New Roman"/>
          <w:b w:val="false"/>
          <w:i w:val="false"/>
          <w:color w:val="000000"/>
          <w:sz w:val="28"/>
        </w:rPr>
        <w:t>
      4 процесс – көрсетілетін қызметті алушының ЭЦҚ арқылы мемлекеттік қызмет көрсетуге сұратудың толтырылған нысанына қол қою;</w:t>
      </w:r>
    </w:p>
    <w:bookmarkEnd w:id="493"/>
    <w:bookmarkStart w:name="z521" w:id="494"/>
    <w:p>
      <w:pPr>
        <w:spacing w:after="0"/>
        <w:ind w:left="0"/>
        <w:jc w:val="both"/>
      </w:pPr>
      <w:r>
        <w:rPr>
          <w:rFonts w:ascii="Times New Roman"/>
          <w:b w:val="false"/>
          <w:i w:val="false"/>
          <w:color w:val="000000"/>
          <w:sz w:val="28"/>
        </w:rPr>
        <w:t>
      5 процесс – көрсетілетін қызметті алушының ЭЦҚ қол қойылған электрондық құжатты (көрсетілетін қызметті алушының сұратуын) ЭҮШ арқылы ЭҮАШ АЖО-ға жіберу және көрсетілетін қызметті беруші маманының мемлекеттік көрсетілетін қызметті өңдеуі;</w:t>
      </w:r>
    </w:p>
    <w:bookmarkEnd w:id="494"/>
    <w:bookmarkStart w:name="z522" w:id="495"/>
    <w:p>
      <w:pPr>
        <w:spacing w:after="0"/>
        <w:ind w:left="0"/>
        <w:jc w:val="both"/>
      </w:pPr>
      <w:r>
        <w:rPr>
          <w:rFonts w:ascii="Times New Roman"/>
          <w:b w:val="false"/>
          <w:i w:val="false"/>
          <w:color w:val="000000"/>
          <w:sz w:val="28"/>
        </w:rPr>
        <w:t>
      6 процесс – бөлім маманының мемлекеттік қызмет көрсету нәтижесін қалыптастыруы (өтінішті қабылданғанын растау туралы хабарлама). Электронды құжат ЭЦҚ қолдану арқылы бөлім маманымен қалыптастырылады және порталдағы жеке кабинетіне жолданады;</w:t>
      </w:r>
    </w:p>
    <w:bookmarkEnd w:id="495"/>
    <w:bookmarkStart w:name="z523" w:id="496"/>
    <w:p>
      <w:pPr>
        <w:spacing w:after="0"/>
        <w:ind w:left="0"/>
        <w:jc w:val="both"/>
      </w:pPr>
      <w:r>
        <w:rPr>
          <w:rFonts w:ascii="Times New Roman"/>
          <w:b w:val="false"/>
          <w:i w:val="false"/>
          <w:color w:val="000000"/>
          <w:sz w:val="28"/>
        </w:rPr>
        <w:t>
      7 процесс – көрсетілетін қызметті алушының "жеке кабинетінде" мемлекеттік қызмет көрсету нәтижесін алу тәртібі туралы сұратудың қабылданғаны туралы мәртебесін көрсету.</w:t>
      </w:r>
    </w:p>
    <w:bookmarkEnd w:id="496"/>
    <w:bookmarkStart w:name="z524" w:id="497"/>
    <w:p>
      <w:pPr>
        <w:spacing w:after="0"/>
        <w:ind w:left="0"/>
        <w:jc w:val="both"/>
      </w:pPr>
      <w:r>
        <w:rPr>
          <w:rFonts w:ascii="Times New Roman"/>
          <w:b w:val="false"/>
          <w:i w:val="false"/>
          <w:color w:val="000000"/>
          <w:sz w:val="28"/>
        </w:rPr>
        <w:t>
      Құжаттарды тапсырған сәттен бастап мемлекеттік қызметті порталда көрсету – өтінішті қабылдағанын растау бөлігінде хабарламаны алу мерзімі –   1 (бір) жұмыс күні.</w:t>
      </w:r>
    </w:p>
    <w:bookmarkEnd w:id="497"/>
    <w:bookmarkStart w:name="z525" w:id="498"/>
    <w:p>
      <w:pPr>
        <w:spacing w:after="0"/>
        <w:ind w:left="0"/>
        <w:jc w:val="both"/>
      </w:pPr>
      <w:r>
        <w:rPr>
          <w:rFonts w:ascii="Times New Roman"/>
          <w:b w:val="false"/>
          <w:i w:val="false"/>
          <w:color w:val="000000"/>
          <w:sz w:val="28"/>
        </w:rPr>
        <w:t xml:space="preserve">
      Портал арқылы мемлекеттiк қызмет көрсету кезiнде жүгiну және көрсетілетін қызметті берушінің рәсiмдерінiң (iс-қимылдарының) реттiлiк тәртiбiнің сипаттамасы осы Регламентке </w:t>
      </w:r>
      <w:r>
        <w:rPr>
          <w:rFonts w:ascii="Times New Roman"/>
          <w:b w:val="false"/>
          <w:i w:val="false"/>
          <w:color w:val="000000"/>
          <w:sz w:val="28"/>
        </w:rPr>
        <w:t>1 қосымшаға</w:t>
      </w:r>
      <w:r>
        <w:rPr>
          <w:rFonts w:ascii="Times New Roman"/>
          <w:b w:val="false"/>
          <w:i w:val="false"/>
          <w:color w:val="000000"/>
          <w:sz w:val="28"/>
        </w:rPr>
        <w:t xml:space="preserve"> сәйкес мемлекеттiк қызмет көрсетуге қатысатын ақпараттық жүйелердiң функционалдық өзара iс-қимыл диаграммасында көрсетілген.</w:t>
      </w:r>
    </w:p>
    <w:bookmarkEnd w:id="498"/>
    <w:bookmarkStart w:name="z526" w:id="499"/>
    <w:p>
      <w:pPr>
        <w:spacing w:after="0"/>
        <w:ind w:left="0"/>
        <w:jc w:val="both"/>
      </w:pPr>
      <w:r>
        <w:rPr>
          <w:rFonts w:ascii="Times New Roman"/>
          <w:b w:val="false"/>
          <w:i w:val="false"/>
          <w:color w:val="000000"/>
          <w:sz w:val="28"/>
        </w:rPr>
        <w:t>
      14.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процесінің құрамына кіретін рәсімдердің (іс-қимылдардың) мазмұны:</w:t>
      </w:r>
    </w:p>
    <w:bookmarkEnd w:id="499"/>
    <w:bookmarkStart w:name="z527" w:id="500"/>
    <w:p>
      <w:pPr>
        <w:spacing w:after="0"/>
        <w:ind w:left="0"/>
        <w:jc w:val="both"/>
      </w:pPr>
      <w:r>
        <w:rPr>
          <w:rFonts w:ascii="Times New Roman"/>
          <w:b w:val="false"/>
          <w:i w:val="false"/>
          <w:color w:val="000000"/>
          <w:sz w:val="28"/>
        </w:rPr>
        <w:t>
      1 іс-қимыл – аудандық маңызы бар қалалардың ЖАО, кенттердің, ауылдардың, ауылдық округтер әкімдерінің кеңсесі көрсетілетін қызметті алушы ұсынған құжаттардың стандарттың 9 тармағына сәйкестігін тексереді. Өтінішті қабылдайды, немесе стандарттың 10 тармағында көзделген негіздер бойынша қызмет алушылардың құжаттарын қабылдаудан бас тартады. Орындалу ұзақтығы – 20 (жиырма) минут;</w:t>
      </w:r>
    </w:p>
    <w:bookmarkEnd w:id="500"/>
    <w:bookmarkStart w:name="z528" w:id="501"/>
    <w:p>
      <w:pPr>
        <w:spacing w:after="0"/>
        <w:ind w:left="0"/>
        <w:jc w:val="both"/>
      </w:pPr>
      <w:r>
        <w:rPr>
          <w:rFonts w:ascii="Times New Roman"/>
          <w:b w:val="false"/>
          <w:i w:val="false"/>
          <w:color w:val="000000"/>
          <w:sz w:val="28"/>
        </w:rPr>
        <w:t xml:space="preserve">
      2 іс-қимыл – аудандық маңызы бар қалалардың ЖАО, кенттердің, ауылдардың, ауылдық округтер әкімдерінің кеңсесі құжаттарды көрсетілетін қызметті берушіге жолдайды. Көрсетілетін қызметті берушімен регламенттің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тармақтарында</w:t>
      </w:r>
      <w:r>
        <w:rPr>
          <w:rFonts w:ascii="Times New Roman"/>
          <w:b w:val="false"/>
          <w:i w:val="false"/>
          <w:color w:val="000000"/>
          <w:sz w:val="28"/>
        </w:rPr>
        <w:t xml:space="preserve"> көзделген негіздер бойынша тиісті іс-қимыл жасалады. Орындалу ұзақтығы – 1 (бір) жұмыс күн;</w:t>
      </w:r>
    </w:p>
    <w:bookmarkEnd w:id="501"/>
    <w:bookmarkStart w:name="z529" w:id="502"/>
    <w:p>
      <w:pPr>
        <w:spacing w:after="0"/>
        <w:ind w:left="0"/>
        <w:jc w:val="both"/>
      </w:pPr>
      <w:r>
        <w:rPr>
          <w:rFonts w:ascii="Times New Roman"/>
          <w:b w:val="false"/>
          <w:i w:val="false"/>
          <w:color w:val="000000"/>
          <w:sz w:val="28"/>
        </w:rPr>
        <w:t>
      3-іс-қимыл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w:t>
      </w:r>
    </w:p>
    <w:bookmarkEnd w:id="502"/>
    <w:bookmarkStart w:name="z530" w:id="503"/>
    <w:p>
      <w:pPr>
        <w:spacing w:after="0"/>
        <w:ind w:left="0"/>
        <w:jc w:val="both"/>
      </w:pPr>
      <w:r>
        <w:rPr>
          <w:rFonts w:ascii="Times New Roman"/>
          <w:b w:val="false"/>
          <w:i w:val="false"/>
          <w:color w:val="000000"/>
          <w:sz w:val="28"/>
        </w:rPr>
        <w:t xml:space="preserve">
      15.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-6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 қосымша</w:t>
            </w:r>
          </w:p>
        </w:tc>
      </w:tr>
    </w:tbl>
    <w:bookmarkStart w:name="z532" w:id="504"/>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504"/>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505"/>
    <w:p>
      <w:pPr>
        <w:spacing w:after="0"/>
        <w:ind w:left="0"/>
        <w:jc w:val="left"/>
      </w:pPr>
      <w:r>
        <w:rPr>
          <w:rFonts w:ascii="Times New Roman"/>
          <w:b/>
          <w:i w:val="false"/>
          <w:color w:val="000000"/>
        </w:rPr>
        <w:t xml:space="preserve"> Шартты белгілер:</w:t>
      </w:r>
    </w:p>
    <w:bookmarkEnd w:id="505"/>
    <w:bookmarkStart w:name="z534"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41529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529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 қосымша</w:t>
            </w:r>
          </w:p>
        </w:tc>
      </w:tr>
    </w:tbl>
    <w:bookmarkStart w:name="z536" w:id="507"/>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507"/>
    <w:bookmarkStart w:name="z537" w:id="508"/>
    <w:p>
      <w:pPr>
        <w:spacing w:after="0"/>
        <w:ind w:left="0"/>
        <w:jc w:val="left"/>
      </w:pPr>
      <w:r>
        <w:rPr>
          <w:rFonts w:ascii="Times New Roman"/>
          <w:b/>
          <w:i w:val="false"/>
          <w:color w:val="000000"/>
        </w:rPr>
        <w:t xml:space="preserve"> 1) көрсетілетін қызметті беруші арқылы мемлекеттік қызметті көрсету кезінде</w:t>
      </w:r>
    </w:p>
    <w:bookmarkEnd w:id="508"/>
    <w:bookmarkStart w:name="z538"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3 қосымша</w:t>
            </w:r>
          </w:p>
        </w:tc>
      </w:tr>
    </w:tbl>
    <w:bookmarkStart w:name="z540" w:id="510"/>
    <w:p>
      <w:pPr>
        <w:spacing w:after="0"/>
        <w:ind w:left="0"/>
        <w:jc w:val="left"/>
      </w:pPr>
      <w:r>
        <w:rPr>
          <w:rFonts w:ascii="Times New Roman"/>
          <w:b/>
          <w:i w:val="false"/>
          <w:color w:val="000000"/>
        </w:rPr>
        <w:t xml:space="preserve"> 2) көрсетілетін қызметті беруші арқылы азаматтық хал актілері жазбаларына өзгерістер, толықтырулар мен түзетулер енгізу</w:t>
      </w:r>
    </w:p>
    <w:bookmarkEnd w:id="510"/>
    <w:bookmarkStart w:name="z541"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4 қосымша</w:t>
            </w:r>
          </w:p>
        </w:tc>
      </w:tr>
    </w:tbl>
    <w:bookmarkStart w:name="z543" w:id="512"/>
    <w:p>
      <w:pPr>
        <w:spacing w:after="0"/>
        <w:ind w:left="0"/>
        <w:jc w:val="left"/>
      </w:pPr>
      <w:r>
        <w:rPr>
          <w:rFonts w:ascii="Times New Roman"/>
          <w:b/>
          <w:i w:val="false"/>
          <w:color w:val="000000"/>
        </w:rPr>
        <w:t xml:space="preserve"> 3) Мемлекеттік корпорация арқылы мемлекеттік қызмет көрсету кезінде</w:t>
      </w:r>
    </w:p>
    <w:bookmarkEnd w:id="512"/>
    <w:bookmarkStart w:name="z544"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5 қосымша</w:t>
            </w:r>
          </w:p>
        </w:tc>
      </w:tr>
    </w:tbl>
    <w:bookmarkStart w:name="z546" w:id="514"/>
    <w:p>
      <w:pPr>
        <w:spacing w:after="0"/>
        <w:ind w:left="0"/>
        <w:jc w:val="left"/>
      </w:pPr>
      <w:r>
        <w:rPr>
          <w:rFonts w:ascii="Times New Roman"/>
          <w:b/>
          <w:i w:val="false"/>
          <w:color w:val="000000"/>
        </w:rPr>
        <w:t xml:space="preserve"> 4) портал арқылы мемлекеттік қызмет көрсету кезінде</w:t>
      </w:r>
    </w:p>
    <w:bookmarkEnd w:id="514"/>
    <w:bookmarkStart w:name="z547"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"Атын, әкесінің атын, тегін </w:t>
            </w:r>
            <w:r>
              <w:br/>
            </w:r>
            <w:r>
              <w:rPr>
                <w:rFonts w:ascii="Times New Roman"/>
                <w:b w:val="false"/>
                <w:i w:val="false"/>
                <w:color w:val="000000"/>
                <w:sz w:val="20"/>
              </w:rPr>
              <w:t xml:space="preserve">ауыстыруды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6 қосымша</w:t>
            </w:r>
          </w:p>
        </w:tc>
      </w:tr>
    </w:tbl>
    <w:bookmarkStart w:name="z549" w:id="516"/>
    <w:p>
      <w:pPr>
        <w:spacing w:after="0"/>
        <w:ind w:left="0"/>
        <w:jc w:val="left"/>
      </w:pPr>
      <w:r>
        <w:rPr>
          <w:rFonts w:ascii="Times New Roman"/>
          <w:b/>
          <w:i w:val="false"/>
          <w:color w:val="000000"/>
        </w:rPr>
        <w:t xml:space="preserve"> 5) аудандық маңызы бар қалалардың жергілікті атқарушы органдардың, кенттердің, ауылдардың, ауылдық округтер әкімдері арқылы мемлекеттік қызмет көрсету кезінде</w:t>
      </w:r>
    </w:p>
    <w:bookmarkEnd w:id="516"/>
    <w:bookmarkStart w:name="z550"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518"/>
    <w:p>
      <w:pPr>
        <w:spacing w:after="0"/>
        <w:ind w:left="0"/>
        <w:jc w:val="left"/>
      </w:pPr>
      <w:r>
        <w:rPr>
          <w:rFonts w:ascii="Times New Roman"/>
          <w:b/>
          <w:i w:val="false"/>
          <w:color w:val="000000"/>
        </w:rPr>
        <w:t xml:space="preserve"> Шартты белгілер:</w:t>
      </w:r>
    </w:p>
    <w:bookmarkEnd w:id="518"/>
    <w:bookmarkStart w:name="z552"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"29" желтоқсандағы № 362 </w:t>
            </w:r>
            <w:r>
              <w:br/>
            </w:r>
            <w:r>
              <w:rPr>
                <w:rFonts w:ascii="Times New Roman"/>
                <w:b w:val="false"/>
                <w:i w:val="false"/>
                <w:color w:val="000000"/>
                <w:sz w:val="20"/>
              </w:rPr>
              <w:t>қаулысына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8 қыркүйектегі № 228 </w:t>
            </w:r>
            <w:r>
              <w:br/>
            </w:r>
            <w:r>
              <w:rPr>
                <w:rFonts w:ascii="Times New Roman"/>
                <w:b w:val="false"/>
                <w:i w:val="false"/>
                <w:color w:val="000000"/>
                <w:sz w:val="20"/>
              </w:rPr>
              <w:t>қаулысымен бекітілген</w:t>
            </w:r>
          </w:p>
        </w:tc>
      </w:tr>
    </w:tbl>
    <w:bookmarkStart w:name="z555" w:id="520"/>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регламенті</w:t>
      </w:r>
    </w:p>
    <w:bookmarkEnd w:id="520"/>
    <w:bookmarkStart w:name="z556" w:id="521"/>
    <w:p>
      <w:pPr>
        <w:spacing w:after="0"/>
        <w:ind w:left="0"/>
        <w:jc w:val="left"/>
      </w:pPr>
      <w:r>
        <w:rPr>
          <w:rFonts w:ascii="Times New Roman"/>
          <w:b/>
          <w:i w:val="false"/>
          <w:color w:val="000000"/>
        </w:rPr>
        <w:t xml:space="preserve"> 1. Жалпы ережелер</w:t>
      </w:r>
    </w:p>
    <w:bookmarkEnd w:id="521"/>
    <w:bookmarkStart w:name="z557" w:id="522"/>
    <w:p>
      <w:pPr>
        <w:spacing w:after="0"/>
        <w:ind w:left="0"/>
        <w:jc w:val="both"/>
      </w:pPr>
      <w:r>
        <w:rPr>
          <w:rFonts w:ascii="Times New Roman"/>
          <w:b w:val="false"/>
          <w:i w:val="false"/>
          <w:color w:val="000000"/>
          <w:sz w:val="28"/>
        </w:rPr>
        <w:t>
      1. "Азаматтық хал актілерінің жазбаларын қалпына келтіру"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p>
    <w:bookmarkEnd w:id="522"/>
    <w:bookmarkStart w:name="z558" w:id="523"/>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bookmarkEnd w:id="523"/>
    <w:bookmarkStart w:name="z559" w:id="524"/>
    <w:p>
      <w:pPr>
        <w:spacing w:after="0"/>
        <w:ind w:left="0"/>
        <w:jc w:val="both"/>
      </w:pPr>
      <w:r>
        <w:rPr>
          <w:rFonts w:ascii="Times New Roman"/>
          <w:b w:val="false"/>
          <w:i w:val="false"/>
          <w:color w:val="000000"/>
          <w:sz w:val="28"/>
        </w:rPr>
        <w:t>
      1) көрсетілетін қызметті беруші, аудандық маңызы бар қалалардың ЖАО, кенттердің, ауылдардың, ауылдық округтердің әкімдері;</w:t>
      </w:r>
    </w:p>
    <w:bookmarkEnd w:id="524"/>
    <w:bookmarkStart w:name="z560" w:id="525"/>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End w:id="525"/>
    <w:bookmarkStart w:name="z561" w:id="526"/>
    <w:p>
      <w:pPr>
        <w:spacing w:after="0"/>
        <w:ind w:left="0"/>
        <w:jc w:val="both"/>
      </w:pPr>
      <w:r>
        <w:rPr>
          <w:rFonts w:ascii="Times New Roman"/>
          <w:b w:val="false"/>
          <w:i w:val="false"/>
          <w:color w:val="000000"/>
          <w:sz w:val="28"/>
        </w:rPr>
        <w:t>
      2. Мемлекеттік қызмет көрсету нысаны: қағаз түрінде.</w:t>
      </w:r>
    </w:p>
    <w:bookmarkEnd w:id="526"/>
    <w:bookmarkStart w:name="z562" w:id="527"/>
    <w:p>
      <w:pPr>
        <w:spacing w:after="0"/>
        <w:ind w:left="0"/>
        <w:jc w:val="both"/>
      </w:pPr>
      <w:r>
        <w:rPr>
          <w:rFonts w:ascii="Times New Roman"/>
          <w:b w:val="false"/>
          <w:i w:val="false"/>
          <w:color w:val="000000"/>
          <w:sz w:val="28"/>
        </w:rPr>
        <w:t>
      3. Мемлекеттік қызметті көрсетудің нәтижесі:</w:t>
      </w:r>
    </w:p>
    <w:bookmarkEnd w:id="527"/>
    <w:bookmarkStart w:name="z563" w:id="528"/>
    <w:p>
      <w:pPr>
        <w:spacing w:after="0"/>
        <w:ind w:left="0"/>
        <w:jc w:val="both"/>
      </w:pPr>
      <w:r>
        <w:rPr>
          <w:rFonts w:ascii="Times New Roman"/>
          <w:b w:val="false"/>
          <w:i w:val="false"/>
          <w:color w:val="000000"/>
          <w:sz w:val="28"/>
        </w:rPr>
        <w:t xml:space="preserve">
      жеке басын куәландыратын құжатты көрсету кезінде азаматтық хал актісін мемлекеттік тіркеу туралы куәлік немесе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(Нормативтік құқықтық актілерді мемлекеттік тіркеу тізілімінде тіркелген нөмірі 11374) бұйрығымен бекітілген "Азаматтық хал актілерінің жазбаларын қалпына келтіру"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bookmarkEnd w:id="528"/>
    <w:bookmarkStart w:name="z564" w:id="529"/>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529"/>
    <w:bookmarkStart w:name="z565" w:id="530"/>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530"/>
    <w:bookmarkStart w:name="z566" w:id="531"/>
    <w:p>
      <w:pPr>
        <w:spacing w:after="0"/>
        <w:ind w:left="0"/>
        <w:jc w:val="both"/>
      </w:pPr>
      <w:r>
        <w:rPr>
          <w:rFonts w:ascii="Times New Roman"/>
          <w:b w:val="false"/>
          <w:i w:val="false"/>
          <w:color w:val="000000"/>
          <w:sz w:val="28"/>
        </w:rPr>
        <w:t>
      4. Мемлекеттік қызмет көрсету бойынша рәсімді (іс-қимылды) бастауға стандарттың 9 тармағында көрсетілген құжаттар топтамасының болуы негіздеме болып табылады.</w:t>
      </w:r>
    </w:p>
    <w:bookmarkEnd w:id="531"/>
    <w:bookmarkStart w:name="z567" w:id="532"/>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532"/>
    <w:bookmarkStart w:name="z568" w:id="533"/>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"Азаматтық хал актісі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533"/>
    <w:bookmarkStart w:name="z569" w:id="534"/>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534"/>
    <w:bookmarkStart w:name="z570" w:id="535"/>
    <w:p>
      <w:pPr>
        <w:spacing w:after="0"/>
        <w:ind w:left="0"/>
        <w:jc w:val="both"/>
      </w:pPr>
      <w:r>
        <w:rPr>
          <w:rFonts w:ascii="Times New Roman"/>
          <w:b w:val="false"/>
          <w:i w:val="false"/>
          <w:color w:val="000000"/>
          <w:sz w:val="28"/>
        </w:rPr>
        <w:t>
      3 іс-қимыл – көрсетілетін қызметті берушінің маманы өтініш пен құжаттар топтамасын қарайды, акт жазбасын қалпына келтіру туралы қорытынды ресімдейді – 3 (үш) жұмыс күні;</w:t>
      </w:r>
    </w:p>
    <w:bookmarkEnd w:id="535"/>
    <w:bookmarkStart w:name="z571" w:id="536"/>
    <w:p>
      <w:pPr>
        <w:spacing w:after="0"/>
        <w:ind w:left="0"/>
        <w:jc w:val="both"/>
      </w:pPr>
      <w:r>
        <w:rPr>
          <w:rFonts w:ascii="Times New Roman"/>
          <w:b w:val="false"/>
          <w:i w:val="false"/>
          <w:color w:val="000000"/>
          <w:sz w:val="28"/>
        </w:rPr>
        <w:t>
      1 шарт – басқа мемлекеттік органдарға сұрау салу және қосымша зерделеу немесе тексеру қажет болған кезде қызметті берушінің маманы көрсетілетін қызметті алушыны мемлекеттік қызметті көрсету мерзімі ұзартылғаны туралы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536"/>
    <w:bookmarkStart w:name="z572" w:id="537"/>
    <w:p>
      <w:pPr>
        <w:spacing w:after="0"/>
        <w:ind w:left="0"/>
        <w:jc w:val="both"/>
      </w:pPr>
      <w:r>
        <w:rPr>
          <w:rFonts w:ascii="Times New Roman"/>
          <w:b w:val="false"/>
          <w:i w:val="false"/>
          <w:color w:val="000000"/>
          <w:sz w:val="28"/>
        </w:rPr>
        <w:t>
      4 іс-қимыл – көрсетілетін қызметті берушінің басшысы актілік жазбаларын қалпына келтіру туралы қорытындыны бекітеді – 20 (жиырма) минут;</w:t>
      </w:r>
    </w:p>
    <w:bookmarkEnd w:id="537"/>
    <w:bookmarkStart w:name="z573" w:id="538"/>
    <w:p>
      <w:pPr>
        <w:spacing w:after="0"/>
        <w:ind w:left="0"/>
        <w:jc w:val="both"/>
      </w:pPr>
      <w:r>
        <w:rPr>
          <w:rFonts w:ascii="Times New Roman"/>
          <w:b w:val="false"/>
          <w:i w:val="false"/>
          <w:color w:val="000000"/>
          <w:sz w:val="28"/>
        </w:rPr>
        <w:t>
      5 іс-қимыл – көрсетілетін қызметті берушінің маманы қалпына келтірілген жазбаны тіркеу үшін азаматтық хал актісі жазбасын қалпына келтіру туралы қорытындыны жоғалтылған жазба болған жер бойынша тіркеуші органға жолдайды – 1 (бір) жұмыс күні;</w:t>
      </w:r>
    </w:p>
    <w:bookmarkEnd w:id="538"/>
    <w:bookmarkStart w:name="z574" w:id="539"/>
    <w:p>
      <w:pPr>
        <w:spacing w:after="0"/>
        <w:ind w:left="0"/>
        <w:jc w:val="both"/>
      </w:pPr>
      <w:r>
        <w:rPr>
          <w:rFonts w:ascii="Times New Roman"/>
          <w:b w:val="false"/>
          <w:i w:val="false"/>
          <w:color w:val="000000"/>
          <w:sz w:val="28"/>
        </w:rPr>
        <w:t>
      6 іс-қимыл – жоғалтылған жазба болған жер бойынша тіркеуші орган қалпына келтірілген жазбаны мемлекеттік тіркеуден өткізеді, куәлікті ресімдейді,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куәлікті көрсетілетін қызметті берушіге жолдайды – 2 (екі) жұмыс күні;</w:t>
      </w:r>
    </w:p>
    <w:bookmarkEnd w:id="539"/>
    <w:bookmarkStart w:name="z575" w:id="540"/>
    <w:p>
      <w:pPr>
        <w:spacing w:after="0"/>
        <w:ind w:left="0"/>
        <w:jc w:val="both"/>
      </w:pPr>
      <w:r>
        <w:rPr>
          <w:rFonts w:ascii="Times New Roman"/>
          <w:b w:val="false"/>
          <w:i w:val="false"/>
          <w:color w:val="000000"/>
          <w:sz w:val="28"/>
        </w:rPr>
        <w:t>
      7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540"/>
    <w:bookmarkStart w:name="z576" w:id="541"/>
    <w:p>
      <w:pPr>
        <w:spacing w:after="0"/>
        <w:ind w:left="0"/>
        <w:jc w:val="both"/>
      </w:pPr>
      <w:r>
        <w:rPr>
          <w:rFonts w:ascii="Times New Roman"/>
          <w:b w:val="false"/>
          <w:i w:val="false"/>
          <w:color w:val="000000"/>
          <w:sz w:val="28"/>
        </w:rPr>
        <w:t>
      Мемлекеттік қызмет көрсету мерзімі:</w:t>
      </w:r>
    </w:p>
    <w:bookmarkEnd w:id="541"/>
    <w:bookmarkStart w:name="z577" w:id="542"/>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 "АХАЖ" ТП ақпараттық жүйесінде акт жазбаларының электрондық нұсқалары болған кезде – 7 (жеті) жұмыс күн (қабылдау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542"/>
    <w:bookmarkStart w:name="z578" w:id="543"/>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 іс-қимылды орындауды бастау үшін негіз болады.</w:t>
      </w:r>
    </w:p>
    <w:bookmarkEnd w:id="543"/>
    <w:bookmarkStart w:name="z579" w:id="544"/>
    <w:p>
      <w:pPr>
        <w:spacing w:after="0"/>
        <w:ind w:left="0"/>
        <w:jc w:val="both"/>
      </w:pPr>
      <w:r>
        <w:rPr>
          <w:rFonts w:ascii="Times New Roman"/>
          <w:b w:val="false"/>
          <w:i w:val="false"/>
          <w:color w:val="000000"/>
          <w:sz w:val="28"/>
        </w:rPr>
        <w:t>
      Осы Регламенттің 5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 іс-қимылды орындауды бастау үшін негіз болады.</w:t>
      </w:r>
    </w:p>
    <w:bookmarkEnd w:id="544"/>
    <w:bookmarkStart w:name="z580" w:id="545"/>
    <w:p>
      <w:pPr>
        <w:spacing w:after="0"/>
        <w:ind w:left="0"/>
        <w:jc w:val="both"/>
      </w:pPr>
      <w:r>
        <w:rPr>
          <w:rFonts w:ascii="Times New Roman"/>
          <w:b w:val="false"/>
          <w:i w:val="false"/>
          <w:color w:val="000000"/>
          <w:sz w:val="28"/>
        </w:rPr>
        <w:t>
      Осы Регламенттің 5 тармағында көрсетілген 3 іс-қимыл бойынша мемлекеттік қызмет көрсету рәсімінің (іс-қимылының) нәтижесі акт жазбасын қалпына келтіру туралы қорытынды болып табылады, ол осы Регламенттің 5 тармағында көрсетілген 4 іс-қимылды орындауды бастау үшін негіз болады.</w:t>
      </w:r>
    </w:p>
    <w:bookmarkEnd w:id="545"/>
    <w:bookmarkStart w:name="z581" w:id="546"/>
    <w:p>
      <w:pPr>
        <w:spacing w:after="0"/>
        <w:ind w:left="0"/>
        <w:jc w:val="both"/>
      </w:pPr>
      <w:r>
        <w:rPr>
          <w:rFonts w:ascii="Times New Roman"/>
          <w:b w:val="false"/>
          <w:i w:val="false"/>
          <w:color w:val="000000"/>
          <w:sz w:val="28"/>
        </w:rPr>
        <w:t>
      Осы Регламенттің 5 тармағында көрсетілген 4 іс-қимыл бойынша мемлекеттік қызмет көрсету рәсімінің (іс-қимылының) нәтижесі акт жазбасын қалпына келтіру туралы бекітілген қорытынды болып табылады, ол осы Регламенттің 5 тармағында көрсетілген 5 іс-қимылды орындауды бастау үшін негіз болады.</w:t>
      </w:r>
    </w:p>
    <w:bookmarkEnd w:id="546"/>
    <w:bookmarkStart w:name="z582" w:id="547"/>
    <w:p>
      <w:pPr>
        <w:spacing w:after="0"/>
        <w:ind w:left="0"/>
        <w:jc w:val="both"/>
      </w:pPr>
      <w:r>
        <w:rPr>
          <w:rFonts w:ascii="Times New Roman"/>
          <w:b w:val="false"/>
          <w:i w:val="false"/>
          <w:color w:val="000000"/>
          <w:sz w:val="28"/>
        </w:rPr>
        <w:t>
      Осы Регламенттің 5 тармағында көрсетілген 5 іс-қимыл бойынша мемлекеттік қызмет көрсету рәсімінің (іс-қимылының) нәтижесі акт жазбасын қалпына келтіру туралы қорытындыны жоғалтылған жазба болған жер бойынша тіркеуші органға жолдау болып табылады, олар осы Регламенттің 5 тармағында көрсетілген 6 іс-қимылды орындауды бастау үшін негіз болады.</w:t>
      </w:r>
    </w:p>
    <w:bookmarkEnd w:id="547"/>
    <w:bookmarkStart w:name="z583" w:id="548"/>
    <w:p>
      <w:pPr>
        <w:spacing w:after="0"/>
        <w:ind w:left="0"/>
        <w:jc w:val="both"/>
      </w:pPr>
      <w:r>
        <w:rPr>
          <w:rFonts w:ascii="Times New Roman"/>
          <w:b w:val="false"/>
          <w:i w:val="false"/>
          <w:color w:val="000000"/>
          <w:sz w:val="28"/>
        </w:rPr>
        <w:t>
      Осы Регламенттің 5 тармағында көрсетілген 6 іс-қимыл бойынша мемлекеттік қызмет көрсету рәсімінің (іс-қимылының) нәтижесі азаматтық хал актісін тіркеу туралы кол қойылған куәлік және оны көрсетілетін қызметті берушіге жолдау болып табылады, ол осы Регламенттің 5 тармағында көрсетілген 7 іс-қимылды орындауды бастау үшін негіз болады.</w:t>
      </w:r>
    </w:p>
    <w:bookmarkEnd w:id="548"/>
    <w:bookmarkStart w:name="z584" w:id="549"/>
    <w:p>
      <w:pPr>
        <w:spacing w:after="0"/>
        <w:ind w:left="0"/>
        <w:jc w:val="both"/>
      </w:pPr>
      <w:r>
        <w:rPr>
          <w:rFonts w:ascii="Times New Roman"/>
          <w:b w:val="false"/>
          <w:i w:val="false"/>
          <w:color w:val="000000"/>
          <w:sz w:val="28"/>
        </w:rPr>
        <w:t>
      Осы Регламенттің 5 тармағында көрсетілген 7 іс-қимыл бойынша мемлекеттік қызмет көрсету рәсімінің (іс-қимылының) нәтижесі көрсетілетін қызметті алушыға куәлік беру болып табылады.</w:t>
      </w:r>
    </w:p>
    <w:bookmarkEnd w:id="549"/>
    <w:bookmarkStart w:name="z585" w:id="550"/>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550"/>
    <w:bookmarkStart w:name="z586" w:id="55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51"/>
    <w:bookmarkStart w:name="z587" w:id="552"/>
    <w:p>
      <w:pPr>
        <w:spacing w:after="0"/>
        <w:ind w:left="0"/>
        <w:jc w:val="both"/>
      </w:pPr>
      <w:r>
        <w:rPr>
          <w:rFonts w:ascii="Times New Roman"/>
          <w:b w:val="false"/>
          <w:i w:val="false"/>
          <w:color w:val="000000"/>
          <w:sz w:val="28"/>
        </w:rPr>
        <w:t>
      1) көрсетілетін қызметті берушінің кеңсесі;</w:t>
      </w:r>
    </w:p>
    <w:bookmarkEnd w:id="552"/>
    <w:bookmarkStart w:name="z588" w:id="553"/>
    <w:p>
      <w:pPr>
        <w:spacing w:after="0"/>
        <w:ind w:left="0"/>
        <w:jc w:val="both"/>
      </w:pPr>
      <w:r>
        <w:rPr>
          <w:rFonts w:ascii="Times New Roman"/>
          <w:b w:val="false"/>
          <w:i w:val="false"/>
          <w:color w:val="000000"/>
          <w:sz w:val="28"/>
        </w:rPr>
        <w:t>
      2) көрсетілетін қызметті берушінің басшысы;</w:t>
      </w:r>
    </w:p>
    <w:bookmarkEnd w:id="553"/>
    <w:bookmarkStart w:name="z589" w:id="554"/>
    <w:p>
      <w:pPr>
        <w:spacing w:after="0"/>
        <w:ind w:left="0"/>
        <w:jc w:val="both"/>
      </w:pPr>
      <w:r>
        <w:rPr>
          <w:rFonts w:ascii="Times New Roman"/>
          <w:b w:val="false"/>
          <w:i w:val="false"/>
          <w:color w:val="000000"/>
          <w:sz w:val="28"/>
        </w:rPr>
        <w:t>
      3) көрсетілетін қызметті берушінің маманы.</w:t>
      </w:r>
    </w:p>
    <w:bookmarkEnd w:id="554"/>
    <w:bookmarkStart w:name="z590" w:id="555"/>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555"/>
    <w:bookmarkStart w:name="z591" w:id="556"/>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556"/>
    <w:bookmarkStart w:name="z592" w:id="557"/>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557"/>
    <w:bookmarkStart w:name="z593" w:id="558"/>
    <w:p>
      <w:pPr>
        <w:spacing w:after="0"/>
        <w:ind w:left="0"/>
        <w:jc w:val="both"/>
      </w:pPr>
      <w:r>
        <w:rPr>
          <w:rFonts w:ascii="Times New Roman"/>
          <w:b w:val="false"/>
          <w:i w:val="false"/>
          <w:color w:val="000000"/>
          <w:sz w:val="28"/>
        </w:rPr>
        <w:t>
      3 іс-қимыл – көрсетілетін қызметті берушінің маманы өтініш пен құжаттар топтамасын қарайды, акт жазбасын қалпына келтіру туралы қорытынды ресімдейді – 3 (үш) жұмыс күн;</w:t>
      </w:r>
    </w:p>
    <w:bookmarkEnd w:id="558"/>
    <w:bookmarkStart w:name="z594" w:id="559"/>
    <w:p>
      <w:pPr>
        <w:spacing w:after="0"/>
        <w:ind w:left="0"/>
        <w:jc w:val="both"/>
      </w:pPr>
      <w:r>
        <w:rPr>
          <w:rFonts w:ascii="Times New Roman"/>
          <w:b w:val="false"/>
          <w:i w:val="false"/>
          <w:color w:val="000000"/>
          <w:sz w:val="28"/>
        </w:rPr>
        <w:t>
      1 шарт – басқа мемлекеттік органдарға сұрау салу және қосымша зерделеу немесе тексеру қажет болған кезде қызметті берушінің маманы көрсетілетін қызметті алушыны мемлекеттік қызметті көрсету мерзімі ұзартылғаны туралы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559"/>
    <w:bookmarkStart w:name="z595" w:id="560"/>
    <w:p>
      <w:pPr>
        <w:spacing w:after="0"/>
        <w:ind w:left="0"/>
        <w:jc w:val="both"/>
      </w:pPr>
      <w:r>
        <w:rPr>
          <w:rFonts w:ascii="Times New Roman"/>
          <w:b w:val="false"/>
          <w:i w:val="false"/>
          <w:color w:val="000000"/>
          <w:sz w:val="28"/>
        </w:rPr>
        <w:t>
      4 іс-қимыл – көрсетілетін қызметті берушінің басшысы актілік жазбаларын қалпына келтіру туралы қорытындыны бекітеді – 20 (жиырма) минут;</w:t>
      </w:r>
    </w:p>
    <w:bookmarkEnd w:id="560"/>
    <w:bookmarkStart w:name="z596" w:id="561"/>
    <w:p>
      <w:pPr>
        <w:spacing w:after="0"/>
        <w:ind w:left="0"/>
        <w:jc w:val="both"/>
      </w:pPr>
      <w:r>
        <w:rPr>
          <w:rFonts w:ascii="Times New Roman"/>
          <w:b w:val="false"/>
          <w:i w:val="false"/>
          <w:color w:val="000000"/>
          <w:sz w:val="28"/>
        </w:rPr>
        <w:t>
      5 іс-қимыл – көрсетілетін қызметті берушінің маманы қалпына келтірілген жазбаны тіркеу үшін азаматтық хал актісі жазбасын қалпына келтіру туралы қорытындыны жоғалтылған жазба болған жер бойынша тіркеуші органға жолдайды – 1 (бір) жұмыс күн;</w:t>
      </w:r>
    </w:p>
    <w:bookmarkEnd w:id="561"/>
    <w:bookmarkStart w:name="z597" w:id="562"/>
    <w:p>
      <w:pPr>
        <w:spacing w:after="0"/>
        <w:ind w:left="0"/>
        <w:jc w:val="both"/>
      </w:pPr>
      <w:r>
        <w:rPr>
          <w:rFonts w:ascii="Times New Roman"/>
          <w:b w:val="false"/>
          <w:i w:val="false"/>
          <w:color w:val="000000"/>
          <w:sz w:val="28"/>
        </w:rPr>
        <w:t>
      6 іс-қимыл – жоғалтылған жазба болған жер бойынша тіркеуші орган қалпына келтірілген жазбаны мемлекеттік тіркеуден өткізеді, куәлікті ресімдейді,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куәлікті көрсетілетін қызметті берушіге жолдайды – 2 (екі) жұмыс күні;</w:t>
      </w:r>
    </w:p>
    <w:bookmarkEnd w:id="562"/>
    <w:bookmarkStart w:name="z598" w:id="563"/>
    <w:p>
      <w:pPr>
        <w:spacing w:after="0"/>
        <w:ind w:left="0"/>
        <w:jc w:val="both"/>
      </w:pPr>
      <w:r>
        <w:rPr>
          <w:rFonts w:ascii="Times New Roman"/>
          <w:b w:val="false"/>
          <w:i w:val="false"/>
          <w:color w:val="000000"/>
          <w:sz w:val="28"/>
        </w:rPr>
        <w:t>
      7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563"/>
    <w:bookmarkStart w:name="z599" w:id="564"/>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сипаттау, сондай-ақ мемлекеттiк қызмет көрсету процесiнде ақпараттық жүйелердi пайдалану тәртiбi</w:t>
      </w:r>
    </w:p>
    <w:bookmarkEnd w:id="564"/>
    <w:bookmarkStart w:name="z600" w:id="565"/>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565"/>
    <w:bookmarkStart w:name="z601" w:id="56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66"/>
    <w:bookmarkStart w:name="z602" w:id="567"/>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567"/>
    <w:bookmarkStart w:name="z603" w:id="568"/>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568"/>
    <w:bookmarkStart w:name="z604" w:id="569"/>
    <w:p>
      <w:pPr>
        <w:spacing w:after="0"/>
        <w:ind w:left="0"/>
        <w:jc w:val="both"/>
      </w:pPr>
      <w:r>
        <w:rPr>
          <w:rFonts w:ascii="Times New Roman"/>
          <w:b w:val="false"/>
          <w:i w:val="false"/>
          <w:color w:val="000000"/>
          <w:sz w:val="28"/>
        </w:rPr>
        <w:t>
      1 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p>
    <w:bookmarkEnd w:id="569"/>
    <w:bookmarkStart w:name="z605" w:id="570"/>
    <w:p>
      <w:pPr>
        <w:spacing w:after="0"/>
        <w:ind w:left="0"/>
        <w:jc w:val="both"/>
      </w:pPr>
      <w:r>
        <w:rPr>
          <w:rFonts w:ascii="Times New Roman"/>
          <w:b w:val="false"/>
          <w:i w:val="false"/>
          <w:color w:val="000000"/>
          <w:sz w:val="28"/>
        </w:rPr>
        <w:t>
      1 шарт – ХҚО АЖ-да тіркелген оператор туралы деректерінің түпнұсқалығын ЭЦҚ арқылы тексеру;</w:t>
      </w:r>
    </w:p>
    <w:bookmarkEnd w:id="570"/>
    <w:bookmarkStart w:name="z606" w:id="571"/>
    <w:p>
      <w:pPr>
        <w:spacing w:after="0"/>
        <w:ind w:left="0"/>
        <w:jc w:val="both"/>
      </w:pPr>
      <w:r>
        <w:rPr>
          <w:rFonts w:ascii="Times New Roman"/>
          <w:b w:val="false"/>
          <w:i w:val="false"/>
          <w:color w:val="000000"/>
          <w:sz w:val="28"/>
        </w:rPr>
        <w:t>
      2 процесс – Мемлекеттік корпорация операторын авторландыру немесе деректерінде талап бұзушылықтардың болуына байланысты ХҚО АЖ-де авторландырудан бас тарту туралы хабарлама қалыптастыру;</w:t>
      </w:r>
    </w:p>
    <w:bookmarkEnd w:id="571"/>
    <w:bookmarkStart w:name="z607" w:id="572"/>
    <w:p>
      <w:pPr>
        <w:spacing w:after="0"/>
        <w:ind w:left="0"/>
        <w:jc w:val="both"/>
      </w:pPr>
      <w:r>
        <w:rPr>
          <w:rFonts w:ascii="Times New Roman"/>
          <w:b w:val="false"/>
          <w:i w:val="false"/>
          <w:color w:val="000000"/>
          <w:sz w:val="28"/>
        </w:rPr>
        <w:t>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572"/>
    <w:bookmarkStart w:name="z608" w:id="573"/>
    <w:p>
      <w:pPr>
        <w:spacing w:after="0"/>
        <w:ind w:left="0"/>
        <w:jc w:val="both"/>
      </w:pPr>
      <w:r>
        <w:rPr>
          <w:rFonts w:ascii="Times New Roman"/>
          <w:b w:val="false"/>
          <w:i w:val="false"/>
          <w:color w:val="000000"/>
          <w:sz w:val="28"/>
        </w:rPr>
        <w:t>
      4 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p>
    <w:bookmarkEnd w:id="573"/>
    <w:bookmarkStart w:name="z609" w:id="574"/>
    <w:p>
      <w:pPr>
        <w:spacing w:after="0"/>
        <w:ind w:left="0"/>
        <w:jc w:val="both"/>
      </w:pPr>
      <w:r>
        <w:rPr>
          <w:rFonts w:ascii="Times New Roman"/>
          <w:b w:val="false"/>
          <w:i w:val="false"/>
          <w:color w:val="000000"/>
          <w:sz w:val="28"/>
        </w:rPr>
        <w:t>
      2 шарт – көрсетілетін қызмет алушы деректерінің ЖТ МДБ-да болуын тексеру;</w:t>
      </w:r>
    </w:p>
    <w:bookmarkEnd w:id="574"/>
    <w:bookmarkStart w:name="z610" w:id="575"/>
    <w:p>
      <w:pPr>
        <w:spacing w:after="0"/>
        <w:ind w:left="0"/>
        <w:jc w:val="both"/>
      </w:pPr>
      <w:r>
        <w:rPr>
          <w:rFonts w:ascii="Times New Roman"/>
          <w:b w:val="false"/>
          <w:i w:val="false"/>
          <w:color w:val="000000"/>
          <w:sz w:val="28"/>
        </w:rPr>
        <w:t>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575"/>
    <w:bookmarkStart w:name="z611" w:id="576"/>
    <w:p>
      <w:pPr>
        <w:spacing w:after="0"/>
        <w:ind w:left="0"/>
        <w:jc w:val="both"/>
      </w:pPr>
      <w:r>
        <w:rPr>
          <w:rFonts w:ascii="Times New Roman"/>
          <w:b w:val="false"/>
          <w:i w:val="false"/>
          <w:color w:val="000000"/>
          <w:sz w:val="28"/>
        </w:rPr>
        <w:t>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576"/>
    <w:bookmarkStart w:name="z612" w:id="577"/>
    <w:p>
      <w:pPr>
        <w:spacing w:after="0"/>
        <w:ind w:left="0"/>
        <w:jc w:val="both"/>
      </w:pPr>
      <w:r>
        <w:rPr>
          <w:rFonts w:ascii="Times New Roman"/>
          <w:b w:val="false"/>
          <w:i w:val="false"/>
          <w:color w:val="000000"/>
          <w:sz w:val="28"/>
        </w:rPr>
        <w:t>
      7 процесс – көрсетілетін қызметті алушыға қолхат беру;</w:t>
      </w:r>
    </w:p>
    <w:bookmarkEnd w:id="577"/>
    <w:bookmarkStart w:name="z613" w:id="578"/>
    <w:p>
      <w:pPr>
        <w:spacing w:after="0"/>
        <w:ind w:left="0"/>
        <w:jc w:val="both"/>
      </w:pPr>
      <w:r>
        <w:rPr>
          <w:rFonts w:ascii="Times New Roman"/>
          <w:b w:val="false"/>
          <w:i w:val="false"/>
          <w:color w:val="000000"/>
          <w:sz w:val="28"/>
        </w:rPr>
        <w:t>
      8 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p>
    <w:bookmarkEnd w:id="578"/>
    <w:bookmarkStart w:name="z614" w:id="579"/>
    <w:p>
      <w:pPr>
        <w:spacing w:after="0"/>
        <w:ind w:left="0"/>
        <w:jc w:val="both"/>
      </w:pPr>
      <w:r>
        <w:rPr>
          <w:rFonts w:ascii="Times New Roman"/>
          <w:b w:val="false"/>
          <w:i w:val="false"/>
          <w:color w:val="000000"/>
          <w:sz w:val="28"/>
        </w:rPr>
        <w:t>
      9 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w:t>
      </w:r>
    </w:p>
    <w:bookmarkEnd w:id="579"/>
    <w:bookmarkStart w:name="z615" w:id="580"/>
    <w:p>
      <w:pPr>
        <w:spacing w:after="0"/>
        <w:ind w:left="0"/>
        <w:jc w:val="both"/>
      </w:pPr>
      <w:r>
        <w:rPr>
          <w:rFonts w:ascii="Times New Roman"/>
          <w:b w:val="false"/>
          <w:i w:val="false"/>
          <w:color w:val="000000"/>
          <w:sz w:val="28"/>
        </w:rPr>
        <w:t>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580"/>
    <w:bookmarkStart w:name="z616" w:id="581"/>
    <w:p>
      <w:pPr>
        <w:spacing w:after="0"/>
        <w:ind w:left="0"/>
        <w:jc w:val="both"/>
      </w:pPr>
      <w:r>
        <w:rPr>
          <w:rFonts w:ascii="Times New Roman"/>
          <w:b w:val="false"/>
          <w:i w:val="false"/>
          <w:color w:val="000000"/>
          <w:sz w:val="28"/>
        </w:rPr>
        <w:t>
      Мемлекеттік қызмет көрсету мерзімдері:</w:t>
      </w:r>
    </w:p>
    <w:bookmarkEnd w:id="581"/>
    <w:bookmarkStart w:name="z617" w:id="582"/>
    <w:p>
      <w:pPr>
        <w:spacing w:after="0"/>
        <w:ind w:left="0"/>
        <w:jc w:val="both"/>
      </w:pPr>
      <w:r>
        <w:rPr>
          <w:rFonts w:ascii="Times New Roman"/>
          <w:b w:val="false"/>
          <w:i w:val="false"/>
          <w:color w:val="000000"/>
          <w:sz w:val="28"/>
        </w:rPr>
        <w:t>
      көрсетілетін қызметті берушіге құжаттар топтамасын тапсырған сәттен – "АХАЖ" ТП ақпараттық жүйесінде акт жазбаларының электрондық нұсқалары болған кезде – 7 (жеті) жұмыс күн (қабылдау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582"/>
    <w:bookmarkStart w:name="z618" w:id="583"/>
    <w:p>
      <w:pPr>
        <w:spacing w:after="0"/>
        <w:ind w:left="0"/>
        <w:jc w:val="both"/>
      </w:pPr>
      <w:r>
        <w:rPr>
          <w:rFonts w:ascii="Times New Roman"/>
          <w:b w:val="false"/>
          <w:i w:val="false"/>
          <w:color w:val="000000"/>
          <w:sz w:val="28"/>
        </w:rPr>
        <w:t>
      10.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үшін қажетті процесінің құрамына кіретін рәсімдердің (іс-қимылдардың) мазмұны:</w:t>
      </w:r>
    </w:p>
    <w:bookmarkEnd w:id="583"/>
    <w:bookmarkStart w:name="z619" w:id="584"/>
    <w:p>
      <w:pPr>
        <w:spacing w:after="0"/>
        <w:ind w:left="0"/>
        <w:jc w:val="both"/>
      </w:pPr>
      <w:r>
        <w:rPr>
          <w:rFonts w:ascii="Times New Roman"/>
          <w:b w:val="false"/>
          <w:i w:val="false"/>
          <w:color w:val="000000"/>
          <w:sz w:val="28"/>
        </w:rPr>
        <w:t xml:space="preserve">
      1 іс-қимыл – аудандық маңызы бар қалалардың ЖАО, кенттердің, ауылдардың, ауылдық округтер әкімдерінің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Өтінішті қабылдайды, немесе стандарттың 10 тармағында көзделген негіздер бойынша қызмет алушылардың құжаттарын қабылдаудан бас тартады. Орындалу ұзақтығы – 20 (жиырма) минут;</w:t>
      </w:r>
    </w:p>
    <w:bookmarkEnd w:id="584"/>
    <w:bookmarkStart w:name="z620" w:id="585"/>
    <w:p>
      <w:pPr>
        <w:spacing w:after="0"/>
        <w:ind w:left="0"/>
        <w:jc w:val="both"/>
      </w:pPr>
      <w:r>
        <w:rPr>
          <w:rFonts w:ascii="Times New Roman"/>
          <w:b w:val="false"/>
          <w:i w:val="false"/>
          <w:color w:val="000000"/>
          <w:sz w:val="28"/>
        </w:rPr>
        <w:t xml:space="preserve">
      2 іс-қимыл – аудандық маңызы бар қалалардың ЖАО, кенттердің, ауылдардың, ауылдық округтер әкімдерінің кеңсесі құжаттарды көрсетілетін қызметті берушіге жолдайды. Көрсетілетін қызметті берушімен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көзделген негіздер бойынша тиісті іс-қимыл жасалады. Орындалу ұзақтығы – 1 (бір) жұмыс күн;</w:t>
      </w:r>
    </w:p>
    <w:bookmarkEnd w:id="585"/>
    <w:bookmarkStart w:name="z621" w:id="586"/>
    <w:p>
      <w:pPr>
        <w:spacing w:after="0"/>
        <w:ind w:left="0"/>
        <w:jc w:val="both"/>
      </w:pPr>
      <w:r>
        <w:rPr>
          <w:rFonts w:ascii="Times New Roman"/>
          <w:b w:val="false"/>
          <w:i w:val="false"/>
          <w:color w:val="000000"/>
          <w:sz w:val="28"/>
        </w:rPr>
        <w:t>
      3-іс-қимыл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w:t>
      </w:r>
    </w:p>
    <w:bookmarkEnd w:id="586"/>
    <w:bookmarkStart w:name="z622" w:id="587"/>
    <w:p>
      <w:pPr>
        <w:spacing w:after="0"/>
        <w:ind w:left="0"/>
        <w:jc w:val="both"/>
      </w:pPr>
      <w:r>
        <w:rPr>
          <w:rFonts w:ascii="Times New Roman"/>
          <w:b w:val="false"/>
          <w:i w:val="false"/>
          <w:color w:val="000000"/>
          <w:sz w:val="28"/>
        </w:rPr>
        <w:t xml:space="preserve">
      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-3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5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 қалпына келтіру"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1 қосымша</w:t>
            </w:r>
          </w:p>
        </w:tc>
      </w:tr>
    </w:tbl>
    <w:bookmarkStart w:name="z624" w:id="588"/>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588"/>
    <w:bookmarkStart w:name="z625" w:id="589"/>
    <w:p>
      <w:pPr>
        <w:spacing w:after="0"/>
        <w:ind w:left="0"/>
        <w:jc w:val="left"/>
      </w:pPr>
      <w:r>
        <w:rPr>
          <w:rFonts w:ascii="Times New Roman"/>
          <w:b/>
          <w:i w:val="false"/>
          <w:color w:val="000000"/>
        </w:rPr>
        <w:t xml:space="preserve"> 1) көрсетілетін қызметті беруші арқылы мемлекеттік қызметті көрсету кезінде</w:t>
      </w:r>
    </w:p>
    <w:bookmarkEnd w:id="589"/>
    <w:bookmarkStart w:name="z626"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 қалпына келтіру"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2 қосымша</w:t>
            </w:r>
          </w:p>
        </w:tc>
      </w:tr>
    </w:tbl>
    <w:bookmarkStart w:name="z628" w:id="591"/>
    <w:p>
      <w:pPr>
        <w:spacing w:after="0"/>
        <w:ind w:left="0"/>
        <w:jc w:val="left"/>
      </w:pPr>
      <w:r>
        <w:rPr>
          <w:rFonts w:ascii="Times New Roman"/>
          <w:b/>
          <w:i w:val="false"/>
          <w:color w:val="000000"/>
        </w:rPr>
        <w:t xml:space="preserve"> 2) Мемлекеттік корпорация арқылы мемлекеттік қызмет көрсету кезінде</w:t>
      </w:r>
    </w:p>
    <w:bookmarkEnd w:id="591"/>
    <w:bookmarkStart w:name="z629"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актілерінің </w:t>
            </w:r>
            <w:r>
              <w:br/>
            </w:r>
            <w:r>
              <w:rPr>
                <w:rFonts w:ascii="Times New Roman"/>
                <w:b w:val="false"/>
                <w:i w:val="false"/>
                <w:color w:val="000000"/>
                <w:sz w:val="20"/>
              </w:rPr>
              <w:t xml:space="preserve">жазбаларын қалпына келтіру"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регламентіне 3 қосымша</w:t>
            </w:r>
          </w:p>
        </w:tc>
      </w:tr>
    </w:tbl>
    <w:bookmarkStart w:name="z631" w:id="593"/>
    <w:p>
      <w:pPr>
        <w:spacing w:after="0"/>
        <w:ind w:left="0"/>
        <w:jc w:val="left"/>
      </w:pPr>
      <w:r>
        <w:rPr>
          <w:rFonts w:ascii="Times New Roman"/>
          <w:b/>
          <w:i w:val="false"/>
          <w:color w:val="000000"/>
        </w:rPr>
        <w:t xml:space="preserve"> 3) аудандық маңызы бар қалалардың жергілікті атқарушы органдардың, кенттердің, ауылдардың, ауылдық округтер әкімдері арқылы мемлекеттік қызмет көрсету кезінде</w:t>
      </w:r>
    </w:p>
    <w:bookmarkEnd w:id="593"/>
    <w:bookmarkStart w:name="z632"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3" w:id="595"/>
    <w:p>
      <w:pPr>
        <w:spacing w:after="0"/>
        <w:ind w:left="0"/>
        <w:jc w:val="left"/>
      </w:pPr>
      <w:r>
        <w:rPr>
          <w:rFonts w:ascii="Times New Roman"/>
          <w:b/>
          <w:i w:val="false"/>
          <w:color w:val="000000"/>
        </w:rPr>
        <w:t xml:space="preserve"> Шартты белгілер:</w:t>
      </w:r>
    </w:p>
    <w:bookmarkEnd w:id="595"/>
    <w:bookmarkStart w:name="z634"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"29" желтоқсандағы </w:t>
            </w:r>
            <w:r>
              <w:br/>
            </w:r>
            <w:r>
              <w:rPr>
                <w:rFonts w:ascii="Times New Roman"/>
                <w:b w:val="false"/>
                <w:i w:val="false"/>
                <w:color w:val="000000"/>
                <w:sz w:val="20"/>
              </w:rPr>
              <w:t>№ 362 қаулысына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8 қыркүйектегі № 228 </w:t>
            </w:r>
            <w:r>
              <w:br/>
            </w:r>
            <w:r>
              <w:rPr>
                <w:rFonts w:ascii="Times New Roman"/>
                <w:b w:val="false"/>
                <w:i w:val="false"/>
                <w:color w:val="000000"/>
                <w:sz w:val="20"/>
              </w:rPr>
              <w:t>қаулысымен бекітілген</w:t>
            </w:r>
          </w:p>
        </w:tc>
      </w:tr>
    </w:tbl>
    <w:bookmarkStart w:name="z637" w:id="597"/>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597"/>
    <w:bookmarkStart w:name="z638" w:id="598"/>
    <w:p>
      <w:pPr>
        <w:spacing w:after="0"/>
        <w:ind w:left="0"/>
        <w:jc w:val="left"/>
      </w:pPr>
      <w:r>
        <w:rPr>
          <w:rFonts w:ascii="Times New Roman"/>
          <w:b/>
          <w:i w:val="false"/>
          <w:color w:val="000000"/>
        </w:rPr>
        <w:t xml:space="preserve"> 1. Жалпы ережелер</w:t>
      </w:r>
    </w:p>
    <w:bookmarkEnd w:id="598"/>
    <w:bookmarkStart w:name="z639" w:id="599"/>
    <w:p>
      <w:pPr>
        <w:spacing w:after="0"/>
        <w:ind w:left="0"/>
        <w:jc w:val="both"/>
      </w:pPr>
      <w:r>
        <w:rPr>
          <w:rFonts w:ascii="Times New Roman"/>
          <w:b w:val="false"/>
          <w:i w:val="false"/>
          <w:color w:val="000000"/>
          <w:sz w:val="28"/>
        </w:rPr>
        <w:t>
      1. "Қайтыс болуды тіркеу, оның ішінде азаматтық хал актілері жазбаларына өзгерістер, толықтырулар мен түзетулер енгізу"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p>
    <w:bookmarkEnd w:id="599"/>
    <w:bookmarkStart w:name="z640" w:id="600"/>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bookmarkEnd w:id="600"/>
    <w:bookmarkStart w:name="z641" w:id="601"/>
    <w:p>
      <w:pPr>
        <w:spacing w:after="0"/>
        <w:ind w:left="0"/>
        <w:jc w:val="both"/>
      </w:pPr>
      <w:r>
        <w:rPr>
          <w:rFonts w:ascii="Times New Roman"/>
          <w:b w:val="false"/>
          <w:i w:val="false"/>
          <w:color w:val="000000"/>
          <w:sz w:val="28"/>
        </w:rPr>
        <w:t>
      1) көрсетілетін қызметті беруші, аудандық маңызы бар қалалардың ЖАО, кенттердің, ауылдардың, ауылдық округтердің әкімдері;</w:t>
      </w:r>
    </w:p>
    <w:bookmarkEnd w:id="601"/>
    <w:bookmarkStart w:name="z642" w:id="602"/>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End w:id="602"/>
    <w:bookmarkStart w:name="z643" w:id="603"/>
    <w:p>
      <w:pPr>
        <w:spacing w:after="0"/>
        <w:ind w:left="0"/>
        <w:jc w:val="both"/>
      </w:pPr>
      <w:r>
        <w:rPr>
          <w:rFonts w:ascii="Times New Roman"/>
          <w:b w:val="false"/>
          <w:i w:val="false"/>
          <w:color w:val="000000"/>
          <w:sz w:val="28"/>
        </w:rPr>
        <w:t>
      2. Мемлекеттік қызмет көрсету нысаны: қағаз түрінде.</w:t>
      </w:r>
    </w:p>
    <w:bookmarkEnd w:id="603"/>
    <w:bookmarkStart w:name="z644" w:id="604"/>
    <w:p>
      <w:pPr>
        <w:spacing w:after="0"/>
        <w:ind w:left="0"/>
        <w:jc w:val="both"/>
      </w:pPr>
      <w:r>
        <w:rPr>
          <w:rFonts w:ascii="Times New Roman"/>
          <w:b w:val="false"/>
          <w:i w:val="false"/>
          <w:color w:val="000000"/>
          <w:sz w:val="28"/>
        </w:rPr>
        <w:t>
      3. Мемлекеттік қызметті көрсетудің нәтижесі:</w:t>
      </w:r>
    </w:p>
    <w:bookmarkEnd w:id="604"/>
    <w:bookmarkStart w:name="z645" w:id="605"/>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қайтыс болу туралы куәлік, енгізілген өзгерістерімен, толықтыруларымен және түзетулерімен қоса қайтыс болу туралы қайталама куәлік немесе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(Нормативтік құқықтық актілерді мемлекеттік тіркеу тізілімінде тіркелген нөмірі 11374) бұйрығымен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605"/>
    <w:bookmarkStart w:name="z646" w:id="606"/>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606"/>
    <w:bookmarkStart w:name="z647" w:id="607"/>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607"/>
    <w:bookmarkStart w:name="z648" w:id="60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топтамасының болуы негіздеме болып табылады.</w:t>
      </w:r>
    </w:p>
    <w:bookmarkEnd w:id="608"/>
    <w:bookmarkStart w:name="z649" w:id="60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609"/>
    <w:bookmarkStart w:name="z650" w:id="610"/>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"Азаматтық хал актісі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610"/>
    <w:bookmarkStart w:name="z651" w:id="611"/>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611"/>
    <w:bookmarkStart w:name="z652" w:id="612"/>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АХАЖ ТП-да акт жазбасын тіркеуді жүзеге асырады, азаматтық хал актілерін тіркеу туралы тиісті куәлік – 1 (бір) сағат ішінде;</w:t>
      </w:r>
    </w:p>
    <w:bookmarkEnd w:id="612"/>
    <w:bookmarkStart w:name="z653" w:id="613"/>
    <w:p>
      <w:pPr>
        <w:spacing w:after="0"/>
        <w:ind w:left="0"/>
        <w:jc w:val="both"/>
      </w:pPr>
      <w:r>
        <w:rPr>
          <w:rFonts w:ascii="Times New Roman"/>
          <w:b w:val="false"/>
          <w:i w:val="false"/>
          <w:color w:val="000000"/>
          <w:sz w:val="28"/>
        </w:rPr>
        <w:t xml:space="preserve">
      1-шарт – стандарттың </w:t>
      </w:r>
      <w:r>
        <w:rPr>
          <w:rFonts w:ascii="Times New Roman"/>
          <w:b w:val="false"/>
          <w:i w:val="false"/>
          <w:color w:val="000000"/>
          <w:sz w:val="28"/>
        </w:rPr>
        <w:t>9 тармағы</w:t>
      </w:r>
      <w:r>
        <w:rPr>
          <w:rFonts w:ascii="Times New Roman"/>
          <w:b w:val="false"/>
          <w:i w:val="false"/>
          <w:color w:val="000000"/>
          <w:sz w:val="28"/>
        </w:rPr>
        <w:t>мен белгіленген құжаттарды қайта тексеру қажет болған жағдайда көрсетілетін қызметті берушінің маманы көрсетілетін қызметті алушынға мемлекеттік қызмет көрсету мерзімі күнтізбелік 30 (отыз) күнге дейін ұзартылғандығы туралы хабарлайды – қарау мерзімі ұзартылған сәттен бастап 3 (үш) күнтізбелік күн ішінде;</w:t>
      </w:r>
    </w:p>
    <w:bookmarkEnd w:id="613"/>
    <w:bookmarkStart w:name="z654" w:id="614"/>
    <w:p>
      <w:pPr>
        <w:spacing w:after="0"/>
        <w:ind w:left="0"/>
        <w:jc w:val="both"/>
      </w:pPr>
      <w:r>
        <w:rPr>
          <w:rFonts w:ascii="Times New Roman"/>
          <w:b w:val="false"/>
          <w:i w:val="false"/>
          <w:color w:val="000000"/>
          <w:sz w:val="28"/>
        </w:rPr>
        <w:t>
      4 іс-қимыл – көрсетілетін қызметті берушінің басшысы қайтыс болу туралы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614"/>
    <w:bookmarkStart w:name="z655" w:id="615"/>
    <w:p>
      <w:pPr>
        <w:spacing w:after="0"/>
        <w:ind w:left="0"/>
        <w:jc w:val="both"/>
      </w:pPr>
      <w:r>
        <w:rPr>
          <w:rFonts w:ascii="Times New Roman"/>
          <w:b w:val="false"/>
          <w:i w:val="false"/>
          <w:color w:val="000000"/>
          <w:sz w:val="28"/>
        </w:rPr>
        <w:t>
      5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615"/>
    <w:bookmarkStart w:name="z656" w:id="616"/>
    <w:p>
      <w:pPr>
        <w:spacing w:after="0"/>
        <w:ind w:left="0"/>
        <w:jc w:val="both"/>
      </w:pPr>
      <w:r>
        <w:rPr>
          <w:rFonts w:ascii="Times New Roman"/>
          <w:b w:val="false"/>
          <w:i w:val="false"/>
          <w:color w:val="000000"/>
          <w:sz w:val="28"/>
        </w:rPr>
        <w:t>
      6. Азаматтық хал акт жазбасына өзгерістер, толықтырулар мен түзетулер енгізу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616"/>
    <w:bookmarkStart w:name="z657" w:id="617"/>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617"/>
    <w:bookmarkStart w:name="z658" w:id="618"/>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618"/>
    <w:bookmarkStart w:name="z659" w:id="619"/>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"АХАЖ" ТП-да акт жазбасына өзгерістер, толықтырулар мен түзетулер енгізеді, қайталама куәлікті ресімдейді  –  6 (алты) жүмыс күн ішінде;</w:t>
      </w:r>
    </w:p>
    <w:bookmarkEnd w:id="619"/>
    <w:bookmarkStart w:name="z660" w:id="620"/>
    <w:p>
      <w:pPr>
        <w:spacing w:after="0"/>
        <w:ind w:left="0"/>
        <w:jc w:val="both"/>
      </w:pPr>
      <w:r>
        <w:rPr>
          <w:rFonts w:ascii="Times New Roman"/>
          <w:b w:val="false"/>
          <w:i w:val="false"/>
          <w:color w:val="000000"/>
          <w:sz w:val="28"/>
        </w:rPr>
        <w:t>
      1 шарт – қажет болған жағдайда көрсетілетін қызметті берушінің маманы басқа мемлекеттік органдарға сұрату жібереді және көрсетілетін қызметті алушыға өтінішті қарау мерзімі күнтізбелік 30 (отыз) күнге дейін ұзартылғандығы туралы хабарлайды – қарау мерзімі ұзартылған сәттен бастап  3 (үш) күнтізбелік күн ішінде;</w:t>
      </w:r>
    </w:p>
    <w:bookmarkEnd w:id="620"/>
    <w:bookmarkStart w:name="z661" w:id="621"/>
    <w:p>
      <w:pPr>
        <w:spacing w:after="0"/>
        <w:ind w:left="0"/>
        <w:jc w:val="both"/>
      </w:pPr>
      <w:r>
        <w:rPr>
          <w:rFonts w:ascii="Times New Roman"/>
          <w:b w:val="false"/>
          <w:i w:val="false"/>
          <w:color w:val="000000"/>
          <w:sz w:val="28"/>
        </w:rPr>
        <w:t>
      4 іс-қимыл – көрсетілетін қызметті берушінің басшысы немесе өзгерістер, толықтырулар мен түзетулер енгізілген қайтыс болу туралы қайталама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621"/>
    <w:bookmarkStart w:name="z662" w:id="622"/>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622"/>
    <w:bookmarkStart w:name="z663" w:id="623"/>
    <w:p>
      <w:pPr>
        <w:spacing w:after="0"/>
        <w:ind w:left="0"/>
        <w:jc w:val="both"/>
      </w:pPr>
      <w:r>
        <w:rPr>
          <w:rFonts w:ascii="Times New Roman"/>
          <w:b w:val="false"/>
          <w:i w:val="false"/>
          <w:color w:val="000000"/>
          <w:sz w:val="28"/>
        </w:rPr>
        <w:t>
      Мемлекеттік қызмет көрсету мерзімі:</w:t>
      </w:r>
    </w:p>
    <w:bookmarkEnd w:id="623"/>
    <w:bookmarkStart w:name="z664" w:id="624"/>
    <w:p>
      <w:pPr>
        <w:spacing w:after="0"/>
        <w:ind w:left="0"/>
        <w:jc w:val="both"/>
      </w:pPr>
      <w:r>
        <w:rPr>
          <w:rFonts w:ascii="Times New Roman"/>
          <w:b w:val="false"/>
          <w:i w:val="false"/>
          <w:color w:val="000000"/>
          <w:sz w:val="28"/>
        </w:rPr>
        <w:t>
      құжаттарды көрсетілетін қызметті берушіге тапсырған сәттен бастап – 1 (бір) жұмыс күні (қабылдау күні мемлекеттік қызмет көрсету мерзіміне кірмейді).</w:t>
      </w:r>
    </w:p>
    <w:bookmarkEnd w:id="624"/>
    <w:bookmarkStart w:name="z665" w:id="625"/>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25"/>
    <w:bookmarkStart w:name="z666" w:id="626"/>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26"/>
    <w:bookmarkStart w:name="z667" w:id="627"/>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 іс-қимылды орындауды бастау үшін негіз болады.</w:t>
      </w:r>
    </w:p>
    <w:bookmarkEnd w:id="627"/>
    <w:bookmarkStart w:name="z668" w:id="628"/>
    <w:p>
      <w:pPr>
        <w:spacing w:after="0"/>
        <w:ind w:left="0"/>
        <w:jc w:val="both"/>
      </w:pPr>
      <w:r>
        <w:rPr>
          <w:rFonts w:ascii="Times New Roman"/>
          <w:b w:val="false"/>
          <w:i w:val="false"/>
          <w:color w:val="000000"/>
          <w:sz w:val="28"/>
        </w:rPr>
        <w:t>
      Осы Регламенттің 5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 іс-қимылды орындауды бастау үшін негіз болады.</w:t>
      </w:r>
    </w:p>
    <w:bookmarkEnd w:id="628"/>
    <w:bookmarkStart w:name="z669" w:id="629"/>
    <w:p>
      <w:pPr>
        <w:spacing w:after="0"/>
        <w:ind w:left="0"/>
        <w:jc w:val="both"/>
      </w:pPr>
      <w:r>
        <w:rPr>
          <w:rFonts w:ascii="Times New Roman"/>
          <w:b w:val="false"/>
          <w:i w:val="false"/>
          <w:color w:val="000000"/>
          <w:sz w:val="28"/>
        </w:rPr>
        <w:t>
      Осы Регламенттің 5 тармағында көрсетілген 3 іс-қимыл бойынша мемлекеттік қызмет көрсету рәсімінің (іс-қимылының) нәтижесі қайтыс болу акт жазбасын тіркеу және азаматтық хал актісін тіркеу туралы куәліктің толтырылған бланкі болып табылады, ол осы Регламенттің 5 тармағында көрсетілген 4 іс-қимылды орындауды бастау үшін негіз болады.</w:t>
      </w:r>
    </w:p>
    <w:bookmarkEnd w:id="629"/>
    <w:bookmarkStart w:name="z670" w:id="630"/>
    <w:p>
      <w:pPr>
        <w:spacing w:after="0"/>
        <w:ind w:left="0"/>
        <w:jc w:val="both"/>
      </w:pPr>
      <w:r>
        <w:rPr>
          <w:rFonts w:ascii="Times New Roman"/>
          <w:b w:val="false"/>
          <w:i w:val="false"/>
          <w:color w:val="000000"/>
          <w:sz w:val="28"/>
        </w:rPr>
        <w:t>
      Осы Регламенттің 5 тармағында көрсетілген 4 іс-қимыл бойынша мемлекеттік қызмет көрсету рәсімінің (іс-қимылының) нәтижесі қол қойылған қайтыс болу туралы куәлік немесе мемлекеттік қызметті көрсетуден дәлелді бас тарту туралы жауабы болып табылады, ол осы Регламенттің 5 тармағында көрсетілген 5 іс-қимылды орындауды бастау үшін негіз болады.</w:t>
      </w:r>
    </w:p>
    <w:bookmarkEnd w:id="630"/>
    <w:bookmarkStart w:name="z671" w:id="631"/>
    <w:p>
      <w:pPr>
        <w:spacing w:after="0"/>
        <w:ind w:left="0"/>
        <w:jc w:val="both"/>
      </w:pPr>
      <w:r>
        <w:rPr>
          <w:rFonts w:ascii="Times New Roman"/>
          <w:b w:val="false"/>
          <w:i w:val="false"/>
          <w:color w:val="000000"/>
          <w:sz w:val="28"/>
        </w:rPr>
        <w:t>
      Осы Регламенттің 5 тармағында көрсетілген 5 іс-қимыл бойынша мемлекеттік қызмет көрсету рәсімінің (іс-қимылының) нәтижесі көрсетілетін қызметті алушыға куәлік беру болып табылады.</w:t>
      </w:r>
    </w:p>
    <w:bookmarkEnd w:id="631"/>
    <w:bookmarkStart w:name="z672" w:id="632"/>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1 іс-қимыл бойынша азаматтық хал акт жазбасына өзгерістер, толықтырулар мен түзетулер енгізу кезінде мемлекеттік қызмет көрсету рәсімінің (іс-қимылының) нәтижесі тіркелген құжаттар болып табылады, олар осы Регламенттің 6 тармағында көрсетілген 2 іс-қимылды орындауды бастау үшін негіз болады.</w:t>
      </w:r>
    </w:p>
    <w:bookmarkEnd w:id="632"/>
    <w:bookmarkStart w:name="z673" w:id="633"/>
    <w:p>
      <w:pPr>
        <w:spacing w:after="0"/>
        <w:ind w:left="0"/>
        <w:jc w:val="both"/>
      </w:pPr>
      <w:r>
        <w:rPr>
          <w:rFonts w:ascii="Times New Roman"/>
          <w:b w:val="false"/>
          <w:i w:val="false"/>
          <w:color w:val="000000"/>
          <w:sz w:val="28"/>
        </w:rPr>
        <w:t>
      Осы Регламенттің 6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6 тармағында көрсетілген 3 іс-қимылды орындауды бастау үшін негіз болады.</w:t>
      </w:r>
    </w:p>
    <w:bookmarkEnd w:id="633"/>
    <w:bookmarkStart w:name="z674" w:id="634"/>
    <w:p>
      <w:pPr>
        <w:spacing w:after="0"/>
        <w:ind w:left="0"/>
        <w:jc w:val="both"/>
      </w:pPr>
      <w:r>
        <w:rPr>
          <w:rFonts w:ascii="Times New Roman"/>
          <w:b w:val="false"/>
          <w:i w:val="false"/>
          <w:color w:val="000000"/>
          <w:sz w:val="28"/>
        </w:rPr>
        <w:t>
      Осы Регламенттің 6 тармағында көрсетілген 3 іс-қимыл бойынша мемлекеттік қызмет көрсету рәсімінің (іс-қимылының) нәтижесі акт жазбасына өзгерістер, толықтырулар мен түзетулер енгізу және азаматтық хал актісін тіркеу туралы қайталама куәліктің толтырылған бланкі болып табылады, олар осы Регламенттің 6 тармағында көрсетілген 4 іс-қимылды орындауды бастау үшін негіз болады.</w:t>
      </w:r>
    </w:p>
    <w:bookmarkEnd w:id="634"/>
    <w:bookmarkStart w:name="z675" w:id="635"/>
    <w:p>
      <w:pPr>
        <w:spacing w:after="0"/>
        <w:ind w:left="0"/>
        <w:jc w:val="both"/>
      </w:pPr>
      <w:r>
        <w:rPr>
          <w:rFonts w:ascii="Times New Roman"/>
          <w:b w:val="false"/>
          <w:i w:val="false"/>
          <w:color w:val="000000"/>
          <w:sz w:val="28"/>
        </w:rPr>
        <w:t>
      Осы Регламенттің 6 тармағында көрсетілген 4 іс-қимыл бойынша мемлекеттік қызмет көрсету рәсімінің (іс-қимылының) нәтижесі қол қойылған өзгерістер, толықтырулар мен түзетулер енгізілген қайтыс болу туралы қайталама куәлігі немесе мемлекеттік қызметті көрсетуден дәлелді бас тарту туралы жауабы болып табылады, ол осы Регламенттің 6 тармағында көрсетілген 5 іс-қимылды орындауды бастау үшін негіз болады.</w:t>
      </w:r>
    </w:p>
    <w:bookmarkEnd w:id="635"/>
    <w:bookmarkStart w:name="z676" w:id="636"/>
    <w:p>
      <w:pPr>
        <w:spacing w:after="0"/>
        <w:ind w:left="0"/>
        <w:jc w:val="both"/>
      </w:pPr>
      <w:r>
        <w:rPr>
          <w:rFonts w:ascii="Times New Roman"/>
          <w:b w:val="false"/>
          <w:i w:val="false"/>
          <w:color w:val="000000"/>
          <w:sz w:val="28"/>
        </w:rPr>
        <w:t>
      Осы Регламенттің 6 тармағында көрсетілген 5 іс-қимыл бойынша мемлекеттік қызмет көрсету рәсімінің (іс-қимылының) нәтижесі көрсетілетін қызметті алушыға куәлік беру болып табылады.</w:t>
      </w:r>
    </w:p>
    <w:bookmarkEnd w:id="636"/>
    <w:bookmarkStart w:name="z677" w:id="637"/>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637"/>
    <w:bookmarkStart w:name="z678" w:id="638"/>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638"/>
    <w:bookmarkStart w:name="z679" w:id="639"/>
    <w:p>
      <w:pPr>
        <w:spacing w:after="0"/>
        <w:ind w:left="0"/>
        <w:jc w:val="both"/>
      </w:pPr>
      <w:r>
        <w:rPr>
          <w:rFonts w:ascii="Times New Roman"/>
          <w:b w:val="false"/>
          <w:i w:val="false"/>
          <w:color w:val="000000"/>
          <w:sz w:val="28"/>
        </w:rPr>
        <w:t>
      1) көрсетілетін қызметті берушінің кеңсесі;</w:t>
      </w:r>
    </w:p>
    <w:bookmarkEnd w:id="639"/>
    <w:bookmarkStart w:name="z680" w:id="640"/>
    <w:p>
      <w:pPr>
        <w:spacing w:after="0"/>
        <w:ind w:left="0"/>
        <w:jc w:val="both"/>
      </w:pPr>
      <w:r>
        <w:rPr>
          <w:rFonts w:ascii="Times New Roman"/>
          <w:b w:val="false"/>
          <w:i w:val="false"/>
          <w:color w:val="000000"/>
          <w:sz w:val="28"/>
        </w:rPr>
        <w:t>
      2) көрсетілетін қызметті берушінің басшысы;</w:t>
      </w:r>
    </w:p>
    <w:bookmarkEnd w:id="640"/>
    <w:bookmarkStart w:name="z681" w:id="641"/>
    <w:p>
      <w:pPr>
        <w:spacing w:after="0"/>
        <w:ind w:left="0"/>
        <w:jc w:val="both"/>
      </w:pPr>
      <w:r>
        <w:rPr>
          <w:rFonts w:ascii="Times New Roman"/>
          <w:b w:val="false"/>
          <w:i w:val="false"/>
          <w:color w:val="000000"/>
          <w:sz w:val="28"/>
        </w:rPr>
        <w:t>
      3) көрсетілетін қызметті берушінің маманы.</w:t>
      </w:r>
    </w:p>
    <w:bookmarkEnd w:id="641"/>
    <w:bookmarkStart w:name="z682" w:id="642"/>
    <w:p>
      <w:pPr>
        <w:spacing w:after="0"/>
        <w:ind w:left="0"/>
        <w:jc w:val="both"/>
      </w:pPr>
      <w:r>
        <w:rPr>
          <w:rFonts w:ascii="Times New Roman"/>
          <w:b w:val="false"/>
          <w:i w:val="false"/>
          <w:color w:val="000000"/>
          <w:sz w:val="28"/>
        </w:rPr>
        <w:t>
      10. Мемлекеттік қызметті көрсету үшін қажетті рәсімдердің (іс-қимылдардың) сипаттамасы:</w:t>
      </w:r>
    </w:p>
    <w:bookmarkEnd w:id="642"/>
    <w:bookmarkStart w:name="z683" w:id="643"/>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643"/>
    <w:bookmarkStart w:name="z684" w:id="644"/>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644"/>
    <w:bookmarkStart w:name="z685" w:id="645"/>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АХАЖ ТП-да акт жазбасын тіркеуді жүзеге асырады, азаматтық хал актілерін тіркеу туралы тиісті куәлік – 1 (бір) сағат ішінде;</w:t>
      </w:r>
    </w:p>
    <w:bookmarkEnd w:id="645"/>
    <w:bookmarkStart w:name="z686" w:id="646"/>
    <w:p>
      <w:pPr>
        <w:spacing w:after="0"/>
        <w:ind w:left="0"/>
        <w:jc w:val="both"/>
      </w:pPr>
      <w:r>
        <w:rPr>
          <w:rFonts w:ascii="Times New Roman"/>
          <w:b w:val="false"/>
          <w:i w:val="false"/>
          <w:color w:val="000000"/>
          <w:sz w:val="28"/>
        </w:rPr>
        <w:t>
      1-шарт – стандарттың 9 тармағымен белгіленген құжаттарды қайта тексеру қажет болған жағдайда көрсетілетін қызметті берушінің маманы көрсетілетін қызметті алушынға мемлекеттік қызмет көрсету мерзімі күнтізбелік 30 (отыз) күнге дейін ұзартылғандығы туралы хабарлайды – қарау мерзімі ұзартылған сәттен бастап 3 (үш) күнтізбелік күн ішінде;</w:t>
      </w:r>
    </w:p>
    <w:bookmarkEnd w:id="646"/>
    <w:bookmarkStart w:name="z687" w:id="647"/>
    <w:p>
      <w:pPr>
        <w:spacing w:after="0"/>
        <w:ind w:left="0"/>
        <w:jc w:val="both"/>
      </w:pPr>
      <w:r>
        <w:rPr>
          <w:rFonts w:ascii="Times New Roman"/>
          <w:b w:val="false"/>
          <w:i w:val="false"/>
          <w:color w:val="000000"/>
          <w:sz w:val="28"/>
        </w:rPr>
        <w:t>
      4 іс-қимыл – көрсетілетін қызметті берушінің басшысы қайтыс болу туралы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647"/>
    <w:bookmarkStart w:name="z688" w:id="648"/>
    <w:p>
      <w:pPr>
        <w:spacing w:after="0"/>
        <w:ind w:left="0"/>
        <w:jc w:val="both"/>
      </w:pPr>
      <w:r>
        <w:rPr>
          <w:rFonts w:ascii="Times New Roman"/>
          <w:b w:val="false"/>
          <w:i w:val="false"/>
          <w:color w:val="000000"/>
          <w:sz w:val="28"/>
        </w:rPr>
        <w:t>
      5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648"/>
    <w:bookmarkStart w:name="z689" w:id="649"/>
    <w:p>
      <w:pPr>
        <w:spacing w:after="0"/>
        <w:ind w:left="0"/>
        <w:jc w:val="both"/>
      </w:pPr>
      <w:r>
        <w:rPr>
          <w:rFonts w:ascii="Times New Roman"/>
          <w:b w:val="false"/>
          <w:i w:val="false"/>
          <w:color w:val="000000"/>
          <w:sz w:val="28"/>
        </w:rPr>
        <w:t>
      11. Азаматтық хал актілері жазбаларына өзгерістер, толықтырулар мен түзетулер енгізу кезінде мемлекеттік қызметті көрсету үшін қажетті рәсімдердің (іс-қимылдардың) сипаттамасы:</w:t>
      </w:r>
    </w:p>
    <w:bookmarkEnd w:id="649"/>
    <w:bookmarkStart w:name="z690" w:id="650"/>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ТП-да тіркеуді жүзеге асырады. Өтінішке белгі қояды.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650"/>
    <w:bookmarkStart w:name="z691" w:id="651"/>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651"/>
    <w:bookmarkStart w:name="z692" w:id="652"/>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 "АХАЖ" ТП-да акт жазбасына өзгерістер, толықтырулар мен түзетулер енгізеді, қайталама куәлікті ресімдейді  – 6 (алты) жүмыс күн ішінде;</w:t>
      </w:r>
    </w:p>
    <w:bookmarkEnd w:id="652"/>
    <w:bookmarkStart w:name="z693" w:id="653"/>
    <w:p>
      <w:pPr>
        <w:spacing w:after="0"/>
        <w:ind w:left="0"/>
        <w:jc w:val="both"/>
      </w:pPr>
      <w:r>
        <w:rPr>
          <w:rFonts w:ascii="Times New Roman"/>
          <w:b w:val="false"/>
          <w:i w:val="false"/>
          <w:color w:val="000000"/>
          <w:sz w:val="28"/>
        </w:rPr>
        <w:t>
      1 шарт – қажет болған жағдайда көрсетілетін қызметті берушінің маманы басқа мемлекеттік органдарға сұрату жібереді және көрсетілетін қызметті алушыға өтінішті қарау мерзімі күнтізбелік 30 (отыз) күнге дейін ұзартылғандығы туралы хабарлайды – қарау мерзімі ұзартылған сәттен бастап  3 (үш) күнтізбелік күн ішінде;</w:t>
      </w:r>
    </w:p>
    <w:bookmarkEnd w:id="653"/>
    <w:bookmarkStart w:name="z694" w:id="654"/>
    <w:p>
      <w:pPr>
        <w:spacing w:after="0"/>
        <w:ind w:left="0"/>
        <w:jc w:val="both"/>
      </w:pPr>
      <w:r>
        <w:rPr>
          <w:rFonts w:ascii="Times New Roman"/>
          <w:b w:val="false"/>
          <w:i w:val="false"/>
          <w:color w:val="000000"/>
          <w:sz w:val="28"/>
        </w:rPr>
        <w:t>
      4 іс-қимыл – көрсетілетін қызметті берушінің басшысы немесе өзгерістер, толықтырулар мен түзетулер енгізілген қайтыс болу туралы қайталама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654"/>
    <w:bookmarkStart w:name="z695" w:id="655"/>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655"/>
    <w:bookmarkStart w:name="z696" w:id="656"/>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сипаттау, сондай-ақ мемлекеттiк қызмет көрсету процесiнде ақпараттық жүйелердi пайдалану тәртiбi</w:t>
      </w:r>
    </w:p>
    <w:bookmarkEnd w:id="656"/>
    <w:bookmarkStart w:name="z697" w:id="657"/>
    <w:p>
      <w:pPr>
        <w:spacing w:after="0"/>
        <w:ind w:left="0"/>
        <w:jc w:val="both"/>
      </w:pPr>
      <w:r>
        <w:rPr>
          <w:rFonts w:ascii="Times New Roman"/>
          <w:b w:val="false"/>
          <w:i w:val="false"/>
          <w:color w:val="000000"/>
          <w:sz w:val="28"/>
        </w:rPr>
        <w:t>
      12. Көрсетілетін қызметті алушылар мемлекеттік қызметті алу үшін стандарттың 9 тармағындағы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657"/>
    <w:bookmarkStart w:name="z698" w:id="65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658"/>
    <w:bookmarkStart w:name="z699" w:id="659"/>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659"/>
    <w:bookmarkStart w:name="z700" w:id="660"/>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660"/>
    <w:bookmarkStart w:name="z701" w:id="661"/>
    <w:p>
      <w:pPr>
        <w:spacing w:after="0"/>
        <w:ind w:left="0"/>
        <w:jc w:val="both"/>
      </w:pPr>
      <w:r>
        <w:rPr>
          <w:rFonts w:ascii="Times New Roman"/>
          <w:b w:val="false"/>
          <w:i w:val="false"/>
          <w:color w:val="000000"/>
          <w:sz w:val="28"/>
        </w:rPr>
        <w:t>
      1 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p>
    <w:bookmarkEnd w:id="661"/>
    <w:bookmarkStart w:name="z702" w:id="662"/>
    <w:p>
      <w:pPr>
        <w:spacing w:after="0"/>
        <w:ind w:left="0"/>
        <w:jc w:val="both"/>
      </w:pPr>
      <w:r>
        <w:rPr>
          <w:rFonts w:ascii="Times New Roman"/>
          <w:b w:val="false"/>
          <w:i w:val="false"/>
          <w:color w:val="000000"/>
          <w:sz w:val="28"/>
        </w:rPr>
        <w:t>
      1 шарт – ХҚО АЖ-да тіркелген оператор туралы деректерінің түпнұсқалығын ЭЦҚ арқылы тексеру;</w:t>
      </w:r>
    </w:p>
    <w:bookmarkEnd w:id="662"/>
    <w:bookmarkStart w:name="z703" w:id="663"/>
    <w:p>
      <w:pPr>
        <w:spacing w:after="0"/>
        <w:ind w:left="0"/>
        <w:jc w:val="both"/>
      </w:pPr>
      <w:r>
        <w:rPr>
          <w:rFonts w:ascii="Times New Roman"/>
          <w:b w:val="false"/>
          <w:i w:val="false"/>
          <w:color w:val="000000"/>
          <w:sz w:val="28"/>
        </w:rPr>
        <w:t>
      2 процесс – Мемлекеттік корпорация операторын авторландыру немесе деректерінде талап бұзушылықтардың болуына байланысты ХҚО АЖ-де авторландырудан бас тарту туралы хабарлама қалыптастыру;</w:t>
      </w:r>
    </w:p>
    <w:bookmarkEnd w:id="663"/>
    <w:bookmarkStart w:name="z704" w:id="664"/>
    <w:p>
      <w:pPr>
        <w:spacing w:after="0"/>
        <w:ind w:left="0"/>
        <w:jc w:val="both"/>
      </w:pPr>
      <w:r>
        <w:rPr>
          <w:rFonts w:ascii="Times New Roman"/>
          <w:b w:val="false"/>
          <w:i w:val="false"/>
          <w:color w:val="000000"/>
          <w:sz w:val="28"/>
        </w:rPr>
        <w:t>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664"/>
    <w:bookmarkStart w:name="z705" w:id="665"/>
    <w:p>
      <w:pPr>
        <w:spacing w:after="0"/>
        <w:ind w:left="0"/>
        <w:jc w:val="both"/>
      </w:pPr>
      <w:r>
        <w:rPr>
          <w:rFonts w:ascii="Times New Roman"/>
          <w:b w:val="false"/>
          <w:i w:val="false"/>
          <w:color w:val="000000"/>
          <w:sz w:val="28"/>
        </w:rPr>
        <w:t>
      4 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p>
    <w:bookmarkEnd w:id="665"/>
    <w:bookmarkStart w:name="z706" w:id="666"/>
    <w:p>
      <w:pPr>
        <w:spacing w:after="0"/>
        <w:ind w:left="0"/>
        <w:jc w:val="both"/>
      </w:pPr>
      <w:r>
        <w:rPr>
          <w:rFonts w:ascii="Times New Roman"/>
          <w:b w:val="false"/>
          <w:i w:val="false"/>
          <w:color w:val="000000"/>
          <w:sz w:val="28"/>
        </w:rPr>
        <w:t>
      2 шарт – көрсетілетін қызмет алушы деректерінің ЖТ МДБ-да болуын тексеру;</w:t>
      </w:r>
    </w:p>
    <w:bookmarkEnd w:id="666"/>
    <w:bookmarkStart w:name="z707" w:id="667"/>
    <w:p>
      <w:pPr>
        <w:spacing w:after="0"/>
        <w:ind w:left="0"/>
        <w:jc w:val="both"/>
      </w:pPr>
      <w:r>
        <w:rPr>
          <w:rFonts w:ascii="Times New Roman"/>
          <w:b w:val="false"/>
          <w:i w:val="false"/>
          <w:color w:val="000000"/>
          <w:sz w:val="28"/>
        </w:rPr>
        <w:t>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667"/>
    <w:bookmarkStart w:name="z708" w:id="668"/>
    <w:p>
      <w:pPr>
        <w:spacing w:after="0"/>
        <w:ind w:left="0"/>
        <w:jc w:val="both"/>
      </w:pPr>
      <w:r>
        <w:rPr>
          <w:rFonts w:ascii="Times New Roman"/>
          <w:b w:val="false"/>
          <w:i w:val="false"/>
          <w:color w:val="000000"/>
          <w:sz w:val="28"/>
        </w:rPr>
        <w:t>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668"/>
    <w:bookmarkStart w:name="z709" w:id="669"/>
    <w:p>
      <w:pPr>
        <w:spacing w:after="0"/>
        <w:ind w:left="0"/>
        <w:jc w:val="both"/>
      </w:pPr>
      <w:r>
        <w:rPr>
          <w:rFonts w:ascii="Times New Roman"/>
          <w:b w:val="false"/>
          <w:i w:val="false"/>
          <w:color w:val="000000"/>
          <w:sz w:val="28"/>
        </w:rPr>
        <w:t>
      7 процесс  –  көрсетілетін қызметті алушыға қолхат беру;</w:t>
      </w:r>
    </w:p>
    <w:bookmarkEnd w:id="669"/>
    <w:bookmarkStart w:name="z710" w:id="670"/>
    <w:p>
      <w:pPr>
        <w:spacing w:after="0"/>
        <w:ind w:left="0"/>
        <w:jc w:val="both"/>
      </w:pPr>
      <w:r>
        <w:rPr>
          <w:rFonts w:ascii="Times New Roman"/>
          <w:b w:val="false"/>
          <w:i w:val="false"/>
          <w:color w:val="000000"/>
          <w:sz w:val="28"/>
        </w:rPr>
        <w:t>
      8 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p>
    <w:bookmarkEnd w:id="670"/>
    <w:bookmarkStart w:name="z711" w:id="671"/>
    <w:p>
      <w:pPr>
        <w:spacing w:after="0"/>
        <w:ind w:left="0"/>
        <w:jc w:val="both"/>
      </w:pPr>
      <w:r>
        <w:rPr>
          <w:rFonts w:ascii="Times New Roman"/>
          <w:b w:val="false"/>
          <w:i w:val="false"/>
          <w:color w:val="000000"/>
          <w:sz w:val="28"/>
        </w:rPr>
        <w:t>
      9 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 және мемлекеттік қызмет нәтижесін Мемлекеттік корпорацияға жеткізуді қамтамасыз ету (стандартта белгіленген мемлекеттік қызмет көрсету мерзімі аяқталғанға дейін бір тәулік бұрын);</w:t>
      </w:r>
    </w:p>
    <w:bookmarkEnd w:id="671"/>
    <w:bookmarkStart w:name="z712" w:id="672"/>
    <w:p>
      <w:pPr>
        <w:spacing w:after="0"/>
        <w:ind w:left="0"/>
        <w:jc w:val="both"/>
      </w:pPr>
      <w:r>
        <w:rPr>
          <w:rFonts w:ascii="Times New Roman"/>
          <w:b w:val="false"/>
          <w:i w:val="false"/>
          <w:color w:val="000000"/>
          <w:sz w:val="28"/>
        </w:rPr>
        <w:t>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672"/>
    <w:bookmarkStart w:name="z713" w:id="673"/>
    <w:p>
      <w:pPr>
        <w:spacing w:after="0"/>
        <w:ind w:left="0"/>
        <w:jc w:val="both"/>
      </w:pPr>
      <w:r>
        <w:rPr>
          <w:rFonts w:ascii="Times New Roman"/>
          <w:b w:val="false"/>
          <w:i w:val="false"/>
          <w:color w:val="000000"/>
          <w:sz w:val="28"/>
        </w:rPr>
        <w:t>
      Мемлекеттік қызмет көрсету мерзімдері:</w:t>
      </w:r>
    </w:p>
    <w:bookmarkEnd w:id="673"/>
    <w:bookmarkStart w:name="z714" w:id="674"/>
    <w:p>
      <w:pPr>
        <w:spacing w:after="0"/>
        <w:ind w:left="0"/>
        <w:jc w:val="both"/>
      </w:pPr>
      <w:r>
        <w:rPr>
          <w:rFonts w:ascii="Times New Roman"/>
          <w:b w:val="false"/>
          <w:i w:val="false"/>
          <w:color w:val="000000"/>
          <w:sz w:val="28"/>
        </w:rPr>
        <w:t>
      құжаттарды көрсетілетін қызметті берушіге тапсырған сәттен бастап – 1 (бір) жұмыс күні (қабылдау күні мемлекеттік қызмет көрсету мерзіміне кірмейді).</w:t>
      </w:r>
    </w:p>
    <w:bookmarkEnd w:id="674"/>
    <w:bookmarkStart w:name="z715" w:id="675"/>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75"/>
    <w:bookmarkStart w:name="z716" w:id="676"/>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676"/>
    <w:bookmarkStart w:name="z717" w:id="677"/>
    <w:p>
      <w:pPr>
        <w:spacing w:after="0"/>
        <w:ind w:left="0"/>
        <w:jc w:val="both"/>
      </w:pPr>
      <w:r>
        <w:rPr>
          <w:rFonts w:ascii="Times New Roman"/>
          <w:b w:val="false"/>
          <w:i w:val="false"/>
          <w:color w:val="000000"/>
          <w:sz w:val="28"/>
        </w:rPr>
        <w:t>
      13.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үшін қажетті процесінің құрамына кіретін рәсімдердің (іс-қимылдардың) мазмұны:</w:t>
      </w:r>
    </w:p>
    <w:bookmarkEnd w:id="677"/>
    <w:bookmarkStart w:name="z718" w:id="678"/>
    <w:p>
      <w:pPr>
        <w:spacing w:after="0"/>
        <w:ind w:left="0"/>
        <w:jc w:val="both"/>
      </w:pPr>
      <w:r>
        <w:rPr>
          <w:rFonts w:ascii="Times New Roman"/>
          <w:b w:val="false"/>
          <w:i w:val="false"/>
          <w:color w:val="000000"/>
          <w:sz w:val="28"/>
        </w:rPr>
        <w:t>
      1 іс-қимыл – аудандық маңызы бар қалалардың ЖАО, кенттердің, ауылдардың, ауылдық округтер әкімдерінің кеңсесі көрсетілетін қызметті алушы ұсынған құжаттардың стандарттың 9 тармағына сәйкестігін тексереді. Өтінішті қабылдайды, немесе стандарттың 10 тармағында көзделген негіздер бойынша қызмет алушылардың құжаттарын қабылдаудан бас тартады. Орындалу ұзақтығы  – 20 (жиырма) минут;</w:t>
      </w:r>
    </w:p>
    <w:bookmarkEnd w:id="678"/>
    <w:bookmarkStart w:name="z719" w:id="679"/>
    <w:p>
      <w:pPr>
        <w:spacing w:after="0"/>
        <w:ind w:left="0"/>
        <w:jc w:val="both"/>
      </w:pPr>
      <w:r>
        <w:rPr>
          <w:rFonts w:ascii="Times New Roman"/>
          <w:b w:val="false"/>
          <w:i w:val="false"/>
          <w:color w:val="000000"/>
          <w:sz w:val="28"/>
        </w:rPr>
        <w:t xml:space="preserve">
      2 іс-қимыл – аудандық маңызы бар қалалардың ЖАО, кенттердің, ауылдардың, ауылдық округтер әкімдерінің кеңсесі құжаттарды көрсетілетін қызметті берушіге жолдайды. Көрсетілетін қызметті берушімен регламенттің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тармақтарында</w:t>
      </w:r>
      <w:r>
        <w:rPr>
          <w:rFonts w:ascii="Times New Roman"/>
          <w:b w:val="false"/>
          <w:i w:val="false"/>
          <w:color w:val="000000"/>
          <w:sz w:val="28"/>
        </w:rPr>
        <w:t xml:space="preserve"> көзделген негіздер бойынша тиісті іс-қимыл жасалады. Орындалу ұзақтығы  – 1 (бір) жұмыс күн;</w:t>
      </w:r>
    </w:p>
    <w:bookmarkEnd w:id="679"/>
    <w:bookmarkStart w:name="z720" w:id="680"/>
    <w:p>
      <w:pPr>
        <w:spacing w:after="0"/>
        <w:ind w:left="0"/>
        <w:jc w:val="both"/>
      </w:pPr>
      <w:r>
        <w:rPr>
          <w:rFonts w:ascii="Times New Roman"/>
          <w:b w:val="false"/>
          <w:i w:val="false"/>
          <w:color w:val="000000"/>
          <w:sz w:val="28"/>
        </w:rPr>
        <w:t>
      3-іс-қимыл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w:t>
      </w:r>
    </w:p>
    <w:bookmarkEnd w:id="680"/>
    <w:bookmarkStart w:name="z721" w:id="681"/>
    <w:p>
      <w:pPr>
        <w:spacing w:after="0"/>
        <w:ind w:left="0"/>
        <w:jc w:val="both"/>
      </w:pPr>
      <w:r>
        <w:rPr>
          <w:rFonts w:ascii="Times New Roman"/>
          <w:b w:val="false"/>
          <w:i w:val="false"/>
          <w:color w:val="000000"/>
          <w:sz w:val="28"/>
        </w:rPr>
        <w:t xml:space="preserve">
      14.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-4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6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w:t>
            </w:r>
            <w:r>
              <w:br/>
            </w:r>
            <w:r>
              <w:rPr>
                <w:rFonts w:ascii="Times New Roman"/>
                <w:b w:val="false"/>
                <w:i w:val="false"/>
                <w:color w:val="000000"/>
                <w:sz w:val="20"/>
              </w:rPr>
              <w:t xml:space="preserve">ішінде 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 қосымша</w:t>
            </w:r>
          </w:p>
        </w:tc>
      </w:tr>
    </w:tbl>
    <w:bookmarkStart w:name="z723" w:id="682"/>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682"/>
    <w:bookmarkStart w:name="z724" w:id="683"/>
    <w:p>
      <w:pPr>
        <w:spacing w:after="0"/>
        <w:ind w:left="0"/>
        <w:jc w:val="left"/>
      </w:pPr>
      <w:r>
        <w:rPr>
          <w:rFonts w:ascii="Times New Roman"/>
          <w:b/>
          <w:i w:val="false"/>
          <w:color w:val="000000"/>
        </w:rPr>
        <w:t xml:space="preserve"> 1) көрсетілетін қызметті беруші арқылы мемлекеттік қызметті көрсету</w:t>
      </w:r>
    </w:p>
    <w:bookmarkEnd w:id="683"/>
    <w:bookmarkStart w:name="z725" w:id="684"/>
    <w:p>
      <w:pPr>
        <w:spacing w:after="0"/>
        <w:ind w:left="0"/>
        <w:jc w:val="both"/>
      </w:pPr>
      <w:r>
        <w:rPr>
          <w:rFonts w:ascii="Times New Roman"/>
          <w:b w:val="false"/>
          <w:i w:val="false"/>
          <w:color w:val="000000"/>
          <w:sz w:val="28"/>
        </w:rPr>
        <w:t xml:space="preserve">
      </w:t>
      </w:r>
    </w:p>
    <w:bookmarkEnd w:id="684"/>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w:t>
            </w:r>
            <w:r>
              <w:br/>
            </w:r>
            <w:r>
              <w:rPr>
                <w:rFonts w:ascii="Times New Roman"/>
                <w:b w:val="false"/>
                <w:i w:val="false"/>
                <w:color w:val="000000"/>
                <w:sz w:val="20"/>
              </w:rPr>
              <w:t xml:space="preserve">ішінде 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 қосымша</w:t>
            </w:r>
          </w:p>
        </w:tc>
      </w:tr>
    </w:tbl>
    <w:bookmarkStart w:name="z727" w:id="685"/>
    <w:p>
      <w:pPr>
        <w:spacing w:after="0"/>
        <w:ind w:left="0"/>
        <w:jc w:val="left"/>
      </w:pPr>
      <w:r>
        <w:rPr>
          <w:rFonts w:ascii="Times New Roman"/>
          <w:b/>
          <w:i w:val="false"/>
          <w:color w:val="000000"/>
        </w:rPr>
        <w:t xml:space="preserve"> 2) көрсетілетін қызметті беруші арқылы азаматтық хал актілері жазбаларына өзгерістер, толықтырулар мен түзетулер енгізу</w:t>
      </w:r>
    </w:p>
    <w:bookmarkEnd w:id="685"/>
    <w:bookmarkStart w:name="z728" w:id="686"/>
    <w:p>
      <w:pPr>
        <w:spacing w:after="0"/>
        <w:ind w:left="0"/>
        <w:jc w:val="both"/>
      </w:pPr>
      <w:r>
        <w:rPr>
          <w:rFonts w:ascii="Times New Roman"/>
          <w:b w:val="false"/>
          <w:i w:val="false"/>
          <w:color w:val="000000"/>
          <w:sz w:val="28"/>
        </w:rPr>
        <w:t xml:space="preserve">
      </w:t>
      </w:r>
    </w:p>
    <w:bookmarkEnd w:id="686"/>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w:t>
            </w:r>
            <w:r>
              <w:br/>
            </w:r>
            <w:r>
              <w:rPr>
                <w:rFonts w:ascii="Times New Roman"/>
                <w:b w:val="false"/>
                <w:i w:val="false"/>
                <w:color w:val="000000"/>
                <w:sz w:val="20"/>
              </w:rPr>
              <w:t xml:space="preserve">ішінде 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3 қосымша</w:t>
            </w:r>
          </w:p>
        </w:tc>
      </w:tr>
    </w:tbl>
    <w:bookmarkStart w:name="z730" w:id="687"/>
    <w:p>
      <w:pPr>
        <w:spacing w:after="0"/>
        <w:ind w:left="0"/>
        <w:jc w:val="left"/>
      </w:pPr>
      <w:r>
        <w:rPr>
          <w:rFonts w:ascii="Times New Roman"/>
          <w:b/>
          <w:i w:val="false"/>
          <w:color w:val="000000"/>
        </w:rPr>
        <w:t xml:space="preserve"> 3) Мемлекеттік корпорация арқылы мемлекеттік қызмет көрсету кезінде</w:t>
      </w:r>
    </w:p>
    <w:bookmarkEnd w:id="687"/>
    <w:bookmarkStart w:name="z731" w:id="688"/>
    <w:p>
      <w:pPr>
        <w:spacing w:after="0"/>
        <w:ind w:left="0"/>
        <w:jc w:val="both"/>
      </w:pPr>
      <w:r>
        <w:rPr>
          <w:rFonts w:ascii="Times New Roman"/>
          <w:b w:val="false"/>
          <w:i w:val="false"/>
          <w:color w:val="000000"/>
          <w:sz w:val="28"/>
        </w:rPr>
        <w:t xml:space="preserve">
      </w:t>
      </w:r>
    </w:p>
    <w:bookmarkEnd w:id="688"/>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"Қайтыс болуды тіркеу, оның </w:t>
            </w:r>
            <w:r>
              <w:br/>
            </w:r>
            <w:r>
              <w:rPr>
                <w:rFonts w:ascii="Times New Roman"/>
                <w:b w:val="false"/>
                <w:i w:val="false"/>
                <w:color w:val="000000"/>
                <w:sz w:val="20"/>
              </w:rPr>
              <w:t xml:space="preserve">ішінде 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4 қосымша</w:t>
            </w:r>
          </w:p>
        </w:tc>
      </w:tr>
    </w:tbl>
    <w:bookmarkStart w:name="z733" w:id="689"/>
    <w:p>
      <w:pPr>
        <w:spacing w:after="0"/>
        <w:ind w:left="0"/>
        <w:jc w:val="left"/>
      </w:pPr>
      <w:r>
        <w:rPr>
          <w:rFonts w:ascii="Times New Roman"/>
          <w:b/>
          <w:i w:val="false"/>
          <w:color w:val="000000"/>
        </w:rPr>
        <w:t xml:space="preserve"> 4) аудандық маңызы бар қалалардың жергілікті атқарушы органдардың, кенттердің, ауылдардың, ауылдық округтер әкімдері арқылы мемлекеттік қызмет көрсету кезінде</w:t>
      </w:r>
    </w:p>
    <w:bookmarkEnd w:id="689"/>
    <w:bookmarkStart w:name="z734"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 w:id="691"/>
    <w:p>
      <w:pPr>
        <w:spacing w:after="0"/>
        <w:ind w:left="0"/>
        <w:jc w:val="left"/>
      </w:pPr>
      <w:r>
        <w:rPr>
          <w:rFonts w:ascii="Times New Roman"/>
          <w:b/>
          <w:i w:val="false"/>
          <w:color w:val="000000"/>
        </w:rPr>
        <w:t xml:space="preserve"> Шартты белгілер:</w:t>
      </w:r>
    </w:p>
    <w:bookmarkEnd w:id="691"/>
    <w:bookmarkStart w:name="z736" w:id="692"/>
    <w:p>
      <w:pPr>
        <w:spacing w:after="0"/>
        <w:ind w:left="0"/>
        <w:jc w:val="both"/>
      </w:pPr>
      <w:r>
        <w:rPr>
          <w:rFonts w:ascii="Times New Roman"/>
          <w:b w:val="false"/>
          <w:i w:val="false"/>
          <w:color w:val="000000"/>
          <w:sz w:val="28"/>
        </w:rPr>
        <w:t xml:space="preserve">
      </w:t>
      </w:r>
    </w:p>
    <w:bookmarkEnd w:id="692"/>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"29" желтоқсандағы </w:t>
            </w:r>
            <w:r>
              <w:br/>
            </w:r>
            <w:r>
              <w:rPr>
                <w:rFonts w:ascii="Times New Roman"/>
                <w:b w:val="false"/>
                <w:i w:val="false"/>
                <w:color w:val="000000"/>
                <w:sz w:val="20"/>
              </w:rPr>
              <w:t>№ 362 қаулысына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8 қыркүйектегі </w:t>
            </w:r>
            <w:r>
              <w:br/>
            </w:r>
            <w:r>
              <w:rPr>
                <w:rFonts w:ascii="Times New Roman"/>
                <w:b w:val="false"/>
                <w:i w:val="false"/>
                <w:color w:val="000000"/>
                <w:sz w:val="20"/>
              </w:rPr>
              <w:t>№ 228 қаулысымен бекітілген</w:t>
            </w:r>
          </w:p>
        </w:tc>
      </w:tr>
    </w:tbl>
    <w:bookmarkStart w:name="z739" w:id="693"/>
    <w:p>
      <w:pPr>
        <w:spacing w:after="0"/>
        <w:ind w:left="0"/>
        <w:jc w:val="left"/>
      </w:pPr>
      <w:r>
        <w:rPr>
          <w:rFonts w:ascii="Times New Roman"/>
          <w:b/>
          <w:i w:val="false"/>
          <w:color w:val="000000"/>
        </w:rPr>
        <w:t xml:space="preserve">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693"/>
    <w:bookmarkStart w:name="z740" w:id="694"/>
    <w:p>
      <w:pPr>
        <w:spacing w:after="0"/>
        <w:ind w:left="0"/>
        <w:jc w:val="left"/>
      </w:pPr>
      <w:r>
        <w:rPr>
          <w:rFonts w:ascii="Times New Roman"/>
          <w:b/>
          <w:i w:val="false"/>
          <w:color w:val="000000"/>
        </w:rPr>
        <w:t xml:space="preserve"> 1. Жалпы ережелер</w:t>
      </w:r>
    </w:p>
    <w:bookmarkEnd w:id="694"/>
    <w:bookmarkStart w:name="z741" w:id="695"/>
    <w:p>
      <w:pPr>
        <w:spacing w:after="0"/>
        <w:ind w:left="0"/>
        <w:jc w:val="both"/>
      </w:pPr>
      <w:r>
        <w:rPr>
          <w:rFonts w:ascii="Times New Roman"/>
          <w:b w:val="false"/>
          <w:i w:val="false"/>
          <w:color w:val="000000"/>
          <w:sz w:val="28"/>
        </w:rPr>
        <w:t>
      1. "Бала асырап алуды тіркеу, оның ішінде азаматтық хал актілері жазбаларына өзгерістер, толықтырулар мен түзетулер енгізу"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p>
    <w:bookmarkEnd w:id="695"/>
    <w:bookmarkStart w:name="z742" w:id="696"/>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аудандық маңызы бар қалалардың ЖАО, кенттердің, ауылдардың, ауылдық округтердің әкімдері арқылы жүзеге асырылады.</w:t>
      </w:r>
    </w:p>
    <w:bookmarkEnd w:id="696"/>
    <w:bookmarkStart w:name="z743" w:id="697"/>
    <w:p>
      <w:pPr>
        <w:spacing w:after="0"/>
        <w:ind w:left="0"/>
        <w:jc w:val="both"/>
      </w:pPr>
      <w:r>
        <w:rPr>
          <w:rFonts w:ascii="Times New Roman"/>
          <w:b w:val="false"/>
          <w:i w:val="false"/>
          <w:color w:val="000000"/>
          <w:sz w:val="28"/>
        </w:rPr>
        <w:t>
      2. Мемлекеттік қызмет көрсету нысаны: қағаз түрінде.</w:t>
      </w:r>
    </w:p>
    <w:bookmarkEnd w:id="697"/>
    <w:bookmarkStart w:name="z744" w:id="698"/>
    <w:p>
      <w:pPr>
        <w:spacing w:after="0"/>
        <w:ind w:left="0"/>
        <w:jc w:val="both"/>
      </w:pPr>
      <w:r>
        <w:rPr>
          <w:rFonts w:ascii="Times New Roman"/>
          <w:b w:val="false"/>
          <w:i w:val="false"/>
          <w:color w:val="000000"/>
          <w:sz w:val="28"/>
        </w:rPr>
        <w:t>
      3. Мемлекеттік қызметті көрсетудің нәтижесі:</w:t>
      </w:r>
    </w:p>
    <w:bookmarkEnd w:id="698"/>
    <w:bookmarkStart w:name="z745" w:id="699"/>
    <w:p>
      <w:pPr>
        <w:spacing w:after="0"/>
        <w:ind w:left="0"/>
        <w:jc w:val="both"/>
      </w:pPr>
      <w:r>
        <w:rPr>
          <w:rFonts w:ascii="Times New Roman"/>
          <w:b w:val="false"/>
          <w:i w:val="false"/>
          <w:color w:val="000000"/>
          <w:sz w:val="28"/>
        </w:rPr>
        <w:t xml:space="preserve">
      жеке басын куәландыратын құжатты көрсеткен кезде қағаз жеткізгіштегі ұл (қыз) асырап алу туралы және баланың туу туралы куәлік, енгізілген өзгерістерімен, толықтыруларымен және түзетулерімен ұл (қыз) асырап алу туралы қайталама куәлік немесе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(Нормативтік құқықтық актілерді мемлекеттік тіркеу тізілімінде тіркелген нөмірі 11374) бұйрығымен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мен жағдайларда мемлекеттік қызмет көрсетуден бас тарту туралы дәлелді жауап.</w:t>
      </w:r>
    </w:p>
    <w:bookmarkEnd w:id="699"/>
    <w:bookmarkStart w:name="z746" w:id="700"/>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700"/>
    <w:bookmarkStart w:name="z747" w:id="701"/>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701"/>
    <w:bookmarkStart w:name="z748" w:id="70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топтамасының болуы негіздеме болып табылады.</w:t>
      </w:r>
    </w:p>
    <w:bookmarkEnd w:id="702"/>
    <w:bookmarkStart w:name="z749" w:id="703"/>
    <w:p>
      <w:pPr>
        <w:spacing w:after="0"/>
        <w:ind w:left="0"/>
        <w:jc w:val="both"/>
      </w:pPr>
      <w:r>
        <w:rPr>
          <w:rFonts w:ascii="Times New Roman"/>
          <w:b w:val="false"/>
          <w:i w:val="false"/>
          <w:color w:val="000000"/>
          <w:sz w:val="28"/>
        </w:rPr>
        <w:t>
      5. Бала асырап алуды тіркеу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703"/>
    <w:bookmarkStart w:name="z750" w:id="704"/>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"Азаматтық хал актісі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704"/>
    <w:bookmarkStart w:name="z751" w:id="705"/>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705"/>
    <w:bookmarkStart w:name="z752" w:id="706"/>
    <w:p>
      <w:pPr>
        <w:spacing w:after="0"/>
        <w:ind w:left="0"/>
        <w:jc w:val="both"/>
      </w:pPr>
      <w:r>
        <w:rPr>
          <w:rFonts w:ascii="Times New Roman"/>
          <w:b w:val="false"/>
          <w:i w:val="false"/>
          <w:color w:val="000000"/>
          <w:sz w:val="28"/>
        </w:rPr>
        <w:t>
      3 іс-қимыл – көрсетілетін қызметті берушінің маманы өтініш пен ұсынылған құжаттар топтамасын қарайды, бала асырап алу туралы акт жазбасын тіркеуді жүзеге асырады, негізгі акт жазбсына бала асырап алу туралы белгі қояды, АХАЖ ТП-да акт жазбасын қалпына келтіруді жүргізеді, бала асырап алу туралы куәлікті ресімдейді, туу туралы жаңа куәлікті ресімдейді  – 4 (төрт) сағат;</w:t>
      </w:r>
    </w:p>
    <w:bookmarkEnd w:id="706"/>
    <w:bookmarkStart w:name="z753" w:id="707"/>
    <w:p>
      <w:pPr>
        <w:spacing w:after="0"/>
        <w:ind w:left="0"/>
        <w:jc w:val="both"/>
      </w:pPr>
      <w:r>
        <w:rPr>
          <w:rFonts w:ascii="Times New Roman"/>
          <w:b w:val="false"/>
          <w:i w:val="false"/>
          <w:color w:val="000000"/>
          <w:sz w:val="28"/>
        </w:rPr>
        <w:t>
      4 іс-қимыл – көрсетілетін қызметті берушінің басшысы бала асырап алу туралы және туу туралы куәлікке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707"/>
    <w:bookmarkStart w:name="z754" w:id="708"/>
    <w:p>
      <w:pPr>
        <w:spacing w:after="0"/>
        <w:ind w:left="0"/>
        <w:jc w:val="both"/>
      </w:pPr>
      <w:r>
        <w:rPr>
          <w:rFonts w:ascii="Times New Roman"/>
          <w:b w:val="false"/>
          <w:i w:val="false"/>
          <w:color w:val="000000"/>
          <w:sz w:val="28"/>
        </w:rPr>
        <w:t>
      5 іс-қимыл – көрсетілетін қызметті берушінің кеңсесі көрсетілетін қызметті алушыға мемлекеттік қызмет көрсету нәтижесін береді – 10 (он) минут.</w:t>
      </w:r>
    </w:p>
    <w:bookmarkEnd w:id="708"/>
    <w:bookmarkStart w:name="z755" w:id="709"/>
    <w:p>
      <w:pPr>
        <w:spacing w:after="0"/>
        <w:ind w:left="0"/>
        <w:jc w:val="both"/>
      </w:pPr>
      <w:r>
        <w:rPr>
          <w:rFonts w:ascii="Times New Roman"/>
          <w:b w:val="false"/>
          <w:i w:val="false"/>
          <w:color w:val="000000"/>
          <w:sz w:val="28"/>
        </w:rPr>
        <w:t>
      6. Азаматтық хал акт жазбасына өзгерістер, толықтырулар мен түзетулер енгізу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709"/>
    <w:bookmarkStart w:name="z756" w:id="710"/>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710"/>
    <w:bookmarkStart w:name="z757" w:id="711"/>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711"/>
    <w:bookmarkStart w:name="z758" w:id="712"/>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712"/>
    <w:bookmarkStart w:name="z759" w:id="713"/>
    <w:p>
      <w:pPr>
        <w:spacing w:after="0"/>
        <w:ind w:left="0"/>
        <w:jc w:val="both"/>
      </w:pPr>
      <w:r>
        <w:rPr>
          <w:rFonts w:ascii="Times New Roman"/>
          <w:b w:val="false"/>
          <w:i w:val="false"/>
          <w:color w:val="000000"/>
          <w:sz w:val="28"/>
        </w:rPr>
        <w:t xml:space="preserve">
      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 </w:t>
      </w:r>
    </w:p>
    <w:bookmarkEnd w:id="713"/>
    <w:bookmarkStart w:name="z760" w:id="714"/>
    <w:p>
      <w:pPr>
        <w:spacing w:after="0"/>
        <w:ind w:left="0"/>
        <w:jc w:val="both"/>
      </w:pPr>
      <w:r>
        <w:rPr>
          <w:rFonts w:ascii="Times New Roman"/>
          <w:b w:val="false"/>
          <w:i w:val="false"/>
          <w:color w:val="000000"/>
          <w:sz w:val="28"/>
        </w:rPr>
        <w:t>
      "АХАЖ" ТП-да актілік жазбаға өзгерістер, толықтырулар мен түзетулер енгізеді, қайталама куәлікті ресімдейді – 6 (алты) жұмыс күн ішінде;</w:t>
      </w:r>
    </w:p>
    <w:bookmarkEnd w:id="714"/>
    <w:bookmarkStart w:name="z761" w:id="715"/>
    <w:p>
      <w:pPr>
        <w:spacing w:after="0"/>
        <w:ind w:left="0"/>
        <w:jc w:val="both"/>
      </w:pPr>
      <w:r>
        <w:rPr>
          <w:rFonts w:ascii="Times New Roman"/>
          <w:b w:val="false"/>
          <w:i w:val="false"/>
          <w:color w:val="000000"/>
          <w:sz w:val="28"/>
        </w:rPr>
        <w:t>
      4 іс-қимыл – көрсетілетін қызметті берушінің басшысы енгізілген өзгерістерімен, толықтырулармен және түзетулерімен бала асырап алу туралы қайталама куәлікке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715"/>
    <w:bookmarkStart w:name="z762" w:id="716"/>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716"/>
    <w:bookmarkStart w:name="z763" w:id="717"/>
    <w:p>
      <w:pPr>
        <w:spacing w:after="0"/>
        <w:ind w:left="0"/>
        <w:jc w:val="both"/>
      </w:pPr>
      <w:r>
        <w:rPr>
          <w:rFonts w:ascii="Times New Roman"/>
          <w:b w:val="false"/>
          <w:i w:val="false"/>
          <w:color w:val="000000"/>
          <w:sz w:val="28"/>
        </w:rPr>
        <w:t>
      Мемлекеттік қызмет көрсету мерзімі:</w:t>
      </w:r>
    </w:p>
    <w:bookmarkEnd w:id="717"/>
    <w:bookmarkStart w:name="z764" w:id="718"/>
    <w:p>
      <w:pPr>
        <w:spacing w:after="0"/>
        <w:ind w:left="0"/>
        <w:jc w:val="both"/>
      </w:pPr>
      <w:r>
        <w:rPr>
          <w:rFonts w:ascii="Times New Roman"/>
          <w:b w:val="false"/>
          <w:i w:val="false"/>
          <w:color w:val="000000"/>
          <w:sz w:val="28"/>
        </w:rPr>
        <w:t>
      бала асырап алуды тіркеу  – 1 (бір) жұмыс күні;</w:t>
      </w:r>
    </w:p>
    <w:bookmarkEnd w:id="718"/>
    <w:bookmarkStart w:name="z765" w:id="719"/>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күнтізбелік 7 (жеті) күн ішінде қаралады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күні ішінде хабардар ете отырып, күнтiзбелiк 30 (отыз) күннен аспайтын уақытқа ұзартылады.</w:t>
      </w:r>
    </w:p>
    <w:bookmarkEnd w:id="719"/>
    <w:bookmarkStart w:name="z766" w:id="720"/>
    <w:p>
      <w:pPr>
        <w:spacing w:after="0"/>
        <w:ind w:left="0"/>
        <w:jc w:val="both"/>
      </w:pPr>
      <w:r>
        <w:rPr>
          <w:rFonts w:ascii="Times New Roman"/>
          <w:b w:val="false"/>
          <w:i w:val="false"/>
          <w:color w:val="000000"/>
          <w:sz w:val="28"/>
        </w:rPr>
        <w:t xml:space="preserve">
      7. Осы Регламенттің 5 тармағында көрсетілген 1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 іс-қимылды орындауды бастау үшін негіз болады. </w:t>
      </w:r>
    </w:p>
    <w:bookmarkEnd w:id="720"/>
    <w:bookmarkStart w:name="z767" w:id="72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 іс-қимылды орындауды бастау үшін негіз болады. </w:t>
      </w:r>
    </w:p>
    <w:bookmarkEnd w:id="721"/>
    <w:bookmarkStart w:name="z768" w:id="722"/>
    <w:p>
      <w:pPr>
        <w:spacing w:after="0"/>
        <w:ind w:left="0"/>
        <w:jc w:val="both"/>
      </w:pPr>
      <w:r>
        <w:rPr>
          <w:rFonts w:ascii="Times New Roman"/>
          <w:b w:val="false"/>
          <w:i w:val="false"/>
          <w:color w:val="000000"/>
          <w:sz w:val="28"/>
        </w:rPr>
        <w:t>
      Осы Регламенттің 5 тармағында көрсетілген 3 іс-қимыл бойынша мемлекеттік қызмет көрсету рәсімінің (іс-қимылының) нәтижесі азаматтық хал актісін тіркеу туралы куәліктің толтырылған бланкі болып табылады, олар осы Регламенттің 5 тармағында көрсетілген 4 іс-қимылды орындауды бастау үшін негіз болады.</w:t>
      </w:r>
    </w:p>
    <w:bookmarkEnd w:id="722"/>
    <w:bookmarkStart w:name="z769" w:id="723"/>
    <w:p>
      <w:pPr>
        <w:spacing w:after="0"/>
        <w:ind w:left="0"/>
        <w:jc w:val="both"/>
      </w:pPr>
      <w:r>
        <w:rPr>
          <w:rFonts w:ascii="Times New Roman"/>
          <w:b w:val="false"/>
          <w:i w:val="false"/>
          <w:color w:val="000000"/>
          <w:sz w:val="28"/>
        </w:rPr>
        <w:t>
      Осы Регламенттің 5 тармағында көрсетілген 4 іс-қимыл бойынша мемлекеттік қызмет көрсету рәсімінің (іс-қимылының) нәтижесі бала асырап алу туралы және туу туралы қол қойылған куәлік немесе мемлекеттік қызметті көрсетуден дәлелді бас тарту туралы жауабы болып табылады, ол осы Регламенттің 5 тармағында көрсетілген 5 іс-қимылды орындауды бастау үшін негіз болады.</w:t>
      </w:r>
    </w:p>
    <w:bookmarkEnd w:id="723"/>
    <w:bookmarkStart w:name="z770" w:id="724"/>
    <w:p>
      <w:pPr>
        <w:spacing w:after="0"/>
        <w:ind w:left="0"/>
        <w:jc w:val="both"/>
      </w:pPr>
      <w:r>
        <w:rPr>
          <w:rFonts w:ascii="Times New Roman"/>
          <w:b w:val="false"/>
          <w:i w:val="false"/>
          <w:color w:val="000000"/>
          <w:sz w:val="28"/>
        </w:rPr>
        <w:t>
      Осы Регламенттің 5 тармағында көрсетілген 5 іс-қимыл бойынша мемлекеттік қызмет көрсету рәсімінің (іс-қимылының) нәтижесі көрсетілетін қызметті алушыға бала асырап алу туралы және туу туралы қол қойылған куәлік немесе мемлекеттік қызметті көрсетуден дәлелді бас тарту туралы жауабы болып табылады.</w:t>
      </w:r>
    </w:p>
    <w:bookmarkEnd w:id="724"/>
    <w:bookmarkStart w:name="z771" w:id="725"/>
    <w:p>
      <w:pPr>
        <w:spacing w:after="0"/>
        <w:ind w:left="0"/>
        <w:jc w:val="both"/>
      </w:pPr>
      <w:r>
        <w:rPr>
          <w:rFonts w:ascii="Times New Roman"/>
          <w:b w:val="false"/>
          <w:i w:val="false"/>
          <w:color w:val="000000"/>
          <w:sz w:val="28"/>
        </w:rPr>
        <w:t xml:space="preserve">
      8.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1 іс-қимыл бойынша азаматтық хал актілері жазбаларына өзгерістер, толықтырулар мен түзетулер енгізу кезінде мемлекеттік қызмет көрсету рәсімінің (іс-қимылының) нәтижесі тіркелген құжаттар болып табылады, олар осы Регламенттің 6 тармағында көрсетілген 2 іс-қимылды орындауды бастау үшін негіз болады.</w:t>
      </w:r>
    </w:p>
    <w:bookmarkEnd w:id="725"/>
    <w:bookmarkStart w:name="z772" w:id="726"/>
    <w:p>
      <w:pPr>
        <w:spacing w:after="0"/>
        <w:ind w:left="0"/>
        <w:jc w:val="both"/>
      </w:pPr>
      <w:r>
        <w:rPr>
          <w:rFonts w:ascii="Times New Roman"/>
          <w:b w:val="false"/>
          <w:i w:val="false"/>
          <w:color w:val="000000"/>
          <w:sz w:val="28"/>
        </w:rPr>
        <w:t>
      Осы Регламенттің 6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6 тармағында көрсетілген 3 іс-қимылды орындауды бастау үшін негіз болады.</w:t>
      </w:r>
    </w:p>
    <w:bookmarkEnd w:id="726"/>
    <w:bookmarkStart w:name="z773" w:id="727"/>
    <w:p>
      <w:pPr>
        <w:spacing w:after="0"/>
        <w:ind w:left="0"/>
        <w:jc w:val="both"/>
      </w:pPr>
      <w:r>
        <w:rPr>
          <w:rFonts w:ascii="Times New Roman"/>
          <w:b w:val="false"/>
          <w:i w:val="false"/>
          <w:color w:val="000000"/>
          <w:sz w:val="28"/>
        </w:rPr>
        <w:t xml:space="preserve">
      Осы Регламенттің 6 тармағында көрсетілген 3 іс-қимыл бойынша мемлекеттік қызмет көрсету рәсімінің (іс-қимылының) нәтижесі акт жазбасына өзгерістер, толықтырулар мен түзетулер енгізу және енгізілген өзгерістерімен, толықтырулармен және түзетулерімен бала асырап алу туралы қайталама куәліктің толтырылған бланкі немесе мемлекеттік қызметті көрсетуден дәлелді бас тарту жауабы болып табылады, олар осы Регламенттің 6 тармағында көрсетілген 4 іс-қимылды орындауды бастау үшін негіз болады. </w:t>
      </w:r>
    </w:p>
    <w:bookmarkEnd w:id="727"/>
    <w:bookmarkStart w:name="z774" w:id="728"/>
    <w:p>
      <w:pPr>
        <w:spacing w:after="0"/>
        <w:ind w:left="0"/>
        <w:jc w:val="both"/>
      </w:pPr>
      <w:r>
        <w:rPr>
          <w:rFonts w:ascii="Times New Roman"/>
          <w:b w:val="false"/>
          <w:i w:val="false"/>
          <w:color w:val="000000"/>
          <w:sz w:val="28"/>
        </w:rPr>
        <w:t>
      Осы Регламенттің 6 тармағында көрсетілген 4 іс-қимыл бойынша мемлекеттік қызмет көрсету рәсімінің (іс-қимылының) нәтижесі енгізілген өзгерістерімен, толықтырулармен және түзетулерімен бала асырап алу туралы қол қойылған қайталама куәлік немесе мемлекеттік қызметті көрсетуден дәлелді бас тарту туралы жауабы болып табылады, ол осы Регламенттің 6 тармағында көрсетілген 5 іс-қимылды орындауды бастау үшін негіз болады.</w:t>
      </w:r>
    </w:p>
    <w:bookmarkEnd w:id="728"/>
    <w:bookmarkStart w:name="z775" w:id="729"/>
    <w:p>
      <w:pPr>
        <w:spacing w:after="0"/>
        <w:ind w:left="0"/>
        <w:jc w:val="both"/>
      </w:pPr>
      <w:r>
        <w:rPr>
          <w:rFonts w:ascii="Times New Roman"/>
          <w:b w:val="false"/>
          <w:i w:val="false"/>
          <w:color w:val="000000"/>
          <w:sz w:val="28"/>
        </w:rPr>
        <w:t>
      Осы Регламенттің 6 тармағында көрсетілген 5 іс-қимыл бойынша мемлекеттік қызмет көрсету рәсімінің (іс-қимылының) нәтижесі көрсетілетін қызметті алушыға енгізілген өзгерістерімен, толықтырулармен және түзетулерімен бала асырап алу туралы қол қойылған қайталама куәлік немесе мемлекеттік қызметті көрсетуден дәлелді бас тарту туралы жауабы болып табылады.</w:t>
      </w:r>
    </w:p>
    <w:bookmarkEnd w:id="729"/>
    <w:bookmarkStart w:name="z776" w:id="730"/>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730"/>
    <w:bookmarkStart w:name="z777" w:id="731"/>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731"/>
    <w:bookmarkStart w:name="z778" w:id="732"/>
    <w:p>
      <w:pPr>
        <w:spacing w:after="0"/>
        <w:ind w:left="0"/>
        <w:jc w:val="both"/>
      </w:pPr>
      <w:r>
        <w:rPr>
          <w:rFonts w:ascii="Times New Roman"/>
          <w:b w:val="false"/>
          <w:i w:val="false"/>
          <w:color w:val="000000"/>
          <w:sz w:val="28"/>
        </w:rPr>
        <w:t>
      1) көрсетілетін қызметті берушінің кеңсесі;</w:t>
      </w:r>
    </w:p>
    <w:bookmarkEnd w:id="732"/>
    <w:bookmarkStart w:name="z779" w:id="733"/>
    <w:p>
      <w:pPr>
        <w:spacing w:after="0"/>
        <w:ind w:left="0"/>
        <w:jc w:val="both"/>
      </w:pPr>
      <w:r>
        <w:rPr>
          <w:rFonts w:ascii="Times New Roman"/>
          <w:b w:val="false"/>
          <w:i w:val="false"/>
          <w:color w:val="000000"/>
          <w:sz w:val="28"/>
        </w:rPr>
        <w:t>
      2) көрсетілетін қызметті берушінің басшысы;</w:t>
      </w:r>
    </w:p>
    <w:bookmarkEnd w:id="733"/>
    <w:bookmarkStart w:name="z780" w:id="734"/>
    <w:p>
      <w:pPr>
        <w:spacing w:after="0"/>
        <w:ind w:left="0"/>
        <w:jc w:val="both"/>
      </w:pPr>
      <w:r>
        <w:rPr>
          <w:rFonts w:ascii="Times New Roman"/>
          <w:b w:val="false"/>
          <w:i w:val="false"/>
          <w:color w:val="000000"/>
          <w:sz w:val="28"/>
        </w:rPr>
        <w:t>
      3) көрсетілетін қызметті берушінің маманы.</w:t>
      </w:r>
    </w:p>
    <w:bookmarkEnd w:id="734"/>
    <w:bookmarkStart w:name="z781" w:id="735"/>
    <w:p>
      <w:pPr>
        <w:spacing w:after="0"/>
        <w:ind w:left="0"/>
        <w:jc w:val="both"/>
      </w:pPr>
      <w:r>
        <w:rPr>
          <w:rFonts w:ascii="Times New Roman"/>
          <w:b w:val="false"/>
          <w:i w:val="false"/>
          <w:color w:val="000000"/>
          <w:sz w:val="28"/>
        </w:rPr>
        <w:t>
      10. Мемлекеттік қызметті көрсету үшін қажетті рәсімдердің (іс-қимылдардың) сипаттамасы:</w:t>
      </w:r>
    </w:p>
    <w:bookmarkEnd w:id="735"/>
    <w:bookmarkStart w:name="z782" w:id="736"/>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736"/>
    <w:bookmarkStart w:name="z783" w:id="737"/>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737"/>
    <w:bookmarkStart w:name="z784" w:id="738"/>
    <w:p>
      <w:pPr>
        <w:spacing w:after="0"/>
        <w:ind w:left="0"/>
        <w:jc w:val="both"/>
      </w:pPr>
      <w:r>
        <w:rPr>
          <w:rFonts w:ascii="Times New Roman"/>
          <w:b w:val="false"/>
          <w:i w:val="false"/>
          <w:color w:val="000000"/>
          <w:sz w:val="28"/>
        </w:rPr>
        <w:t>
      3 іс-қимыл – көрсетілетін қызметті берушінің маманы өтініш пен ұсынылған құжаттар топтамасын қарайды, бала асырап алу туралы акт жазбасын тіркеуді жүзеге асырады, негізгі акт жазбсына бала асырап алу туралы белгі қояды, АХАЖ ТП-да акт жазбасын қалпына келтіруді жүргізеді, бала асырап алу туралы куәлікті ресімдейді, туу туралы жаңа куәлікті ресімдейді  –  4 (төрт) сағат;</w:t>
      </w:r>
    </w:p>
    <w:bookmarkEnd w:id="738"/>
    <w:bookmarkStart w:name="z785" w:id="739"/>
    <w:p>
      <w:pPr>
        <w:spacing w:after="0"/>
        <w:ind w:left="0"/>
        <w:jc w:val="both"/>
      </w:pPr>
      <w:r>
        <w:rPr>
          <w:rFonts w:ascii="Times New Roman"/>
          <w:b w:val="false"/>
          <w:i w:val="false"/>
          <w:color w:val="000000"/>
          <w:sz w:val="28"/>
        </w:rPr>
        <w:t>
      4 іс-қимыл – көрсетілетін қызметті берушінің басшысы бала асырап алу туралы және туу туралы куәлікке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739"/>
    <w:bookmarkStart w:name="z786" w:id="740"/>
    <w:p>
      <w:pPr>
        <w:spacing w:after="0"/>
        <w:ind w:left="0"/>
        <w:jc w:val="both"/>
      </w:pPr>
      <w:r>
        <w:rPr>
          <w:rFonts w:ascii="Times New Roman"/>
          <w:b w:val="false"/>
          <w:i w:val="false"/>
          <w:color w:val="000000"/>
          <w:sz w:val="28"/>
        </w:rPr>
        <w:t>
      5 іс-қимыл – көрсетілетін қызметті берушінің кеңсесі көрсетілетін қызметті алушыға мемлекеттік қызмет көрсету нәтижесін береді – 10 (он) минут.</w:t>
      </w:r>
    </w:p>
    <w:bookmarkEnd w:id="740"/>
    <w:bookmarkStart w:name="z787" w:id="741"/>
    <w:p>
      <w:pPr>
        <w:spacing w:after="0"/>
        <w:ind w:left="0"/>
        <w:jc w:val="both"/>
      </w:pPr>
      <w:r>
        <w:rPr>
          <w:rFonts w:ascii="Times New Roman"/>
          <w:b w:val="false"/>
          <w:i w:val="false"/>
          <w:color w:val="000000"/>
          <w:sz w:val="28"/>
        </w:rPr>
        <w:t>
      11. Азаматтық хал актілері жазбаларына өзгерістер, толықтырулар мен түзетулер енгізу кезінде мемлекеттік қызметті көрсету үшін қажетті рәсімдердің (іс-қимылдардың) сипаттамасы:</w:t>
      </w:r>
    </w:p>
    <w:bookmarkEnd w:id="741"/>
    <w:bookmarkStart w:name="z788" w:id="742"/>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"АХАЖ" ТП-да тіркеуді жүзеге асырады. Өтініштің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742"/>
    <w:bookmarkStart w:name="z789" w:id="743"/>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743"/>
    <w:bookmarkStart w:name="z790" w:id="744"/>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744"/>
    <w:bookmarkStart w:name="z791" w:id="745"/>
    <w:p>
      <w:pPr>
        <w:spacing w:after="0"/>
        <w:ind w:left="0"/>
        <w:jc w:val="both"/>
      </w:pPr>
      <w:r>
        <w:rPr>
          <w:rFonts w:ascii="Times New Roman"/>
          <w:b w:val="false"/>
          <w:i w:val="false"/>
          <w:color w:val="000000"/>
          <w:sz w:val="28"/>
        </w:rPr>
        <w:t xml:space="preserve">
      Қажет болған жағдайда басқа мемлекеттік органдарға сұрату жібереді және көрсетілетін қызметті алушыға өтінішті қарау мерзімінің ұзартылғандығы туралы хабарлайды. </w:t>
      </w:r>
    </w:p>
    <w:bookmarkEnd w:id="745"/>
    <w:bookmarkStart w:name="z792" w:id="746"/>
    <w:p>
      <w:pPr>
        <w:spacing w:after="0"/>
        <w:ind w:left="0"/>
        <w:jc w:val="both"/>
      </w:pPr>
      <w:r>
        <w:rPr>
          <w:rFonts w:ascii="Times New Roman"/>
          <w:b w:val="false"/>
          <w:i w:val="false"/>
          <w:color w:val="000000"/>
          <w:sz w:val="28"/>
        </w:rPr>
        <w:t>
      "АХАЖ" ТП-да актілік жазбаға өзгерістер, толықтырулар мен түзетулер енгізеді, қайталама куәлікті ресімдейді –  6 (алты) жұмыс күн ішінде;</w:t>
      </w:r>
    </w:p>
    <w:bookmarkEnd w:id="746"/>
    <w:bookmarkStart w:name="z793" w:id="747"/>
    <w:p>
      <w:pPr>
        <w:spacing w:after="0"/>
        <w:ind w:left="0"/>
        <w:jc w:val="both"/>
      </w:pPr>
      <w:r>
        <w:rPr>
          <w:rFonts w:ascii="Times New Roman"/>
          <w:b w:val="false"/>
          <w:i w:val="false"/>
          <w:color w:val="000000"/>
          <w:sz w:val="28"/>
        </w:rPr>
        <w:t>
      4 іс-қимыл – көрсетілетін қызметті берушінің басшысы енгізілген өзгерістерімен, толықтырулармен және түзетулерімен бала асырап алу туралы қайталама куәлікке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747"/>
    <w:bookmarkStart w:name="z794" w:id="748"/>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748"/>
    <w:bookmarkStart w:name="z795" w:id="749"/>
    <w:p>
      <w:pPr>
        <w:spacing w:after="0"/>
        <w:ind w:left="0"/>
        <w:jc w:val="left"/>
      </w:pPr>
      <w:r>
        <w:rPr>
          <w:rFonts w:ascii="Times New Roman"/>
          <w:b/>
          <w:i w:val="false"/>
          <w:color w:val="000000"/>
        </w:rPr>
        <w:t xml:space="preserve"> 4. Мемлекеттiк қызмет көрсету процесiнде өзге де көрсетiлетiн қызметтi берушiлермен өзара iс-қимыл тәртiбiн сипаттау</w:t>
      </w:r>
    </w:p>
    <w:bookmarkEnd w:id="749"/>
    <w:bookmarkStart w:name="z796" w:id="750"/>
    <w:p>
      <w:pPr>
        <w:spacing w:after="0"/>
        <w:ind w:left="0"/>
        <w:jc w:val="both"/>
      </w:pPr>
      <w:r>
        <w:rPr>
          <w:rFonts w:ascii="Times New Roman"/>
          <w:b w:val="false"/>
          <w:i w:val="false"/>
          <w:color w:val="000000"/>
          <w:sz w:val="28"/>
        </w:rPr>
        <w:t>
      12. Аудандық маңызы бар қалалардың ЖАО, кенттердің, ауылдардың, ауылдық округтер әкімдері арқылы мемлекеттік қызмет көрсету кезінде мемлекеттік қызметті көрсету процесінің құрамына кіретін рәсімдердің (іс-қимылдардың) мазмұны:</w:t>
      </w:r>
    </w:p>
    <w:bookmarkEnd w:id="750"/>
    <w:bookmarkStart w:name="z797" w:id="751"/>
    <w:p>
      <w:pPr>
        <w:spacing w:after="0"/>
        <w:ind w:left="0"/>
        <w:jc w:val="both"/>
      </w:pPr>
      <w:r>
        <w:rPr>
          <w:rFonts w:ascii="Times New Roman"/>
          <w:b w:val="false"/>
          <w:i w:val="false"/>
          <w:color w:val="000000"/>
          <w:sz w:val="28"/>
        </w:rPr>
        <w:t xml:space="preserve">
      1 іс-қимыл – аудандық маңызы бар қалалардың ЖАО, кенттердің, ауылдардың, ауылдық округтер әкімдерінің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Өтінішті қабылдайды, немесе стандарттың 10 тармағында көзделген негіздер бойынша қызмет алушылардың құжаттарын қабылдаудан бас тартады. Орындалу ұзақтығы  – 20 (жиырма) минут;</w:t>
      </w:r>
    </w:p>
    <w:bookmarkEnd w:id="751"/>
    <w:bookmarkStart w:name="z798" w:id="752"/>
    <w:p>
      <w:pPr>
        <w:spacing w:after="0"/>
        <w:ind w:left="0"/>
        <w:jc w:val="both"/>
      </w:pPr>
      <w:r>
        <w:rPr>
          <w:rFonts w:ascii="Times New Roman"/>
          <w:b w:val="false"/>
          <w:i w:val="false"/>
          <w:color w:val="000000"/>
          <w:sz w:val="28"/>
        </w:rPr>
        <w:t xml:space="preserve">
      2 іс-қимыл – аудандық маңызы бар қалалардың ЖАО, кенттердің, ауылдардың, ауылдық округтер әкімдерінің кеңсесі құжаттарды көрсетілетін қызметті берушіге жолдайды. Көрсетілетін қызметті берушімен регламенттің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тармағында</w:t>
      </w:r>
      <w:r>
        <w:rPr>
          <w:rFonts w:ascii="Times New Roman"/>
          <w:b w:val="false"/>
          <w:i w:val="false"/>
          <w:color w:val="000000"/>
          <w:sz w:val="28"/>
        </w:rPr>
        <w:t xml:space="preserve"> көзделген негіздер бойынша тиісті іс-қимыл жасалады. Орындалу ұзақтығы – 1 (бір) жұмыс күн;</w:t>
      </w:r>
    </w:p>
    <w:bookmarkEnd w:id="752"/>
    <w:bookmarkStart w:name="z799" w:id="753"/>
    <w:p>
      <w:pPr>
        <w:spacing w:after="0"/>
        <w:ind w:left="0"/>
        <w:jc w:val="both"/>
      </w:pPr>
      <w:r>
        <w:rPr>
          <w:rFonts w:ascii="Times New Roman"/>
          <w:b w:val="false"/>
          <w:i w:val="false"/>
          <w:color w:val="000000"/>
          <w:sz w:val="28"/>
        </w:rPr>
        <w:t>
      3-іс-қимыл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w:t>
      </w:r>
    </w:p>
    <w:bookmarkEnd w:id="753"/>
    <w:bookmarkStart w:name="z800" w:id="754"/>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w:t>
      </w:r>
      <w:r>
        <w:rPr>
          <w:rFonts w:ascii="Times New Roman"/>
          <w:b w:val="false"/>
          <w:i w:val="false"/>
          <w:color w:val="000000"/>
          <w:sz w:val="28"/>
        </w:rPr>
        <w:t>-3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алуды тіркеу, </w:t>
            </w:r>
            <w:r>
              <w:br/>
            </w:r>
            <w:r>
              <w:rPr>
                <w:rFonts w:ascii="Times New Roman"/>
                <w:b w:val="false"/>
                <w:i w:val="false"/>
                <w:color w:val="000000"/>
                <w:sz w:val="20"/>
              </w:rPr>
              <w:t xml:space="preserve">оның ішінде азаматтық хал </w:t>
            </w:r>
            <w:r>
              <w:br/>
            </w:r>
            <w:r>
              <w:rPr>
                <w:rFonts w:ascii="Times New Roman"/>
                <w:b w:val="false"/>
                <w:i w:val="false"/>
                <w:color w:val="000000"/>
                <w:sz w:val="20"/>
              </w:rPr>
              <w:t xml:space="preserve">актілері 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 қосымша</w:t>
            </w:r>
          </w:p>
        </w:tc>
      </w:tr>
    </w:tbl>
    <w:bookmarkStart w:name="z802" w:id="75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755"/>
    <w:bookmarkStart w:name="z803" w:id="756"/>
    <w:p>
      <w:pPr>
        <w:spacing w:after="0"/>
        <w:ind w:left="0"/>
        <w:jc w:val="left"/>
      </w:pPr>
      <w:r>
        <w:rPr>
          <w:rFonts w:ascii="Times New Roman"/>
          <w:b/>
          <w:i w:val="false"/>
          <w:color w:val="000000"/>
        </w:rPr>
        <w:t xml:space="preserve"> 1) көрсетілетін қызметті беруші арқылы мемлекеттік қызметті көрсету</w:t>
      </w:r>
    </w:p>
    <w:bookmarkEnd w:id="756"/>
    <w:bookmarkStart w:name="z804"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алуды тіркеу, </w:t>
            </w:r>
            <w:r>
              <w:br/>
            </w:r>
            <w:r>
              <w:rPr>
                <w:rFonts w:ascii="Times New Roman"/>
                <w:b w:val="false"/>
                <w:i w:val="false"/>
                <w:color w:val="000000"/>
                <w:sz w:val="20"/>
              </w:rPr>
              <w:t xml:space="preserve">оның ішінде азаматтық хал </w:t>
            </w:r>
            <w:r>
              <w:br/>
            </w:r>
            <w:r>
              <w:rPr>
                <w:rFonts w:ascii="Times New Roman"/>
                <w:b w:val="false"/>
                <w:i w:val="false"/>
                <w:color w:val="000000"/>
                <w:sz w:val="20"/>
              </w:rPr>
              <w:t xml:space="preserve">актілері 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 қосымша</w:t>
            </w:r>
          </w:p>
        </w:tc>
      </w:tr>
    </w:tbl>
    <w:bookmarkStart w:name="z806" w:id="758"/>
    <w:p>
      <w:pPr>
        <w:spacing w:after="0"/>
        <w:ind w:left="0"/>
        <w:jc w:val="left"/>
      </w:pPr>
      <w:r>
        <w:rPr>
          <w:rFonts w:ascii="Times New Roman"/>
          <w:b/>
          <w:i w:val="false"/>
          <w:color w:val="000000"/>
        </w:rPr>
        <w:t xml:space="preserve"> 2) көрсетілетін қызметті беруші арқылы азаматтық хал актілері жазбаларына өзгерістер, толықтырулар мен түзетулер енгізу</w:t>
      </w:r>
    </w:p>
    <w:bookmarkEnd w:id="758"/>
    <w:bookmarkStart w:name="z807"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"Бала асырап алуды тіркеу, </w:t>
            </w:r>
            <w:r>
              <w:br/>
            </w:r>
            <w:r>
              <w:rPr>
                <w:rFonts w:ascii="Times New Roman"/>
                <w:b w:val="false"/>
                <w:i w:val="false"/>
                <w:color w:val="000000"/>
                <w:sz w:val="20"/>
              </w:rPr>
              <w:t xml:space="preserve">оның ішінде азаматтық хал </w:t>
            </w:r>
            <w:r>
              <w:br/>
            </w:r>
            <w:r>
              <w:rPr>
                <w:rFonts w:ascii="Times New Roman"/>
                <w:b w:val="false"/>
                <w:i w:val="false"/>
                <w:color w:val="000000"/>
                <w:sz w:val="20"/>
              </w:rPr>
              <w:t xml:space="preserve">актілері 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3 қосымша</w:t>
            </w:r>
          </w:p>
        </w:tc>
      </w:tr>
    </w:tbl>
    <w:bookmarkStart w:name="z809" w:id="760"/>
    <w:p>
      <w:pPr>
        <w:spacing w:after="0"/>
        <w:ind w:left="0"/>
        <w:jc w:val="left"/>
      </w:pPr>
      <w:r>
        <w:rPr>
          <w:rFonts w:ascii="Times New Roman"/>
          <w:b/>
          <w:i w:val="false"/>
          <w:color w:val="000000"/>
        </w:rPr>
        <w:t xml:space="preserve"> 3) облыстық маңызы бар қалалар мен аудандардың, аудандық маңызы бар қалалардың жергілікті атқарушы органдардың, кенттердің, ауылдардың, ауылдық округтер әкімдері арқылы мемлекеттік қызмет көрсету кезінде</w:t>
      </w:r>
    </w:p>
    <w:bookmarkEnd w:id="760"/>
    <w:bookmarkStart w:name="z810"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1" w:id="762"/>
    <w:p>
      <w:pPr>
        <w:spacing w:after="0"/>
        <w:ind w:left="0"/>
        <w:jc w:val="left"/>
      </w:pPr>
      <w:r>
        <w:rPr>
          <w:rFonts w:ascii="Times New Roman"/>
          <w:b/>
          <w:i w:val="false"/>
          <w:color w:val="000000"/>
        </w:rPr>
        <w:t xml:space="preserve"> Шартты белгілер:</w:t>
      </w:r>
    </w:p>
    <w:bookmarkEnd w:id="762"/>
    <w:bookmarkStart w:name="z812"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 xml:space="preserve">"29" желтоқсандағы </w:t>
            </w:r>
            <w:r>
              <w:br/>
            </w:r>
            <w:r>
              <w:rPr>
                <w:rFonts w:ascii="Times New Roman"/>
                <w:b w:val="false"/>
                <w:i w:val="false"/>
                <w:color w:val="000000"/>
                <w:sz w:val="20"/>
              </w:rPr>
              <w:t>№ 362 қаулысына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8 қыркүйектегі </w:t>
            </w:r>
            <w:r>
              <w:br/>
            </w:r>
            <w:r>
              <w:rPr>
                <w:rFonts w:ascii="Times New Roman"/>
                <w:b w:val="false"/>
                <w:i w:val="false"/>
                <w:color w:val="000000"/>
                <w:sz w:val="20"/>
              </w:rPr>
              <w:t>№ 228 қаулысымен бекітілген</w:t>
            </w:r>
          </w:p>
        </w:tc>
      </w:tr>
    </w:tbl>
    <w:bookmarkStart w:name="z815" w:id="764"/>
    <w:p>
      <w:pPr>
        <w:spacing w:after="0"/>
        <w:ind w:left="0"/>
        <w:jc w:val="left"/>
      </w:pPr>
      <w:r>
        <w:rPr>
          <w:rFonts w:ascii="Times New Roman"/>
          <w:b/>
          <w:i w:val="false"/>
          <w:color w:val="000000"/>
        </w:rPr>
        <w:t xml:space="preserve">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регламенті</w:t>
      </w:r>
    </w:p>
    <w:bookmarkEnd w:id="764"/>
    <w:bookmarkStart w:name="z816" w:id="765"/>
    <w:p>
      <w:pPr>
        <w:spacing w:after="0"/>
        <w:ind w:left="0"/>
        <w:jc w:val="left"/>
      </w:pPr>
      <w:r>
        <w:rPr>
          <w:rFonts w:ascii="Times New Roman"/>
          <w:b/>
          <w:i w:val="false"/>
          <w:color w:val="000000"/>
        </w:rPr>
        <w:t xml:space="preserve"> 1. Жалпы ережелер</w:t>
      </w:r>
    </w:p>
    <w:bookmarkEnd w:id="765"/>
    <w:bookmarkStart w:name="z817" w:id="766"/>
    <w:p>
      <w:pPr>
        <w:spacing w:after="0"/>
        <w:ind w:left="0"/>
        <w:jc w:val="both"/>
      </w:pPr>
      <w:r>
        <w:rPr>
          <w:rFonts w:ascii="Times New Roman"/>
          <w:b w:val="false"/>
          <w:i w:val="false"/>
          <w:color w:val="000000"/>
          <w:sz w:val="28"/>
        </w:rPr>
        <w:t>
      1. "Некені (ерлі-зайыптылықты) бұзуды тіркеу, оның ішінде азаматтық хал актілері жазбаларына өзгерістер, толықтырулар мен түзетулер енгізу"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p>
    <w:bookmarkEnd w:id="766"/>
    <w:bookmarkStart w:name="z818" w:id="76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баламалы негізде:</w:t>
      </w:r>
    </w:p>
    <w:bookmarkEnd w:id="767"/>
    <w:bookmarkStart w:name="z819" w:id="768"/>
    <w:p>
      <w:pPr>
        <w:spacing w:after="0"/>
        <w:ind w:left="0"/>
        <w:jc w:val="both"/>
      </w:pPr>
      <w:r>
        <w:rPr>
          <w:rFonts w:ascii="Times New Roman"/>
          <w:b w:val="false"/>
          <w:i w:val="false"/>
          <w:color w:val="000000"/>
          <w:sz w:val="28"/>
        </w:rPr>
        <w:t>
      1) көрсетілетін қызметті беруші, аудандық маңызы бар қалалардың ЖАО, кенттердің, ауылдардың, ауылдық округтердің әкімдері;</w:t>
      </w:r>
    </w:p>
    <w:bookmarkEnd w:id="768"/>
    <w:bookmarkStart w:name="z820" w:id="769"/>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w:t>
      </w:r>
    </w:p>
    <w:bookmarkEnd w:id="769"/>
    <w:bookmarkStart w:name="z821" w:id="770"/>
    <w:p>
      <w:pPr>
        <w:spacing w:after="0"/>
        <w:ind w:left="0"/>
        <w:jc w:val="both"/>
      </w:pPr>
      <w:r>
        <w:rPr>
          <w:rFonts w:ascii="Times New Roman"/>
          <w:b w:val="false"/>
          <w:i w:val="false"/>
          <w:color w:val="000000"/>
          <w:sz w:val="28"/>
        </w:rPr>
        <w:t>
      3) "электрондық үкіметтің" веб-порталы (бұдан әрі – портал): www.egov.kz арқылы жүзеге асырылады.</w:t>
      </w:r>
    </w:p>
    <w:bookmarkEnd w:id="770"/>
    <w:bookmarkStart w:name="z822" w:id="771"/>
    <w:p>
      <w:pPr>
        <w:spacing w:after="0"/>
        <w:ind w:left="0"/>
        <w:jc w:val="both"/>
      </w:pPr>
      <w:r>
        <w:rPr>
          <w:rFonts w:ascii="Times New Roman"/>
          <w:b w:val="false"/>
          <w:i w:val="false"/>
          <w:color w:val="000000"/>
          <w:sz w:val="28"/>
        </w:rPr>
        <w:t>
      2. Мемлекеттік қызмет көрсету нысаны: электрондық/қағаз түрінде.</w:t>
      </w:r>
    </w:p>
    <w:bookmarkEnd w:id="771"/>
    <w:bookmarkStart w:name="z823" w:id="772"/>
    <w:p>
      <w:pPr>
        <w:spacing w:after="0"/>
        <w:ind w:left="0"/>
        <w:jc w:val="both"/>
      </w:pPr>
      <w:r>
        <w:rPr>
          <w:rFonts w:ascii="Times New Roman"/>
          <w:b w:val="false"/>
          <w:i w:val="false"/>
          <w:color w:val="000000"/>
          <w:sz w:val="28"/>
        </w:rPr>
        <w:t>
      3. Мемлекеттік қызметті көрсетудің нәтижесі:</w:t>
      </w:r>
    </w:p>
    <w:bookmarkEnd w:id="772"/>
    <w:bookmarkStart w:name="z824" w:id="773"/>
    <w:p>
      <w:pPr>
        <w:spacing w:after="0"/>
        <w:ind w:left="0"/>
        <w:jc w:val="both"/>
      </w:pPr>
      <w:r>
        <w:rPr>
          <w:rFonts w:ascii="Times New Roman"/>
          <w:b w:val="false"/>
          <w:i w:val="false"/>
          <w:color w:val="000000"/>
          <w:sz w:val="28"/>
        </w:rPr>
        <w:t xml:space="preserve">
      жеке басын куәландыратын құжатты көрсету кезінде қағаз жеткізгіштегі некені (ерлі-зайыптылықты) бұзуды мемлекеттік тіркеу туралы куәлік, енгізілген өзгерістерімен, толықтыруларымен және түзетулерімен некені (ерлі-зайыптылықты) бұзу туралы қайталама куәлік немесе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(Нормативтік құқықтық актілерді мемлекеттік тіркеу тізілімінде тіркелген нөмірі 11374) бұйрығымен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және жағдайларда мемлекеттік қызмет көрсетуден бас тарту туралы дәлелді жауап.</w:t>
      </w:r>
    </w:p>
    <w:bookmarkEnd w:id="773"/>
    <w:bookmarkStart w:name="z825" w:id="774"/>
    <w:p>
      <w:pPr>
        <w:spacing w:after="0"/>
        <w:ind w:left="0"/>
        <w:jc w:val="both"/>
      </w:pPr>
      <w:r>
        <w:rPr>
          <w:rFonts w:ascii="Times New Roman"/>
          <w:b w:val="false"/>
          <w:i w:val="false"/>
          <w:color w:val="000000"/>
          <w:sz w:val="28"/>
        </w:rPr>
        <w:t xml:space="preserve">
      Порталда көрсетілетін қызметті алушының "жеке кабинетіне" қызмет берушінің уәкілетті адамының электрондық цифрлық қолтаңбасымен (бұдан әрі – ЭЦҚ) куәландырылған электрондық құжат нысанында электрондық өтініштің қабылданғаны және некені (ерлі-зайыптылықты) бұзуды тіркеу күнінің тағайындалғаны туралы хабарлама немесе стандарттың 10 тармағында көзделген негіздер бойынша және жағдайларда мемлекеттік қызмет көрсетуден бас тарту туралы электронды құжат нысанындағы дәлелді жауап жолданады. </w:t>
      </w:r>
    </w:p>
    <w:bookmarkEnd w:id="774"/>
    <w:bookmarkStart w:name="z826" w:id="775"/>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775"/>
    <w:bookmarkStart w:name="z827" w:id="776"/>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776"/>
    <w:bookmarkStart w:name="z828" w:id="77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топтамасының болуы негіздеме болып табылады.</w:t>
      </w:r>
    </w:p>
    <w:bookmarkEnd w:id="777"/>
    <w:bookmarkStart w:name="z829" w:id="778"/>
    <w:p>
      <w:pPr>
        <w:spacing w:after="0"/>
        <w:ind w:left="0"/>
        <w:jc w:val="both"/>
      </w:pPr>
      <w:r>
        <w:rPr>
          <w:rFonts w:ascii="Times New Roman"/>
          <w:b w:val="false"/>
          <w:i w:val="false"/>
          <w:color w:val="000000"/>
          <w:sz w:val="28"/>
        </w:rPr>
        <w:t>
      5. Некені (ерлі-зайыптылықты) бұзуды тіркеу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778"/>
    <w:bookmarkStart w:name="z830" w:id="779"/>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"Азаматтық хал актісі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779"/>
    <w:bookmarkStart w:name="z831" w:id="780"/>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780"/>
    <w:bookmarkStart w:name="z832" w:id="781"/>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781"/>
    <w:bookmarkStart w:name="z833" w:id="782"/>
    <w:p>
      <w:pPr>
        <w:spacing w:after="0"/>
        <w:ind w:left="0"/>
        <w:jc w:val="both"/>
      </w:pPr>
      <w:r>
        <w:rPr>
          <w:rFonts w:ascii="Times New Roman"/>
          <w:b w:val="false"/>
          <w:i w:val="false"/>
          <w:color w:val="000000"/>
          <w:sz w:val="28"/>
        </w:rPr>
        <w:t>
      құжаттарды қайта тексеру қажет болған жағдайда көрсетілетін қызметті алушыға 3 (үш) күнтізбелік күн ішінде мемлекеттік қызмет көрсету мерзімі күнтізбелік 30 (отыз) күнге дейін ұзартылғандығы туралы хабарлайды;</w:t>
      </w:r>
    </w:p>
    <w:bookmarkEnd w:id="782"/>
    <w:bookmarkStart w:name="z834" w:id="783"/>
    <w:p>
      <w:pPr>
        <w:spacing w:after="0"/>
        <w:ind w:left="0"/>
        <w:jc w:val="both"/>
      </w:pPr>
      <w:r>
        <w:rPr>
          <w:rFonts w:ascii="Times New Roman"/>
          <w:b w:val="false"/>
          <w:i w:val="false"/>
          <w:color w:val="000000"/>
          <w:sz w:val="28"/>
        </w:rPr>
        <w:t>
      АХАЖ ТП-да некені (ерлі-зайыптылықты) бұзуды тіркеуді жүзеге асырады, азаматтық хал актісін тіркеу туралы тиісті куәлікті ресімдейді:</w:t>
      </w:r>
    </w:p>
    <w:bookmarkEnd w:id="783"/>
    <w:bookmarkStart w:name="z835" w:id="784"/>
    <w:p>
      <w:pPr>
        <w:spacing w:after="0"/>
        <w:ind w:left="0"/>
        <w:jc w:val="both"/>
      </w:pPr>
      <w:r>
        <w:rPr>
          <w:rFonts w:ascii="Times New Roman"/>
          <w:b w:val="false"/>
          <w:i w:val="false"/>
          <w:color w:val="000000"/>
          <w:sz w:val="28"/>
        </w:rPr>
        <w:t>
      некені бұзу туралы заңды күшіне енген сот шешімінің негізінде некені (ерлі-зайыптылықты) бұзуды тіркеген жағдайда – 1 (бір) күнтізбелік күн. Басқа аумақтық бірлікте шығару орны бойынша заңды күшіне енген сот шешімінің негізінде, неке бұзуды тіркеу туралы өтінішті жолдау қажет болған кезде –      29 (жиырма тоғыз) күнтізбелік күн:</w:t>
      </w:r>
    </w:p>
    <w:bookmarkEnd w:id="784"/>
    <w:bookmarkStart w:name="z836" w:id="785"/>
    <w:p>
      <w:pPr>
        <w:spacing w:after="0"/>
        <w:ind w:left="0"/>
        <w:jc w:val="both"/>
      </w:pPr>
      <w:r>
        <w:rPr>
          <w:rFonts w:ascii="Times New Roman"/>
          <w:b w:val="false"/>
          <w:i w:val="false"/>
          <w:color w:val="000000"/>
          <w:sz w:val="28"/>
        </w:rPr>
        <w:t>
      заңды күшіне енген сот шешімінің негізінде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тіркеген жағдайда өтініш түскен күннен бастап бір апта мерзімде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45 (қырық бес) күнтізбелік күн;</w:t>
      </w:r>
    </w:p>
    <w:bookmarkEnd w:id="785"/>
    <w:bookmarkStart w:name="z837" w:id="786"/>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тіркеген жағдайда – бір ай мерзім өткеннен кейін;</w:t>
      </w:r>
    </w:p>
    <w:bookmarkEnd w:id="786"/>
    <w:bookmarkStart w:name="z838" w:id="787"/>
    <w:p>
      <w:pPr>
        <w:spacing w:after="0"/>
        <w:ind w:left="0"/>
        <w:jc w:val="both"/>
      </w:pPr>
      <w:r>
        <w:rPr>
          <w:rFonts w:ascii="Times New Roman"/>
          <w:b w:val="false"/>
          <w:i w:val="false"/>
          <w:color w:val="000000"/>
          <w:sz w:val="28"/>
        </w:rPr>
        <w:t>
      4 іс-қимыл – көрсетілетін қызметті берушінің басшысы некені (ерлі-зайыптылықты) бұзуды мемлекеттік тіркеу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787"/>
    <w:bookmarkStart w:name="z839" w:id="788"/>
    <w:p>
      <w:pPr>
        <w:spacing w:after="0"/>
        <w:ind w:left="0"/>
        <w:jc w:val="both"/>
      </w:pPr>
      <w:r>
        <w:rPr>
          <w:rFonts w:ascii="Times New Roman"/>
          <w:b w:val="false"/>
          <w:i w:val="false"/>
          <w:color w:val="000000"/>
          <w:sz w:val="28"/>
        </w:rPr>
        <w:t>
      5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788"/>
    <w:bookmarkStart w:name="z840" w:id="789"/>
    <w:p>
      <w:pPr>
        <w:spacing w:after="0"/>
        <w:ind w:left="0"/>
        <w:jc w:val="both"/>
      </w:pPr>
      <w:r>
        <w:rPr>
          <w:rFonts w:ascii="Times New Roman"/>
          <w:b w:val="false"/>
          <w:i w:val="false"/>
          <w:color w:val="000000"/>
          <w:sz w:val="28"/>
        </w:rPr>
        <w:t>
      6. Азаматтық хал акт жазбасына өзгерістер, толықтырулар мен түзетулер енгізу кезінде көрсетілетін қызметті беруші арқылы мемлекеттік қызмет көрсету процесінің құрамына кіретін рәсімдердің (іс-қимылдардың) мазмұны, орындалу ұзақтығы:</w:t>
      </w:r>
    </w:p>
    <w:bookmarkEnd w:id="789"/>
    <w:bookmarkStart w:name="z841" w:id="790"/>
    <w:p>
      <w:pPr>
        <w:spacing w:after="0"/>
        <w:ind w:left="0"/>
        <w:jc w:val="both"/>
      </w:pPr>
      <w:r>
        <w:rPr>
          <w:rFonts w:ascii="Times New Roman"/>
          <w:b w:val="false"/>
          <w:i w:val="false"/>
          <w:color w:val="000000"/>
          <w:sz w:val="28"/>
        </w:rPr>
        <w:t>
      1 іс-қимыл – көрсетілетін қызметті берушінің кеңсесі көрсетілетін қызметті алушы ұсынған құжаттардың стандарттың 9 тармағына сәйкестігін тексереді. Құжаттарды қабылдауды және тіркеуді жүзеге асырады. Көрсетілетін қызметті алушының құжаттарын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20 (жиырма) минут;</w:t>
      </w:r>
    </w:p>
    <w:bookmarkEnd w:id="790"/>
    <w:bookmarkStart w:name="z842" w:id="791"/>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791"/>
    <w:bookmarkStart w:name="z843" w:id="792"/>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792"/>
    <w:bookmarkStart w:name="z844" w:id="793"/>
    <w:p>
      <w:pPr>
        <w:spacing w:after="0"/>
        <w:ind w:left="0"/>
        <w:jc w:val="both"/>
      </w:pPr>
      <w:r>
        <w:rPr>
          <w:rFonts w:ascii="Times New Roman"/>
          <w:b w:val="false"/>
          <w:i w:val="false"/>
          <w:color w:val="000000"/>
          <w:sz w:val="28"/>
        </w:rPr>
        <w:t>
      Қажет болған жағдайда басқа мемлекеттік органдарға сұрату жібереді және көрсетілетін қызметті алушыға өтінішті қарау мерзімінің 30 (отыз) күнтізбелік күнге ұзартылғандығы туралы хабарлайды – 3 (үш) күнтізбелік күн ішінде.</w:t>
      </w:r>
    </w:p>
    <w:bookmarkEnd w:id="793"/>
    <w:bookmarkStart w:name="z845" w:id="794"/>
    <w:p>
      <w:pPr>
        <w:spacing w:after="0"/>
        <w:ind w:left="0"/>
        <w:jc w:val="both"/>
      </w:pPr>
      <w:r>
        <w:rPr>
          <w:rFonts w:ascii="Times New Roman"/>
          <w:b w:val="false"/>
          <w:i w:val="false"/>
          <w:color w:val="000000"/>
          <w:sz w:val="28"/>
        </w:rPr>
        <w:t>
      "АХАЖ" ТП-да акт жазбасына өзгерістер, толықтырулар мен түзетулер енгізеді, қайталама куәлікті рәсімдейді – 6 (алты) жұмыс күн ішінде;</w:t>
      </w:r>
    </w:p>
    <w:bookmarkEnd w:id="794"/>
    <w:bookmarkStart w:name="z846" w:id="795"/>
    <w:p>
      <w:pPr>
        <w:spacing w:after="0"/>
        <w:ind w:left="0"/>
        <w:jc w:val="both"/>
      </w:pPr>
      <w:r>
        <w:rPr>
          <w:rFonts w:ascii="Times New Roman"/>
          <w:b w:val="false"/>
          <w:i w:val="false"/>
          <w:color w:val="000000"/>
          <w:sz w:val="28"/>
        </w:rPr>
        <w:t>
      4 іс-қимыл – көрсетілетін қызметті берушінің басшысы өзгерістер, толықтырулар мен түзетулер енгізілген некені (ерлі-зайыптылықты) бұзуды тіркеу куәлігіне қол қояды және көрсетілетін қызметті берушінің елтаңбалы мөрімен куәландырады немесе мемлекеттік қызметті көрсетуден дәлелді бас тарту туралы жауап береді – 10 (он) минут;</w:t>
      </w:r>
    </w:p>
    <w:bookmarkEnd w:id="795"/>
    <w:bookmarkStart w:name="z847" w:id="796"/>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796"/>
    <w:bookmarkStart w:name="z848" w:id="797"/>
    <w:p>
      <w:pPr>
        <w:spacing w:after="0"/>
        <w:ind w:left="0"/>
        <w:jc w:val="both"/>
      </w:pPr>
      <w:r>
        <w:rPr>
          <w:rFonts w:ascii="Times New Roman"/>
          <w:b w:val="false"/>
          <w:i w:val="false"/>
          <w:color w:val="000000"/>
          <w:sz w:val="28"/>
        </w:rPr>
        <w:t>
      Мемлекеттік қызмет көрсету мерзімі көрсетілетін қызметті берушіге құжаттар топтамасын тапсырған сәттен бастап:</w:t>
      </w:r>
    </w:p>
    <w:bookmarkEnd w:id="797"/>
    <w:bookmarkStart w:name="z849" w:id="798"/>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тіркеу жөніндегі мемлекеттік қызмет сот шешімінің негізінде 2 (екі) жұмыс күн ішінде (құжаттарды қабылдау күні мемлекеттік қызмет көрсету мерзіміне кірмейді) көрсетіледі;</w:t>
      </w:r>
    </w:p>
    <w:bookmarkEnd w:id="798"/>
    <w:bookmarkStart w:name="z850" w:id="799"/>
    <w:p>
      <w:pPr>
        <w:spacing w:after="0"/>
        <w:ind w:left="0"/>
        <w:jc w:val="both"/>
      </w:pPr>
      <w:r>
        <w:rPr>
          <w:rFonts w:ascii="Times New Roman"/>
          <w:b w:val="false"/>
          <w:i w:val="false"/>
          <w:color w:val="000000"/>
          <w:sz w:val="28"/>
        </w:rPr>
        <w:t>
      басқа аумақтық бірлікте шығару орны боынша заңды күшіне енген сот шешімінің негізінде, неке бұзуды тіркеу туралы өтінішті жолдау қажет болған кезде – күнтізбелік 30 (отыз) күн;</w:t>
      </w:r>
    </w:p>
    <w:bookmarkEnd w:id="799"/>
    <w:bookmarkStart w:name="z851" w:id="800"/>
    <w:p>
      <w:pPr>
        <w:spacing w:after="0"/>
        <w:ind w:left="0"/>
        <w:jc w:val="both"/>
      </w:pPr>
      <w:r>
        <w:rPr>
          <w:rFonts w:ascii="Times New Roman"/>
          <w:b w:val="false"/>
          <w:i w:val="false"/>
          <w:color w:val="000000"/>
          <w:sz w:val="28"/>
        </w:rPr>
        <w:t>
      заңды күшіне енген сот шешімінің негізінде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p>
    <w:bookmarkEnd w:id="800"/>
    <w:bookmarkStart w:name="z852" w:id="801"/>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801"/>
    <w:bookmarkStart w:name="z853" w:id="80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 тармағында</w:t>
      </w:r>
      <w:r>
        <w:rPr>
          <w:rFonts w:ascii="Times New Roman"/>
          <w:b w:val="false"/>
          <w:i w:val="false"/>
          <w:color w:val="000000"/>
          <w:sz w:val="28"/>
        </w:rPr>
        <w:t xml:space="preserve">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802"/>
    <w:bookmarkStart w:name="z854" w:id="803"/>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күнтізбелік 7 (жеті)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803"/>
    <w:bookmarkStart w:name="z855" w:id="804"/>
    <w:p>
      <w:pPr>
        <w:spacing w:after="0"/>
        <w:ind w:left="0"/>
        <w:jc w:val="both"/>
      </w:pPr>
      <w:r>
        <w:rPr>
          <w:rFonts w:ascii="Times New Roman"/>
          <w:b w:val="false"/>
          <w:i w:val="false"/>
          <w:color w:val="000000"/>
          <w:sz w:val="28"/>
        </w:rPr>
        <w:t xml:space="preserve">
      7.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 іс-қимылды орындауды бастау үшін негіз болады.</w:t>
      </w:r>
    </w:p>
    <w:bookmarkEnd w:id="804"/>
    <w:bookmarkStart w:name="z856" w:id="805"/>
    <w:p>
      <w:pPr>
        <w:spacing w:after="0"/>
        <w:ind w:left="0"/>
        <w:jc w:val="both"/>
      </w:pPr>
      <w:r>
        <w:rPr>
          <w:rFonts w:ascii="Times New Roman"/>
          <w:b w:val="false"/>
          <w:i w:val="false"/>
          <w:color w:val="000000"/>
          <w:sz w:val="28"/>
        </w:rPr>
        <w:t>
      Осы Регламенттің 5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 іс-қимылды орындауды бастау үшін негіз болады.</w:t>
      </w:r>
    </w:p>
    <w:bookmarkEnd w:id="805"/>
    <w:bookmarkStart w:name="z857" w:id="806"/>
    <w:p>
      <w:pPr>
        <w:spacing w:after="0"/>
        <w:ind w:left="0"/>
        <w:jc w:val="both"/>
      </w:pPr>
      <w:r>
        <w:rPr>
          <w:rFonts w:ascii="Times New Roman"/>
          <w:b w:val="false"/>
          <w:i w:val="false"/>
          <w:color w:val="000000"/>
          <w:sz w:val="28"/>
        </w:rPr>
        <w:t>
      Осы Регламенттің 5 тармағында көрсетілген 3 іс-қимыл бойынша мемлекеттік қызмет көрсету рәсімінің (іс-қимылының) нәтижесі некені (ерлі-зайыптылықты) бұзу туралы акт жазбасын тіркеу және азаматтық хал актісін тіркеу туралы куәліктің толтырылған бланкі болып табылады, ол осы Регламенттің 5 тармағында көрсетілген 4 іс-қимылды орындауды бастау үшін негіз болады.</w:t>
      </w:r>
    </w:p>
    <w:bookmarkEnd w:id="806"/>
    <w:bookmarkStart w:name="z858" w:id="807"/>
    <w:p>
      <w:pPr>
        <w:spacing w:after="0"/>
        <w:ind w:left="0"/>
        <w:jc w:val="both"/>
      </w:pPr>
      <w:r>
        <w:rPr>
          <w:rFonts w:ascii="Times New Roman"/>
          <w:b w:val="false"/>
          <w:i w:val="false"/>
          <w:color w:val="000000"/>
          <w:sz w:val="28"/>
        </w:rPr>
        <w:t>
      Осы Регламенттің 5 тармағында көрсетілген 4 іс-қимыл бойынша мемлекеттік қызмет көрсету рәсімінің (іс-қимылының) нәтижесі қол қойылған некені (ерлі-зайыптылықты) бұзу туралы мемлекеттік тіркеу куәлігі немесе мемлекеттік қызметті көрсетуден дәлелді бас тарту туралы жауап болып табылады, ол осы Регламенттің 5 тармағында көрсетілген 5-іс-қимылды орындауды бастау үшін негіз болады.</w:t>
      </w:r>
    </w:p>
    <w:bookmarkEnd w:id="807"/>
    <w:bookmarkStart w:name="z859" w:id="808"/>
    <w:p>
      <w:pPr>
        <w:spacing w:after="0"/>
        <w:ind w:left="0"/>
        <w:jc w:val="both"/>
      </w:pPr>
      <w:r>
        <w:rPr>
          <w:rFonts w:ascii="Times New Roman"/>
          <w:b w:val="false"/>
          <w:i w:val="false"/>
          <w:color w:val="000000"/>
          <w:sz w:val="28"/>
        </w:rPr>
        <w:t xml:space="preserve">
      Осы Регламенттің 5 тармағында көрсетілген 5 іс-қимыл бойынша мемлекеттік қызмет көрсету рәсімінің (іс-қимылының) нәтижесі көрсетілетін қызметті алушыға куәлікті беру болып табылады. </w:t>
      </w:r>
    </w:p>
    <w:bookmarkEnd w:id="808"/>
    <w:bookmarkStart w:name="z860" w:id="809"/>
    <w:p>
      <w:pPr>
        <w:spacing w:after="0"/>
        <w:ind w:left="0"/>
        <w:jc w:val="both"/>
      </w:pPr>
      <w:r>
        <w:rPr>
          <w:rFonts w:ascii="Times New Roman"/>
          <w:b w:val="false"/>
          <w:i w:val="false"/>
          <w:color w:val="000000"/>
          <w:sz w:val="28"/>
        </w:rPr>
        <w:t>
      8. Осы Регламенттің 6 тармағында көрсетілген 1 іс-қимыл бойынша азаматтық хал акт жазбасына өзгерістер, толықтырулар мен түзетулер енгізу кезінде мемлекеттік қызмет көрсету рәсімінің (іс-қимылының) нәтижесі тіркелген құжаттар болып табылады, олар осы Регламенттің 6 тармағында көрсетілген 2 іс-қимылды орындауды бастау үшін негіз болады.</w:t>
      </w:r>
    </w:p>
    <w:bookmarkEnd w:id="809"/>
    <w:bookmarkStart w:name="z861" w:id="810"/>
    <w:p>
      <w:pPr>
        <w:spacing w:after="0"/>
        <w:ind w:left="0"/>
        <w:jc w:val="both"/>
      </w:pPr>
      <w:r>
        <w:rPr>
          <w:rFonts w:ascii="Times New Roman"/>
          <w:b w:val="false"/>
          <w:i w:val="false"/>
          <w:color w:val="000000"/>
          <w:sz w:val="28"/>
        </w:rPr>
        <w:t>
      Осы Регламенттің 6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6 тармағында көрсетілген 3 іс-қимылды орындауды бастау үшін негіз болады.</w:t>
      </w:r>
    </w:p>
    <w:bookmarkEnd w:id="810"/>
    <w:bookmarkStart w:name="z862" w:id="811"/>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6 тармағында</w:t>
      </w:r>
      <w:r>
        <w:rPr>
          <w:rFonts w:ascii="Times New Roman"/>
          <w:b w:val="false"/>
          <w:i w:val="false"/>
          <w:color w:val="000000"/>
          <w:sz w:val="28"/>
        </w:rPr>
        <w:t xml:space="preserve"> көрсетілген 3 іс-қимыл бойынша мемлекеттік қызмет көрсету рәсімінің (іс-қимылының) нәтижесі некені бұзуды (ерлі-зайыптылықты) тіркеу туралы акт жазбасына өзгерістер, толықтырулар мен түзетулер енгізу және азаматтық хал актісін тіркеу туралы қайталама куәліктің толтырылған бланкі болып табылады, олар осы Регламенттің 6 тармағында көрсетілген 4 іс-қимылды орындауды бастау үшін негіз болады.</w:t>
      </w:r>
    </w:p>
    <w:bookmarkEnd w:id="811"/>
    <w:bookmarkStart w:name="z863" w:id="812"/>
    <w:p>
      <w:pPr>
        <w:spacing w:after="0"/>
        <w:ind w:left="0"/>
        <w:jc w:val="both"/>
      </w:pPr>
      <w:r>
        <w:rPr>
          <w:rFonts w:ascii="Times New Roman"/>
          <w:b w:val="false"/>
          <w:i w:val="false"/>
          <w:color w:val="000000"/>
          <w:sz w:val="28"/>
        </w:rPr>
        <w:t>
      Осы Регламенттің 6 тармағында көрсетілген 4 іс-қимыл бойынша мемлекеттік қызмет көрсету рәсімінің (іс-қимылының) нәтижесі азаматтық хал актісін тіркеу туралы қайталама куәлікке қол қою немесе мемлекеттік қызметті көрсетуден дәлелді бас тарту туралы жауап болып табылады болып табылады, ол осы Регламенттің 6 тармағында көрсетілген 5 іс-қимылды орындауды бастау үшін негіз болады.</w:t>
      </w:r>
    </w:p>
    <w:bookmarkEnd w:id="812"/>
    <w:bookmarkStart w:name="z864" w:id="813"/>
    <w:p>
      <w:pPr>
        <w:spacing w:after="0"/>
        <w:ind w:left="0"/>
        <w:jc w:val="both"/>
      </w:pPr>
      <w:r>
        <w:rPr>
          <w:rFonts w:ascii="Times New Roman"/>
          <w:b w:val="false"/>
          <w:i w:val="false"/>
          <w:color w:val="000000"/>
          <w:sz w:val="28"/>
        </w:rPr>
        <w:t>
      Осы Регламенттің 6 тармағында көрсетілген 5 іс-қимыл бойынша мемлекеттік қызмет көрсету рәсімінің (іс-қимылының) нәтижесі көрсетілетін қызметті алушыға куәлік беру болып табылады.</w:t>
      </w:r>
    </w:p>
    <w:bookmarkEnd w:id="813"/>
    <w:bookmarkStart w:name="z865" w:id="81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814"/>
    <w:bookmarkStart w:name="z866" w:id="815"/>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815"/>
    <w:bookmarkStart w:name="z867" w:id="816"/>
    <w:p>
      <w:pPr>
        <w:spacing w:after="0"/>
        <w:ind w:left="0"/>
        <w:jc w:val="both"/>
      </w:pPr>
      <w:r>
        <w:rPr>
          <w:rFonts w:ascii="Times New Roman"/>
          <w:b w:val="false"/>
          <w:i w:val="false"/>
          <w:color w:val="000000"/>
          <w:sz w:val="28"/>
        </w:rPr>
        <w:t>
      1) көрсетілетін қызметті берушінің кеңсесі;</w:t>
      </w:r>
    </w:p>
    <w:bookmarkEnd w:id="816"/>
    <w:bookmarkStart w:name="z868" w:id="817"/>
    <w:p>
      <w:pPr>
        <w:spacing w:after="0"/>
        <w:ind w:left="0"/>
        <w:jc w:val="both"/>
      </w:pPr>
      <w:r>
        <w:rPr>
          <w:rFonts w:ascii="Times New Roman"/>
          <w:b w:val="false"/>
          <w:i w:val="false"/>
          <w:color w:val="000000"/>
          <w:sz w:val="28"/>
        </w:rPr>
        <w:t>
      2) көрсетілетін қызметті берушінің басшысы;</w:t>
      </w:r>
    </w:p>
    <w:bookmarkEnd w:id="817"/>
    <w:bookmarkStart w:name="z869" w:id="818"/>
    <w:p>
      <w:pPr>
        <w:spacing w:after="0"/>
        <w:ind w:left="0"/>
        <w:jc w:val="both"/>
      </w:pPr>
      <w:r>
        <w:rPr>
          <w:rFonts w:ascii="Times New Roman"/>
          <w:b w:val="false"/>
          <w:i w:val="false"/>
          <w:color w:val="000000"/>
          <w:sz w:val="28"/>
        </w:rPr>
        <w:t>
      3) көрсетілетін қызметті берушінің маманы.</w:t>
      </w:r>
    </w:p>
    <w:bookmarkEnd w:id="818"/>
    <w:bookmarkStart w:name="z870" w:id="819"/>
    <w:p>
      <w:pPr>
        <w:spacing w:after="0"/>
        <w:ind w:left="0"/>
        <w:jc w:val="both"/>
      </w:pPr>
      <w:r>
        <w:rPr>
          <w:rFonts w:ascii="Times New Roman"/>
          <w:b w:val="false"/>
          <w:i w:val="false"/>
          <w:color w:val="000000"/>
          <w:sz w:val="28"/>
        </w:rPr>
        <w:t>
      10. Некені бұзуды (ерлі-зайыптылықты) тіркеу кезінде мемлекеттік қызметті көрсету үшін қажетті рәсімдердің (іс-қимылдардың) сипаттамасы:</w:t>
      </w:r>
    </w:p>
    <w:bookmarkEnd w:id="819"/>
    <w:bookmarkStart w:name="z871" w:id="820"/>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"АХАЖ" ТП-да тіркеуді жүзеге асырады. Көрсетілетін қызметті алушының құжаттарын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 20 (жиырма) минут;</w:t>
      </w:r>
    </w:p>
    <w:bookmarkEnd w:id="820"/>
    <w:bookmarkStart w:name="z872" w:id="821"/>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821"/>
    <w:bookmarkStart w:name="z873" w:id="822"/>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822"/>
    <w:bookmarkStart w:name="z874" w:id="823"/>
    <w:p>
      <w:pPr>
        <w:spacing w:after="0"/>
        <w:ind w:left="0"/>
        <w:jc w:val="both"/>
      </w:pPr>
      <w:r>
        <w:rPr>
          <w:rFonts w:ascii="Times New Roman"/>
          <w:b w:val="false"/>
          <w:i w:val="false"/>
          <w:color w:val="000000"/>
          <w:sz w:val="28"/>
        </w:rPr>
        <w:t>
      құжаттарды қайта тексеру қажет болған жағдайда көрсетілетін қызметті алушыға 3 (үш) күнтізбелік күн ішінде мемлекеттік қызмет көрсету мерзімі күнтізбелік 30 (отыз) күнге дейін ұзартылғандығы туралы хабарлайды;</w:t>
      </w:r>
    </w:p>
    <w:bookmarkEnd w:id="823"/>
    <w:bookmarkStart w:name="z875" w:id="824"/>
    <w:p>
      <w:pPr>
        <w:spacing w:after="0"/>
        <w:ind w:left="0"/>
        <w:jc w:val="both"/>
      </w:pPr>
      <w:r>
        <w:rPr>
          <w:rFonts w:ascii="Times New Roman"/>
          <w:b w:val="false"/>
          <w:i w:val="false"/>
          <w:color w:val="000000"/>
          <w:sz w:val="28"/>
        </w:rPr>
        <w:t>
      АХАЖ ТП-да некені (ерлі-зайыптылықты) бұзуды тіркеуді жүзеге асырады, азаматтық хал актісін тіркеу туралы тиісті куәлікті ресімдейді:</w:t>
      </w:r>
    </w:p>
    <w:bookmarkEnd w:id="824"/>
    <w:bookmarkStart w:name="z876" w:id="825"/>
    <w:p>
      <w:pPr>
        <w:spacing w:after="0"/>
        <w:ind w:left="0"/>
        <w:jc w:val="both"/>
      </w:pPr>
      <w:r>
        <w:rPr>
          <w:rFonts w:ascii="Times New Roman"/>
          <w:b w:val="false"/>
          <w:i w:val="false"/>
          <w:color w:val="000000"/>
          <w:sz w:val="28"/>
        </w:rPr>
        <w:t>
      некені бұзу туралы заңды күшіне енген сот шешімінің негізінде некені (ерлі-зайыптылықты) бұзуды тіркеген жағдайда – 1 (бір) күнтізбелік күн. Басқа аумақтық бірлікте шығару орны бойынша заңды күшіне енген сот шешімінің негізінде, неке бұзуды тіркеу туралы өтінішті жолдау қажет болған кезде –      29 (жиырма тоғыз) күнтізбелік күн:</w:t>
      </w:r>
    </w:p>
    <w:bookmarkEnd w:id="825"/>
    <w:bookmarkStart w:name="z877" w:id="826"/>
    <w:p>
      <w:pPr>
        <w:spacing w:after="0"/>
        <w:ind w:left="0"/>
        <w:jc w:val="both"/>
      </w:pPr>
      <w:r>
        <w:rPr>
          <w:rFonts w:ascii="Times New Roman"/>
          <w:b w:val="false"/>
          <w:i w:val="false"/>
          <w:color w:val="000000"/>
          <w:sz w:val="28"/>
        </w:rPr>
        <w:t>
      заңды күшіне енген сот шешімінің негізінде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тіркеген жағдайда өтініш түскен күннен бастап бір апта мерзімде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45 (қырық бес) күнтізбелік күн;</w:t>
      </w:r>
    </w:p>
    <w:bookmarkEnd w:id="826"/>
    <w:bookmarkStart w:name="z878" w:id="827"/>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тіркеген жағдайда – бір ай мерзім өткеннен кейін;</w:t>
      </w:r>
    </w:p>
    <w:bookmarkEnd w:id="827"/>
    <w:bookmarkStart w:name="z879" w:id="828"/>
    <w:p>
      <w:pPr>
        <w:spacing w:after="0"/>
        <w:ind w:left="0"/>
        <w:jc w:val="both"/>
      </w:pPr>
      <w:r>
        <w:rPr>
          <w:rFonts w:ascii="Times New Roman"/>
          <w:b w:val="false"/>
          <w:i w:val="false"/>
          <w:color w:val="000000"/>
          <w:sz w:val="28"/>
        </w:rPr>
        <w:t>
      4 іс-қимыл – көрсетілетін қызметті берушінің басшысы некені (ерлі-зайыптылықты) бұзуды мемлекеттік тіркеу куәлігіне қол қояды және көрсетілетін қызметті берушінің елтаңбалы мөрімен куәландырады немесе мемлекеттік қызметті көрсетуден дәлелді бас тарту жауабы  – 10 (он) минут;</w:t>
      </w:r>
    </w:p>
    <w:bookmarkEnd w:id="828"/>
    <w:bookmarkStart w:name="z880" w:id="829"/>
    <w:p>
      <w:pPr>
        <w:spacing w:after="0"/>
        <w:ind w:left="0"/>
        <w:jc w:val="both"/>
      </w:pPr>
      <w:r>
        <w:rPr>
          <w:rFonts w:ascii="Times New Roman"/>
          <w:b w:val="false"/>
          <w:i w:val="false"/>
          <w:color w:val="000000"/>
          <w:sz w:val="28"/>
        </w:rPr>
        <w:t>
      5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829"/>
    <w:bookmarkStart w:name="z881" w:id="830"/>
    <w:p>
      <w:pPr>
        <w:spacing w:after="0"/>
        <w:ind w:left="0"/>
        <w:jc w:val="both"/>
      </w:pPr>
      <w:r>
        <w:rPr>
          <w:rFonts w:ascii="Times New Roman"/>
          <w:b w:val="false"/>
          <w:i w:val="false"/>
          <w:color w:val="000000"/>
          <w:sz w:val="28"/>
        </w:rPr>
        <w:t>
      11. Азаматтық хал актілері жазбаларына өзгерістер, толықтырулар мен түзетулер енгізу кезінде мемлекеттік қызметті көрсету үшін қажетті рәсімдердің (іс-қимылдардың) сипаттамасы:</w:t>
      </w:r>
    </w:p>
    <w:bookmarkEnd w:id="830"/>
    <w:bookmarkStart w:name="z882" w:id="831"/>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Құжаттарды қабылдауды және тіркеуді жүзеге асырады. Көрсетілетін қызметті алушының құжаттарын қабылданғанын растайтын белгі болып табылады.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Орындалу ұзақтығы 20 (жиырма) минут;</w:t>
      </w:r>
    </w:p>
    <w:bookmarkEnd w:id="831"/>
    <w:bookmarkStart w:name="z883" w:id="832"/>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832"/>
    <w:bookmarkStart w:name="z884" w:id="833"/>
    <w:p>
      <w:pPr>
        <w:spacing w:after="0"/>
        <w:ind w:left="0"/>
        <w:jc w:val="both"/>
      </w:pPr>
      <w:r>
        <w:rPr>
          <w:rFonts w:ascii="Times New Roman"/>
          <w:b w:val="false"/>
          <w:i w:val="false"/>
          <w:color w:val="000000"/>
          <w:sz w:val="28"/>
        </w:rPr>
        <w:t>
      3 іс-қимыл – көрсетілетін қызметті берушінің маманы өтінішті қарайды.</w:t>
      </w:r>
    </w:p>
    <w:bookmarkEnd w:id="833"/>
    <w:bookmarkStart w:name="z885" w:id="834"/>
    <w:p>
      <w:pPr>
        <w:spacing w:after="0"/>
        <w:ind w:left="0"/>
        <w:jc w:val="both"/>
      </w:pPr>
      <w:r>
        <w:rPr>
          <w:rFonts w:ascii="Times New Roman"/>
          <w:b w:val="false"/>
          <w:i w:val="false"/>
          <w:color w:val="000000"/>
          <w:sz w:val="28"/>
        </w:rPr>
        <w:t>
      Қажет болған жағдайда басқа мемлекеттік органдарға сұрату жібереді және көрсетілетін қызметті алушыға өтінішті қарау мерзімінің 30 (отыз) күнтізбелік күнге ұзартылғандығы туралы хабарлайды – 3 (үш) күнтізбелік күн ішінде.</w:t>
      </w:r>
    </w:p>
    <w:bookmarkEnd w:id="834"/>
    <w:bookmarkStart w:name="z886" w:id="835"/>
    <w:p>
      <w:pPr>
        <w:spacing w:after="0"/>
        <w:ind w:left="0"/>
        <w:jc w:val="both"/>
      </w:pPr>
      <w:r>
        <w:rPr>
          <w:rFonts w:ascii="Times New Roman"/>
          <w:b w:val="false"/>
          <w:i w:val="false"/>
          <w:color w:val="000000"/>
          <w:sz w:val="28"/>
        </w:rPr>
        <w:t>
      "АХАЖ" ТП-да акт жазбасына өзгерістер, толықтырулар мен түзетулер енгізеді, қайталама куәлікті рәсімдейді – 6 (алты) жұмыс күн ішінде;</w:t>
      </w:r>
    </w:p>
    <w:bookmarkEnd w:id="835"/>
    <w:bookmarkStart w:name="z887" w:id="836"/>
    <w:p>
      <w:pPr>
        <w:spacing w:after="0"/>
        <w:ind w:left="0"/>
        <w:jc w:val="both"/>
      </w:pPr>
      <w:r>
        <w:rPr>
          <w:rFonts w:ascii="Times New Roman"/>
          <w:b w:val="false"/>
          <w:i w:val="false"/>
          <w:color w:val="000000"/>
          <w:sz w:val="28"/>
        </w:rPr>
        <w:t>
      4 іс-қимыл – көрсетілетін қызметті берушінің басшысы өзгерістер, толықтырулар мен түзетулер енгізілген некені (ерлі-зайыптылықты) бұзуды тіркеу куәлігіне қол қояды және көрсетілетін қызметті берушінің елтаңбалы мөрімен куәландырады немесе мемлекеттік қызметті көрсетуден дәлелді бас тарту жауабы – 10 (он) минут;</w:t>
      </w:r>
    </w:p>
    <w:bookmarkEnd w:id="836"/>
    <w:bookmarkStart w:name="z888" w:id="837"/>
    <w:p>
      <w:pPr>
        <w:spacing w:after="0"/>
        <w:ind w:left="0"/>
        <w:jc w:val="both"/>
      </w:pPr>
      <w:r>
        <w:rPr>
          <w:rFonts w:ascii="Times New Roman"/>
          <w:b w:val="false"/>
          <w:i w:val="false"/>
          <w:color w:val="000000"/>
          <w:sz w:val="28"/>
        </w:rPr>
        <w:t>
      5 іс-қимыл – көрсетілетін қызметті берушінің кеңсесі мемлекеттік қызмет көрсету нәтижесін береді – 20 (жиырма) минут.</w:t>
      </w:r>
    </w:p>
    <w:bookmarkEnd w:id="837"/>
    <w:bookmarkStart w:name="z889" w:id="838"/>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iс-қимыл тәртiбiн сипаттау, сондай-ақ мемлекеттiк қызмет көрсету процесiнде ақпараттық жүйелердi пайдалану тәртiбi</w:t>
      </w:r>
    </w:p>
    <w:bookmarkEnd w:id="838"/>
    <w:bookmarkStart w:name="z890" w:id="839"/>
    <w:p>
      <w:pPr>
        <w:spacing w:after="0"/>
        <w:ind w:left="0"/>
        <w:jc w:val="both"/>
      </w:pPr>
      <w:r>
        <w:rPr>
          <w:rFonts w:ascii="Times New Roman"/>
          <w:b w:val="false"/>
          <w:i w:val="false"/>
          <w:color w:val="000000"/>
          <w:sz w:val="28"/>
        </w:rPr>
        <w:t xml:space="preserve">
      12. Көрсетілетін қызметті алушылар мемлекеттік қызметті алу үшін стандарттың </w:t>
      </w:r>
      <w:r>
        <w:rPr>
          <w:rFonts w:ascii="Times New Roman"/>
          <w:b w:val="false"/>
          <w:i w:val="false"/>
          <w:color w:val="000000"/>
          <w:sz w:val="28"/>
        </w:rPr>
        <w:t>9 тармағындағы</w:t>
      </w:r>
      <w:r>
        <w:rPr>
          <w:rFonts w:ascii="Times New Roman"/>
          <w:b w:val="false"/>
          <w:i w:val="false"/>
          <w:color w:val="000000"/>
          <w:sz w:val="28"/>
        </w:rPr>
        <w:t xml:space="preserve"> талаптарға сәйкес қажетті құжаттарды ұсына отырып, Мемлекеттік корпорацияға жүгінуге құқылы. Мемлекеттік корпорация арқылы өтініштің қабылданғанын растайтын: сұрау салудың нөмірі мен қабылданған күні, сұратылып отырған мемлекеттік көрсетілетін қызметтің түрі, қоса берілген құжаттардың саны мен атауы, құжаттарды беру күні, уақыты және орны, құжаттарды рәсімдеуге қабылдаған Мемлекеттік корпорация қызметкерінің тегі, аты, әкесінің аты (бар болған жағдайда), көрсетілетін қызметті алушының тегі, аты, әкесінің аты (бар болған жағдайда), уәкілетті өкілдің тегі, аты, әкесінің аты және олардың байланыс телефондары көрсетілген қолхат (бұдан әрі - қолхат) болып табылады.</w:t>
      </w:r>
    </w:p>
    <w:bookmarkEnd w:id="839"/>
    <w:bookmarkStart w:name="z891" w:id="84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 тармағында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осы мемлекеттік көрсетілетін қызмет стандартына 3-қосымшасына сәйкес нысан бойынша құжаттарды қабылдаудан бас тарту туралы қолхат береді.</w:t>
      </w:r>
    </w:p>
    <w:bookmarkEnd w:id="840"/>
    <w:bookmarkStart w:name="z892" w:id="841"/>
    <w:p>
      <w:pPr>
        <w:spacing w:after="0"/>
        <w:ind w:left="0"/>
        <w:jc w:val="both"/>
      </w:pPr>
      <w:r>
        <w:rPr>
          <w:rFonts w:ascii="Times New Roman"/>
          <w:b w:val="false"/>
          <w:i w:val="false"/>
          <w:color w:val="000000"/>
          <w:sz w:val="28"/>
        </w:rPr>
        <w:t>
      Көрсетілетін қызметті алушының сұратуын өңдеу ұзақтығы – 15 (он бес) минут.</w:t>
      </w:r>
    </w:p>
    <w:bookmarkEnd w:id="841"/>
    <w:bookmarkStart w:name="z893" w:id="842"/>
    <w:p>
      <w:pPr>
        <w:spacing w:after="0"/>
        <w:ind w:left="0"/>
        <w:jc w:val="both"/>
      </w:pPr>
      <w:r>
        <w:rPr>
          <w:rFonts w:ascii="Times New Roman"/>
          <w:b w:val="false"/>
          <w:i w:val="false"/>
          <w:color w:val="000000"/>
          <w:sz w:val="28"/>
        </w:rPr>
        <w:t>
      Көрсетілетін қызметті берушінің сұратуын дайындау және жолдау тәртiбiнің сипаттамасы, көрсетілетін қызметті алушының сұратуын өңдеу ұзақтығы, мемлекеттік қызмет көрсету нәтижесін алу тәртібі:</w:t>
      </w:r>
    </w:p>
    <w:bookmarkEnd w:id="842"/>
    <w:bookmarkStart w:name="z894" w:id="843"/>
    <w:p>
      <w:pPr>
        <w:spacing w:after="0"/>
        <w:ind w:left="0"/>
        <w:jc w:val="both"/>
      </w:pPr>
      <w:r>
        <w:rPr>
          <w:rFonts w:ascii="Times New Roman"/>
          <w:b w:val="false"/>
          <w:i w:val="false"/>
          <w:color w:val="000000"/>
          <w:sz w:val="28"/>
        </w:rPr>
        <w:t>
      1 процесс – Мемлекеттік корпорация операторының мемлекеттік қызметті көрсету үшін "Халыққа қызмет көрсету орталығы" ақпараттық жүйесінде (бұдан әрі – ХҚО АЖ) авторландыру процесі;</w:t>
      </w:r>
    </w:p>
    <w:bookmarkEnd w:id="843"/>
    <w:bookmarkStart w:name="z895" w:id="844"/>
    <w:p>
      <w:pPr>
        <w:spacing w:after="0"/>
        <w:ind w:left="0"/>
        <w:jc w:val="both"/>
      </w:pPr>
      <w:r>
        <w:rPr>
          <w:rFonts w:ascii="Times New Roman"/>
          <w:b w:val="false"/>
          <w:i w:val="false"/>
          <w:color w:val="000000"/>
          <w:sz w:val="28"/>
        </w:rPr>
        <w:t>
      1 шарт – ХҚО АЖ-да тіркелген оператор туралы деректерінің түпнұсқалығын ЭЦҚ арқылы тексеру;</w:t>
      </w:r>
    </w:p>
    <w:bookmarkEnd w:id="844"/>
    <w:bookmarkStart w:name="z896" w:id="845"/>
    <w:p>
      <w:pPr>
        <w:spacing w:after="0"/>
        <w:ind w:left="0"/>
        <w:jc w:val="both"/>
      </w:pPr>
      <w:r>
        <w:rPr>
          <w:rFonts w:ascii="Times New Roman"/>
          <w:b w:val="false"/>
          <w:i w:val="false"/>
          <w:color w:val="000000"/>
          <w:sz w:val="28"/>
        </w:rPr>
        <w:t>
      2 процесс – Мемлекеттік корпорация операторын авторландыру немесе деректерінде талап бұзушылықтардың болуына байланысты ХҚО АЖ-де авторландырудан бас тарту туралы хабарлама қалыптастыру;</w:t>
      </w:r>
    </w:p>
    <w:bookmarkEnd w:id="845"/>
    <w:bookmarkStart w:name="z897" w:id="846"/>
    <w:p>
      <w:pPr>
        <w:spacing w:after="0"/>
        <w:ind w:left="0"/>
        <w:jc w:val="both"/>
      </w:pPr>
      <w:r>
        <w:rPr>
          <w:rFonts w:ascii="Times New Roman"/>
          <w:b w:val="false"/>
          <w:i w:val="false"/>
          <w:color w:val="000000"/>
          <w:sz w:val="28"/>
        </w:rPr>
        <w:t>
      3 процесс – Мемлекеттік корпорация операторының мемлекеттік қызметті таңдауы, мемлекеттік қызметті көрсету үшін сұрату нысанын экранға шығаруы және Мемлекеттік корпорация операторының көрсетілетін қызметті алушының деректерін енгізуі;</w:t>
      </w:r>
    </w:p>
    <w:bookmarkEnd w:id="846"/>
    <w:bookmarkStart w:name="z898" w:id="847"/>
    <w:p>
      <w:pPr>
        <w:spacing w:after="0"/>
        <w:ind w:left="0"/>
        <w:jc w:val="both"/>
      </w:pPr>
      <w:r>
        <w:rPr>
          <w:rFonts w:ascii="Times New Roman"/>
          <w:b w:val="false"/>
          <w:i w:val="false"/>
          <w:color w:val="000000"/>
          <w:sz w:val="28"/>
        </w:rPr>
        <w:t>
      4 процесс – көрсетілетін қызметті алушының деректері туралы сұратуды электронды үкіметтің шлюзі (бұдан әрі – ЭҮШ) арқылы "Жеке тұлғалар" мемлекеттік деректер базасына (бұдан әрі –  ЖТ МДБ) жіберу;</w:t>
      </w:r>
    </w:p>
    <w:bookmarkEnd w:id="847"/>
    <w:bookmarkStart w:name="z899" w:id="848"/>
    <w:p>
      <w:pPr>
        <w:spacing w:after="0"/>
        <w:ind w:left="0"/>
        <w:jc w:val="both"/>
      </w:pPr>
      <w:r>
        <w:rPr>
          <w:rFonts w:ascii="Times New Roman"/>
          <w:b w:val="false"/>
          <w:i w:val="false"/>
          <w:color w:val="000000"/>
          <w:sz w:val="28"/>
        </w:rPr>
        <w:t>
      2 шарт – көрсетілетін қызмет алушы деректерінің ЖТ МДБ-да болуын тексеру;</w:t>
      </w:r>
    </w:p>
    <w:bookmarkEnd w:id="848"/>
    <w:bookmarkStart w:name="z900" w:id="849"/>
    <w:p>
      <w:pPr>
        <w:spacing w:after="0"/>
        <w:ind w:left="0"/>
        <w:jc w:val="both"/>
      </w:pPr>
      <w:r>
        <w:rPr>
          <w:rFonts w:ascii="Times New Roman"/>
          <w:b w:val="false"/>
          <w:i w:val="false"/>
          <w:color w:val="000000"/>
          <w:sz w:val="28"/>
        </w:rPr>
        <w:t>
      5 процесс – көрсетілетін қызметті алушы деректерінің ЖТ МДБ-да болмауына байланысты деректерді алу мүмкіндігі жоқтығы туралы хабарлама қалыптастыру;</w:t>
      </w:r>
    </w:p>
    <w:bookmarkEnd w:id="849"/>
    <w:bookmarkStart w:name="z901" w:id="850"/>
    <w:p>
      <w:pPr>
        <w:spacing w:after="0"/>
        <w:ind w:left="0"/>
        <w:jc w:val="both"/>
      </w:pPr>
      <w:r>
        <w:rPr>
          <w:rFonts w:ascii="Times New Roman"/>
          <w:b w:val="false"/>
          <w:i w:val="false"/>
          <w:color w:val="000000"/>
          <w:sz w:val="28"/>
        </w:rPr>
        <w:t>
      6 процесс – Мемлекеттік корпорация операторының сұраным нысанын құжаттардың қағаз түрінде бар болуы бөлігінде толтыруы және мемлекеттік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w:t>
      </w:r>
    </w:p>
    <w:bookmarkEnd w:id="850"/>
    <w:bookmarkStart w:name="z902" w:id="851"/>
    <w:p>
      <w:pPr>
        <w:spacing w:after="0"/>
        <w:ind w:left="0"/>
        <w:jc w:val="both"/>
      </w:pPr>
      <w:r>
        <w:rPr>
          <w:rFonts w:ascii="Times New Roman"/>
          <w:b w:val="false"/>
          <w:i w:val="false"/>
          <w:color w:val="000000"/>
          <w:sz w:val="28"/>
        </w:rPr>
        <w:t>
      7 процесс  – көрсетілетін қызметті алушыға қолхат беру;</w:t>
      </w:r>
    </w:p>
    <w:bookmarkEnd w:id="851"/>
    <w:bookmarkStart w:name="z903" w:id="852"/>
    <w:p>
      <w:pPr>
        <w:spacing w:after="0"/>
        <w:ind w:left="0"/>
        <w:jc w:val="both"/>
      </w:pPr>
      <w:r>
        <w:rPr>
          <w:rFonts w:ascii="Times New Roman"/>
          <w:b w:val="false"/>
          <w:i w:val="false"/>
          <w:color w:val="000000"/>
          <w:sz w:val="28"/>
        </w:rPr>
        <w:t>
      8 процесс – Мемлекеттік корпорация операторының ЭЦҚ қол қойылған электрондық құжатты (көрсетілетін қызметті алушының сұратуын) ЭҮШ арқылы электронды үкіметтің аймақтық шлюзі автоматтандырылған жұмыс орнына (бұдан әрі – ЭҮАШ АЖО) жіберу;</w:t>
      </w:r>
    </w:p>
    <w:bookmarkEnd w:id="852"/>
    <w:bookmarkStart w:name="z904" w:id="853"/>
    <w:p>
      <w:pPr>
        <w:spacing w:after="0"/>
        <w:ind w:left="0"/>
        <w:jc w:val="both"/>
      </w:pPr>
      <w:r>
        <w:rPr>
          <w:rFonts w:ascii="Times New Roman"/>
          <w:b w:val="false"/>
          <w:i w:val="false"/>
          <w:color w:val="000000"/>
          <w:sz w:val="28"/>
        </w:rPr>
        <w:t>
      9 процесс – мемлекеттік көрсетілетін қызметті өңдеу және көрсетілетін қызметті беруші маманының мемлекеттік қызмет көрсету нәтижесі – куәлікті қалыптастыруы және мемлекеттік қызмет нәтижесін Мемлекеттік корпорацияға жеткізуді қамтамасыз ету (стандартта белгіленген мемлекеттік қызмет көрсету мерзімі аяқталғанға дейін бір тәулік бұрын);</w:t>
      </w:r>
    </w:p>
    <w:bookmarkEnd w:id="853"/>
    <w:bookmarkStart w:name="z905" w:id="854"/>
    <w:p>
      <w:pPr>
        <w:spacing w:after="0"/>
        <w:ind w:left="0"/>
        <w:jc w:val="both"/>
      </w:pPr>
      <w:r>
        <w:rPr>
          <w:rFonts w:ascii="Times New Roman"/>
          <w:b w:val="false"/>
          <w:i w:val="false"/>
          <w:color w:val="000000"/>
          <w:sz w:val="28"/>
        </w:rPr>
        <w:t>
      10 процесс – Мемлекеттік корпорация қызметкерінің көрсетілетін қызметті алушының жеке басын куәландыратын құжатты ұсынуы арқылы (немесе нотариалды куәландырылған сенімхат бойынша өкілінің) қолхат негізінде мемлекеттік қызмет көрсету нәтижесін (куәлікті) қолма-қол беруі.</w:t>
      </w:r>
    </w:p>
    <w:bookmarkEnd w:id="854"/>
    <w:bookmarkStart w:name="z906" w:id="855"/>
    <w:p>
      <w:pPr>
        <w:spacing w:after="0"/>
        <w:ind w:left="0"/>
        <w:jc w:val="both"/>
      </w:pPr>
      <w:r>
        <w:rPr>
          <w:rFonts w:ascii="Times New Roman"/>
          <w:b w:val="false"/>
          <w:i w:val="false"/>
          <w:color w:val="000000"/>
          <w:sz w:val="28"/>
        </w:rPr>
        <w:t>
      Мемлекеттік қызмет көрсету мерзімдері құжаттарды Мемлекеттік корпорацияға тапсырған сәттен бастап:</w:t>
      </w:r>
    </w:p>
    <w:bookmarkEnd w:id="855"/>
    <w:bookmarkStart w:name="z907" w:id="856"/>
    <w:p>
      <w:pPr>
        <w:spacing w:after="0"/>
        <w:ind w:left="0"/>
        <w:jc w:val="both"/>
      </w:pPr>
      <w:r>
        <w:rPr>
          <w:rFonts w:ascii="Times New Roman"/>
          <w:b w:val="false"/>
          <w:i w:val="false"/>
          <w:color w:val="000000"/>
          <w:sz w:val="28"/>
        </w:rPr>
        <w:t>
      заңды күшіне енген сот шешімінің негізінде некені (ерлі-зайыптылықты) бұзуды тіркеу жөніндегі мемлекеттік қызмет сот шешімінің негізінде 2 (екі) жұмыс күн ішінде (құжаттарды қабылдау күні мемлекеттік қызмет көрсету мерзіміне кірмейді) көрсетіледі;</w:t>
      </w:r>
    </w:p>
    <w:bookmarkEnd w:id="856"/>
    <w:bookmarkStart w:name="z908" w:id="857"/>
    <w:p>
      <w:pPr>
        <w:spacing w:after="0"/>
        <w:ind w:left="0"/>
        <w:jc w:val="both"/>
      </w:pPr>
      <w:r>
        <w:rPr>
          <w:rFonts w:ascii="Times New Roman"/>
          <w:b w:val="false"/>
          <w:i w:val="false"/>
          <w:color w:val="000000"/>
          <w:sz w:val="28"/>
        </w:rPr>
        <w:t>
      басқа аумақтық бірлікте шығару орны бойынша заңды күшіне енген сот шешімінің негізінде, неке бұзуды тіркеу туралы өтінішті жолдау қажет болған кезде – күнтізбелік 30 (отыз) күн;</w:t>
      </w:r>
    </w:p>
    <w:bookmarkEnd w:id="857"/>
    <w:bookmarkStart w:name="z909" w:id="858"/>
    <w:p>
      <w:pPr>
        <w:spacing w:after="0"/>
        <w:ind w:left="0"/>
        <w:jc w:val="both"/>
      </w:pPr>
      <w:r>
        <w:rPr>
          <w:rFonts w:ascii="Times New Roman"/>
          <w:b w:val="false"/>
          <w:i w:val="false"/>
          <w:color w:val="000000"/>
          <w:sz w:val="28"/>
        </w:rPr>
        <w:t>
      заңды күшіне енген сот шешімінің негізінде хабар-ошарсыз кеткен деп танылған, әрекетке қабілетсіз немесе қылмыс жасағаны үшін кемінде үш жыл мерзімге бас бостандығынан айыруға сотталған адаммен некені (ерлі-зайыптылықты) бұзуды мемлекеттік тіркеу, тіркеуші орган өтініш түскен күннен бастап 1 (бір) апта мерзімде ол туралы қамауда жатқан жұбайға не әрекетке қабілетсіз жұбайдың қорғаншысына немесе хабар-ошарсыз кеткен деп танылған жұбайдың мүлкіне қорғаншыға хабарлай отырып, күнтізбелік 45 (қырық бес) күн ішінде (құжаттарды қабылдау күні мемлекеттік қызмет көрсету мерзіміне кірмейді) көрсетіледі;</w:t>
      </w:r>
    </w:p>
    <w:bookmarkEnd w:id="858"/>
    <w:bookmarkStart w:name="z910" w:id="859"/>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(құжаттарды қабылдау күні мемлекеттік қызмет көрсету мерзіміне кірмейді) көрсетіледі;</w:t>
      </w:r>
    </w:p>
    <w:bookmarkEnd w:id="859"/>
    <w:bookmarkStart w:name="z911" w:id="860"/>
    <w:p>
      <w:pPr>
        <w:spacing w:after="0"/>
        <w:ind w:left="0"/>
        <w:jc w:val="both"/>
      </w:pPr>
      <w:r>
        <w:rPr>
          <w:rFonts w:ascii="Times New Roman"/>
          <w:b w:val="false"/>
          <w:i w:val="false"/>
          <w:color w:val="000000"/>
          <w:sz w:val="28"/>
        </w:rPr>
        <w:t>
      осы мемлекеттік көрсетілетін қызмет стандартының 9 тармағында белгіленген құжаттарды қосымша тексеру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860"/>
    <w:bookmarkStart w:name="z912" w:id="861"/>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3 (үш) күнтізбелік күн ішінде хабардар ете отырып, күнтiзбелiк 30 (отыз) күннен аспайтын уақытқа ұзартылады.</w:t>
      </w:r>
    </w:p>
    <w:bookmarkEnd w:id="861"/>
    <w:bookmarkStart w:name="z913" w:id="862"/>
    <w:p>
      <w:pPr>
        <w:spacing w:after="0"/>
        <w:ind w:left="0"/>
        <w:jc w:val="both"/>
      </w:pPr>
      <w:r>
        <w:rPr>
          <w:rFonts w:ascii="Times New Roman"/>
          <w:b w:val="false"/>
          <w:i w:val="false"/>
          <w:color w:val="000000"/>
          <w:sz w:val="28"/>
        </w:rPr>
        <w:t>
      13. Көрсетілетін қызметті алушының мемлекеттік көрсетілетін қызметті портал арқылы алуы үшін жүгіну тәртібі мен рәсімдерінің реттілігінің сипаттамасы:</w:t>
      </w:r>
    </w:p>
    <w:bookmarkEnd w:id="862"/>
    <w:bookmarkStart w:name="z914" w:id="863"/>
    <w:p>
      <w:pPr>
        <w:spacing w:after="0"/>
        <w:ind w:left="0"/>
        <w:jc w:val="both"/>
      </w:pPr>
      <w:r>
        <w:rPr>
          <w:rFonts w:ascii="Times New Roman"/>
          <w:b w:val="false"/>
          <w:i w:val="false"/>
          <w:color w:val="000000"/>
          <w:sz w:val="28"/>
        </w:rPr>
        <w:t>
      1 процесс – көрсетілетін қызметті алушының мемлекеттік қызметті алуы үшін порталда ЭЦҚ көмегімен авторландыру процесі;</w:t>
      </w:r>
    </w:p>
    <w:bookmarkEnd w:id="863"/>
    <w:bookmarkStart w:name="z915" w:id="864"/>
    <w:p>
      <w:pPr>
        <w:spacing w:after="0"/>
        <w:ind w:left="0"/>
        <w:jc w:val="both"/>
      </w:pPr>
      <w:r>
        <w:rPr>
          <w:rFonts w:ascii="Times New Roman"/>
          <w:b w:val="false"/>
          <w:i w:val="false"/>
          <w:color w:val="000000"/>
          <w:sz w:val="28"/>
        </w:rPr>
        <w:t>
      1 шарт – тіркелген көрсетілетін қызметті алушы туралы деректерінің түпнұсқалығын ЭЦҚ арқылы тексеру;</w:t>
      </w:r>
    </w:p>
    <w:bookmarkEnd w:id="864"/>
    <w:bookmarkStart w:name="z916" w:id="865"/>
    <w:p>
      <w:pPr>
        <w:spacing w:after="0"/>
        <w:ind w:left="0"/>
        <w:jc w:val="both"/>
      </w:pPr>
      <w:r>
        <w:rPr>
          <w:rFonts w:ascii="Times New Roman"/>
          <w:b w:val="false"/>
          <w:i w:val="false"/>
          <w:color w:val="000000"/>
          <w:sz w:val="28"/>
        </w:rPr>
        <w:t>
      2 процесс – көрсетілетін қызметті алушының деректерінде талап бұзушылықтардың болуына байланысты авторландырудан бас тарту туралы хабарлама қалыптастыру;</w:t>
      </w:r>
    </w:p>
    <w:bookmarkEnd w:id="865"/>
    <w:bookmarkStart w:name="z917" w:id="866"/>
    <w:p>
      <w:pPr>
        <w:spacing w:after="0"/>
        <w:ind w:left="0"/>
        <w:jc w:val="both"/>
      </w:pPr>
      <w:r>
        <w:rPr>
          <w:rFonts w:ascii="Times New Roman"/>
          <w:b w:val="false"/>
          <w:i w:val="false"/>
          <w:color w:val="000000"/>
          <w:sz w:val="28"/>
        </w:rPr>
        <w:t>
      3 процесс – көрсетілетін қызметті алушының мемлекеттік көрсетілетін қызметтi таңдауы, қызмет көрсету үшін сұрату нысанын экранға шығаруы және көрсетілетін қызметті алушының нысанды оның құрылымы мен форматтық талаптарын ескерумен толтыруы (деректер енгізу);</w:t>
      </w:r>
    </w:p>
    <w:bookmarkEnd w:id="866"/>
    <w:bookmarkStart w:name="z918" w:id="867"/>
    <w:p>
      <w:pPr>
        <w:spacing w:after="0"/>
        <w:ind w:left="0"/>
        <w:jc w:val="both"/>
      </w:pPr>
      <w:r>
        <w:rPr>
          <w:rFonts w:ascii="Times New Roman"/>
          <w:b w:val="false"/>
          <w:i w:val="false"/>
          <w:color w:val="000000"/>
          <w:sz w:val="28"/>
        </w:rPr>
        <w:t>
      4 процесс – көрсетілетін қызметті алушының ЭЦҚ арқылы мемлекеттік қызмет көрсетуге сұратудың толтырылған нысанына қол қою;</w:t>
      </w:r>
    </w:p>
    <w:bookmarkEnd w:id="867"/>
    <w:bookmarkStart w:name="z919" w:id="868"/>
    <w:p>
      <w:pPr>
        <w:spacing w:after="0"/>
        <w:ind w:left="0"/>
        <w:jc w:val="both"/>
      </w:pPr>
      <w:r>
        <w:rPr>
          <w:rFonts w:ascii="Times New Roman"/>
          <w:b w:val="false"/>
          <w:i w:val="false"/>
          <w:color w:val="000000"/>
          <w:sz w:val="28"/>
        </w:rPr>
        <w:t>
      5 процесс – көрсетілетін қызметті алушының ЭЦҚ қол қойылған электрондық құжатты (көрсетілетін қызметті алушының сұратуын) ЭҮШ арқылы ЭҮАШ АЖО-ға жіберу және көрсетілетін қызметті беруші маманының мемлекеттік көрсетілетін қызметті өңдеуі;</w:t>
      </w:r>
    </w:p>
    <w:bookmarkEnd w:id="868"/>
    <w:bookmarkStart w:name="z920" w:id="869"/>
    <w:p>
      <w:pPr>
        <w:spacing w:after="0"/>
        <w:ind w:left="0"/>
        <w:jc w:val="both"/>
      </w:pPr>
      <w:r>
        <w:rPr>
          <w:rFonts w:ascii="Times New Roman"/>
          <w:b w:val="false"/>
          <w:i w:val="false"/>
          <w:color w:val="000000"/>
          <w:sz w:val="28"/>
        </w:rPr>
        <w:t>
      6 процесс – бөлім маманының мемлекеттік қызмет көрсету нәтижесін (некені бұзуды тіркеу туралы хабарлама). Электронды құжат ЭЦҚ қолдану арқылы бөлім маманымен қалыптастырылады және порталдағы жеке кабинетіне жолданады;</w:t>
      </w:r>
    </w:p>
    <w:bookmarkEnd w:id="869"/>
    <w:bookmarkStart w:name="z921" w:id="870"/>
    <w:p>
      <w:pPr>
        <w:spacing w:after="0"/>
        <w:ind w:left="0"/>
        <w:jc w:val="both"/>
      </w:pPr>
      <w:r>
        <w:rPr>
          <w:rFonts w:ascii="Times New Roman"/>
          <w:b w:val="false"/>
          <w:i w:val="false"/>
          <w:color w:val="000000"/>
          <w:sz w:val="28"/>
        </w:rPr>
        <w:t>
      7 процесс – көрсетілетін қызметті алушының "жеке кабинетінде" сұратудың қабылданғаны туралы және некені бұзуды тіркеу күнінің белгіленуі туралы мәртебесін көрсету.</w:t>
      </w:r>
    </w:p>
    <w:bookmarkEnd w:id="870"/>
    <w:bookmarkStart w:name="z922" w:id="871"/>
    <w:p>
      <w:pPr>
        <w:spacing w:after="0"/>
        <w:ind w:left="0"/>
        <w:jc w:val="both"/>
      </w:pPr>
      <w:r>
        <w:rPr>
          <w:rFonts w:ascii="Times New Roman"/>
          <w:b w:val="false"/>
          <w:i w:val="false"/>
          <w:color w:val="000000"/>
          <w:sz w:val="28"/>
        </w:rPr>
        <w:t>
      Құжаттарды тапсырған сәттен бастап мемлекеттік қызметті порталда көрсету – некені бұзуды тіркеу күнінің белгіленуі туралы хабарламаны алу мерзімі – 1 (бір) жұмыс күні.</w:t>
      </w:r>
    </w:p>
    <w:bookmarkEnd w:id="871"/>
    <w:bookmarkStart w:name="z923" w:id="872"/>
    <w:p>
      <w:pPr>
        <w:spacing w:after="0"/>
        <w:ind w:left="0"/>
        <w:jc w:val="both"/>
      </w:pPr>
      <w:r>
        <w:rPr>
          <w:rFonts w:ascii="Times New Roman"/>
          <w:b w:val="false"/>
          <w:i w:val="false"/>
          <w:color w:val="000000"/>
          <w:sz w:val="28"/>
        </w:rPr>
        <w:t>
      Портал арқылы мемлекеттiк қызмет көрсету кезiнде жүгiну және көрсетілетін қызметті берушінің рәсiмдерінiң (iс-қимылдарының) реттiлiк тәртiбiнің сипаттамасы осы Регламентке 1 қосымшаға сәйкес мемлекеттiк қызмет көрсетуге қатысатын ақпараттық жүйелердiң функционалдық өзара          iс-қимыл диаграммасында көрсетілген.</w:t>
      </w:r>
    </w:p>
    <w:bookmarkEnd w:id="872"/>
    <w:bookmarkStart w:name="z924" w:id="873"/>
    <w:p>
      <w:pPr>
        <w:spacing w:after="0"/>
        <w:ind w:left="0"/>
        <w:jc w:val="both"/>
      </w:pPr>
      <w:r>
        <w:rPr>
          <w:rFonts w:ascii="Times New Roman"/>
          <w:b w:val="false"/>
          <w:i w:val="false"/>
          <w:color w:val="000000"/>
          <w:sz w:val="28"/>
        </w:rPr>
        <w:t>
      14.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үшін қажетті процесінің құрамына кіретін рәсімдердің (іс-қимылдардың) мазмұны:</w:t>
      </w:r>
    </w:p>
    <w:bookmarkEnd w:id="873"/>
    <w:bookmarkStart w:name="z925" w:id="874"/>
    <w:p>
      <w:pPr>
        <w:spacing w:after="0"/>
        <w:ind w:left="0"/>
        <w:jc w:val="both"/>
      </w:pPr>
      <w:r>
        <w:rPr>
          <w:rFonts w:ascii="Times New Roman"/>
          <w:b w:val="false"/>
          <w:i w:val="false"/>
          <w:color w:val="000000"/>
          <w:sz w:val="28"/>
        </w:rPr>
        <w:t xml:space="preserve">
      1 іс-қимыл – аудандық маңызы бар қалалардың ЖАО, кенттердің, ауылдардың, ауылдық округтер әкімдерінің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Өтінішті қабылдайды, немесе стандарттың 10 тармағында көзделген негіздер бойынша қызмет алушылардың құжаттарын қабылдаудан бас тартады. Орындалу ұзақтығы – 20 (жиырма) минут;</w:t>
      </w:r>
    </w:p>
    <w:bookmarkEnd w:id="874"/>
    <w:bookmarkStart w:name="z926" w:id="875"/>
    <w:p>
      <w:pPr>
        <w:spacing w:after="0"/>
        <w:ind w:left="0"/>
        <w:jc w:val="both"/>
      </w:pPr>
      <w:r>
        <w:rPr>
          <w:rFonts w:ascii="Times New Roman"/>
          <w:b w:val="false"/>
          <w:i w:val="false"/>
          <w:color w:val="000000"/>
          <w:sz w:val="28"/>
        </w:rPr>
        <w:t xml:space="preserve">
      2 іс-қимыл – аудандық маңызы бар қалалардың ЖАО, кенттердің, ауылдардың, ауылдық округтер әкімдерінің кеңсесі құжаттарды көрсетілетін қызметті берушіге жолдайды. Көрсетілетін қызметті берушімен регламенттің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тармақтарында</w:t>
      </w:r>
      <w:r>
        <w:rPr>
          <w:rFonts w:ascii="Times New Roman"/>
          <w:b w:val="false"/>
          <w:i w:val="false"/>
          <w:color w:val="000000"/>
          <w:sz w:val="28"/>
        </w:rPr>
        <w:t xml:space="preserve"> көзделген негіздер бойынша тиісті іс-қимыл жасалады. Орындалу ұзақтығы – 1 (бір) жұмыс күн;</w:t>
      </w:r>
    </w:p>
    <w:bookmarkEnd w:id="875"/>
    <w:bookmarkStart w:name="z927" w:id="876"/>
    <w:p>
      <w:pPr>
        <w:spacing w:after="0"/>
        <w:ind w:left="0"/>
        <w:jc w:val="both"/>
      </w:pPr>
      <w:r>
        <w:rPr>
          <w:rFonts w:ascii="Times New Roman"/>
          <w:b w:val="false"/>
          <w:i w:val="false"/>
          <w:color w:val="000000"/>
          <w:sz w:val="28"/>
        </w:rPr>
        <w:t>
      3-іс-қимыл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w:t>
      </w:r>
    </w:p>
    <w:bookmarkEnd w:id="876"/>
    <w:bookmarkStart w:name="z928" w:id="877"/>
    <w:p>
      <w:pPr>
        <w:spacing w:after="0"/>
        <w:ind w:left="0"/>
        <w:jc w:val="both"/>
      </w:pPr>
      <w:r>
        <w:rPr>
          <w:rFonts w:ascii="Times New Roman"/>
          <w:b w:val="false"/>
          <w:i w:val="false"/>
          <w:color w:val="000000"/>
          <w:sz w:val="28"/>
        </w:rPr>
        <w:t xml:space="preserve">
      15.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w:t>
      </w:r>
      <w:r>
        <w:rPr>
          <w:rFonts w:ascii="Times New Roman"/>
          <w:b w:val="false"/>
          <w:i w:val="false"/>
          <w:color w:val="000000"/>
          <w:sz w:val="28"/>
        </w:rPr>
        <w:t>-6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1 қосымша</w:t>
            </w:r>
          </w:p>
        </w:tc>
      </w:tr>
    </w:tbl>
    <w:bookmarkStart w:name="z930" w:id="878"/>
    <w:p>
      <w:pPr>
        <w:spacing w:after="0"/>
        <w:ind w:left="0"/>
        <w:jc w:val="left"/>
      </w:pPr>
      <w:r>
        <w:rPr>
          <w:rFonts w:ascii="Times New Roman"/>
          <w:b/>
          <w:i w:val="false"/>
          <w:color w:val="000000"/>
        </w:rPr>
        <w:t xml:space="preserve"> Портал арқылы мемлекеттік қызмет көрсетуге әрекет етілген ақпараттық жүйелерінің функционалдық өзара іс-қимыл диаграммасы</w:t>
      </w:r>
    </w:p>
    <w:bookmarkEnd w:id="878"/>
    <w:p>
      <w:pPr>
        <w:spacing w:after="0"/>
        <w:ind w:left="0"/>
        <w:jc w:val="left"/>
      </w:pPr>
      <w:r>
        <w:br/>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931" w:id="879"/>
    <w:p>
      <w:pPr>
        <w:spacing w:after="0"/>
        <w:ind w:left="0"/>
        <w:jc w:val="left"/>
      </w:pPr>
      <w:r>
        <w:rPr>
          <w:rFonts w:ascii="Times New Roman"/>
          <w:b/>
          <w:i w:val="false"/>
          <w:color w:val="000000"/>
        </w:rPr>
        <w:t xml:space="preserve"> Шартты белгілер:</w:t>
      </w:r>
    </w:p>
    <w:bookmarkEnd w:id="879"/>
    <w:bookmarkStart w:name="z932"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4254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254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2 қосымша</w:t>
            </w:r>
          </w:p>
        </w:tc>
      </w:tr>
    </w:tbl>
    <w:bookmarkStart w:name="z934" w:id="881"/>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881"/>
    <w:bookmarkStart w:name="z935" w:id="882"/>
    <w:p>
      <w:pPr>
        <w:spacing w:after="0"/>
        <w:ind w:left="0"/>
        <w:jc w:val="left"/>
      </w:pPr>
      <w:r>
        <w:rPr>
          <w:rFonts w:ascii="Times New Roman"/>
          <w:b/>
          <w:i w:val="false"/>
          <w:color w:val="000000"/>
        </w:rPr>
        <w:t xml:space="preserve"> 1) көрсетілетін қызметті беруші арқылы мемлекеттік қызметті көрсету кезінде</w:t>
      </w:r>
    </w:p>
    <w:bookmarkEnd w:id="882"/>
    <w:bookmarkStart w:name="z936"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3 қосымша</w:t>
            </w:r>
          </w:p>
        </w:tc>
      </w:tr>
    </w:tbl>
    <w:bookmarkStart w:name="z938" w:id="884"/>
    <w:p>
      <w:pPr>
        <w:spacing w:after="0"/>
        <w:ind w:left="0"/>
        <w:jc w:val="left"/>
      </w:pPr>
      <w:r>
        <w:rPr>
          <w:rFonts w:ascii="Times New Roman"/>
          <w:b/>
          <w:i w:val="false"/>
          <w:color w:val="000000"/>
        </w:rPr>
        <w:t xml:space="preserve"> 2) көрсетілетін қызметті беруші арқылы азаматтық хал актілері жазбаларына өзгерістер, толықтырулар мен түзетулер енгізу</w:t>
      </w:r>
    </w:p>
    <w:bookmarkEnd w:id="884"/>
    <w:bookmarkStart w:name="z939"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4 қосымша</w:t>
            </w:r>
          </w:p>
        </w:tc>
      </w:tr>
    </w:tbl>
    <w:bookmarkStart w:name="z941" w:id="886"/>
    <w:p>
      <w:pPr>
        <w:spacing w:after="0"/>
        <w:ind w:left="0"/>
        <w:jc w:val="left"/>
      </w:pPr>
      <w:r>
        <w:rPr>
          <w:rFonts w:ascii="Times New Roman"/>
          <w:b/>
          <w:i w:val="false"/>
          <w:color w:val="000000"/>
        </w:rPr>
        <w:t xml:space="preserve"> 3) Мемлекеттік корпорация арқылы мемлекеттік қызмет көрсету кезінде</w:t>
      </w:r>
    </w:p>
    <w:bookmarkEnd w:id="886"/>
    <w:bookmarkStart w:name="z942"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5 қосымша</w:t>
            </w:r>
          </w:p>
        </w:tc>
      </w:tr>
    </w:tbl>
    <w:bookmarkStart w:name="z944" w:id="888"/>
    <w:p>
      <w:pPr>
        <w:spacing w:after="0"/>
        <w:ind w:left="0"/>
        <w:jc w:val="left"/>
      </w:pPr>
      <w:r>
        <w:rPr>
          <w:rFonts w:ascii="Times New Roman"/>
          <w:b/>
          <w:i w:val="false"/>
          <w:color w:val="000000"/>
        </w:rPr>
        <w:t xml:space="preserve"> 4) портал арқылы мемлекеттік қызмет көрсету кезінде</w:t>
      </w:r>
    </w:p>
    <w:bookmarkEnd w:id="888"/>
    <w:bookmarkStart w:name="z945"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"Некені (ерлі-зайыптылықты) </w:t>
            </w:r>
            <w:r>
              <w:br/>
            </w:r>
            <w:r>
              <w:rPr>
                <w:rFonts w:ascii="Times New Roman"/>
                <w:b w:val="false"/>
                <w:i w:val="false"/>
                <w:color w:val="000000"/>
                <w:sz w:val="20"/>
              </w:rPr>
              <w:t xml:space="preserve">бұзуды тіркеу, оның ішінде </w:t>
            </w:r>
            <w:r>
              <w:br/>
            </w: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 xml:space="preserve">толықтырулар мен түзетулер </w:t>
            </w:r>
            <w:r>
              <w:br/>
            </w:r>
            <w:r>
              <w:rPr>
                <w:rFonts w:ascii="Times New Roman"/>
                <w:b w:val="false"/>
                <w:i w:val="false"/>
                <w:color w:val="000000"/>
                <w:sz w:val="20"/>
              </w:rPr>
              <w:t xml:space="preserve">енгізу" мемлекеттік көрсетілетін </w:t>
            </w:r>
            <w:r>
              <w:br/>
            </w:r>
            <w:r>
              <w:rPr>
                <w:rFonts w:ascii="Times New Roman"/>
                <w:b w:val="false"/>
                <w:i w:val="false"/>
                <w:color w:val="000000"/>
                <w:sz w:val="20"/>
              </w:rPr>
              <w:t>қызмет регламентіне 6 қосымша</w:t>
            </w:r>
          </w:p>
        </w:tc>
      </w:tr>
    </w:tbl>
    <w:bookmarkStart w:name="z947" w:id="890"/>
    <w:p>
      <w:pPr>
        <w:spacing w:after="0"/>
        <w:ind w:left="0"/>
        <w:jc w:val="left"/>
      </w:pPr>
      <w:r>
        <w:rPr>
          <w:rFonts w:ascii="Times New Roman"/>
          <w:b/>
          <w:i w:val="false"/>
          <w:color w:val="000000"/>
        </w:rPr>
        <w:t xml:space="preserve"> 5) аудандық маңызы бар қалалардың жергілікті атқарушы органдардың, кенттердің, ауылдардың, ауылдық округтер әкімдері арқылы мемлекеттік қызмет көрсету кезінде</w:t>
      </w:r>
    </w:p>
    <w:bookmarkEnd w:id="890"/>
    <w:bookmarkStart w:name="z948"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9" w:id="892"/>
    <w:p>
      <w:pPr>
        <w:spacing w:after="0"/>
        <w:ind w:left="0"/>
        <w:jc w:val="left"/>
      </w:pPr>
      <w:r>
        <w:rPr>
          <w:rFonts w:ascii="Times New Roman"/>
          <w:b/>
          <w:i w:val="false"/>
          <w:color w:val="000000"/>
        </w:rPr>
        <w:t xml:space="preserve"> Шартты белгілер:</w:t>
      </w:r>
    </w:p>
    <w:bookmarkEnd w:id="892"/>
    <w:bookmarkStart w:name="z950"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2017 жылғы </w:t>
            </w:r>
            <w:r>
              <w:br/>
            </w:r>
            <w:r>
              <w:rPr>
                <w:rFonts w:ascii="Times New Roman"/>
                <w:b w:val="false"/>
                <w:i w:val="false"/>
                <w:color w:val="000000"/>
                <w:sz w:val="20"/>
              </w:rPr>
              <w:t>"29" желтоқсандағы</w:t>
            </w:r>
            <w:r>
              <w:br/>
            </w:r>
            <w:r>
              <w:rPr>
                <w:rFonts w:ascii="Times New Roman"/>
                <w:b w:val="false"/>
                <w:i w:val="false"/>
                <w:color w:val="000000"/>
                <w:sz w:val="20"/>
              </w:rPr>
              <w:t>№ 362 қаулысына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2015 жылғы </w:t>
            </w:r>
            <w:r>
              <w:br/>
            </w:r>
            <w:r>
              <w:rPr>
                <w:rFonts w:ascii="Times New Roman"/>
                <w:b w:val="false"/>
                <w:i w:val="false"/>
                <w:color w:val="000000"/>
                <w:sz w:val="20"/>
              </w:rPr>
              <w:t xml:space="preserve">8 қыркүйектегі </w:t>
            </w:r>
            <w:r>
              <w:br/>
            </w:r>
            <w:r>
              <w:rPr>
                <w:rFonts w:ascii="Times New Roman"/>
                <w:b w:val="false"/>
                <w:i w:val="false"/>
                <w:color w:val="000000"/>
                <w:sz w:val="20"/>
              </w:rPr>
              <w:t>№ 228 қаулысымен бекітілген</w:t>
            </w:r>
          </w:p>
        </w:tc>
      </w:tr>
    </w:tbl>
    <w:bookmarkStart w:name="z953" w:id="894"/>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регламенті</w:t>
      </w:r>
    </w:p>
    <w:bookmarkEnd w:id="894"/>
    <w:bookmarkStart w:name="z954" w:id="895"/>
    <w:p>
      <w:pPr>
        <w:spacing w:after="0"/>
        <w:ind w:left="0"/>
        <w:jc w:val="left"/>
      </w:pPr>
      <w:r>
        <w:rPr>
          <w:rFonts w:ascii="Times New Roman"/>
          <w:b/>
          <w:i w:val="false"/>
          <w:color w:val="000000"/>
        </w:rPr>
        <w:t xml:space="preserve"> 1. Жалпы ережелер</w:t>
      </w:r>
    </w:p>
    <w:bookmarkEnd w:id="895"/>
    <w:bookmarkStart w:name="z955" w:id="896"/>
    <w:p>
      <w:pPr>
        <w:spacing w:after="0"/>
        <w:ind w:left="0"/>
        <w:jc w:val="both"/>
      </w:pPr>
      <w:r>
        <w:rPr>
          <w:rFonts w:ascii="Times New Roman"/>
          <w:b w:val="false"/>
          <w:i w:val="false"/>
          <w:color w:val="000000"/>
          <w:sz w:val="28"/>
        </w:rPr>
        <w:t>
      1. "Азаматтық хал актілері жазбаларын жою" мемлекеттiк қызметiнің (бұдан әрi – мемлекеттiк көрсетілетін қызмет) көрсетілетін қызмет берушісі аудандардың және облыстық маңызы бар қалалардың жергілікті атқарушы органдары (бұдан әрі – ЖАО) (азаматтық хал актілерін тіркеу саласында функцияларды жүзеге асыруға уәкілетті құрылымдық бөлімшелер) (бұдан әрі – көрсетілетін қызметті беруші) болып табылады.</w:t>
      </w:r>
    </w:p>
    <w:bookmarkEnd w:id="896"/>
    <w:bookmarkStart w:name="z956" w:id="89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 аудандық маңызы бар қалалардың ЖАО, кенттердің, ауылдардың, ауылдық округтердің әкімдері арқылы жүзеге асырылады.</w:t>
      </w:r>
    </w:p>
    <w:bookmarkEnd w:id="897"/>
    <w:bookmarkStart w:name="z957" w:id="898"/>
    <w:p>
      <w:pPr>
        <w:spacing w:after="0"/>
        <w:ind w:left="0"/>
        <w:jc w:val="both"/>
      </w:pPr>
      <w:r>
        <w:rPr>
          <w:rFonts w:ascii="Times New Roman"/>
          <w:b w:val="false"/>
          <w:i w:val="false"/>
          <w:color w:val="000000"/>
          <w:sz w:val="28"/>
        </w:rPr>
        <w:t>
      2. Мемлекеттік қызмет көрсету нысаны: қағаз түрінде.</w:t>
      </w:r>
    </w:p>
    <w:bookmarkEnd w:id="898"/>
    <w:bookmarkStart w:name="z958" w:id="899"/>
    <w:p>
      <w:pPr>
        <w:spacing w:after="0"/>
        <w:ind w:left="0"/>
        <w:jc w:val="both"/>
      </w:pPr>
      <w:r>
        <w:rPr>
          <w:rFonts w:ascii="Times New Roman"/>
          <w:b w:val="false"/>
          <w:i w:val="false"/>
          <w:color w:val="000000"/>
          <w:sz w:val="28"/>
        </w:rPr>
        <w:t>
      3. Мемлекеттік қызметті көрсетудің нәтижесі:</w:t>
      </w:r>
    </w:p>
    <w:bookmarkEnd w:id="899"/>
    <w:bookmarkStart w:name="z959" w:id="900"/>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шешімі негізінді жойған кезде – азаматтық хал акті жазбасының күшін жою туралы тіркеуші органның жауабы;</w:t>
      </w:r>
    </w:p>
    <w:bookmarkEnd w:id="900"/>
    <w:bookmarkStart w:name="z960" w:id="901"/>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нөмерін қалпына келтірумен), атын, тегін, әкесінің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901"/>
    <w:bookmarkStart w:name="z961" w:id="902"/>
    <w:p>
      <w:pPr>
        <w:spacing w:after="0"/>
        <w:ind w:left="0"/>
        <w:jc w:val="both"/>
      </w:pPr>
      <w:r>
        <w:rPr>
          <w:rFonts w:ascii="Times New Roman"/>
          <w:b w:val="false"/>
          <w:i w:val="false"/>
          <w:color w:val="000000"/>
          <w:sz w:val="28"/>
        </w:rPr>
        <w:t>
      неке бұзу туралы акт жазбасының күшін жойған кезде – тиісті некені қию туралы куәлік;</w:t>
      </w:r>
    </w:p>
    <w:bookmarkEnd w:id="902"/>
    <w:bookmarkStart w:name="z962" w:id="903"/>
    <w:p>
      <w:pPr>
        <w:spacing w:after="0"/>
        <w:ind w:left="0"/>
        <w:jc w:val="both"/>
      </w:pPr>
      <w:r>
        <w:rPr>
          <w:rFonts w:ascii="Times New Roman"/>
          <w:b w:val="false"/>
          <w:i w:val="false"/>
          <w:color w:val="000000"/>
          <w:sz w:val="28"/>
        </w:rPr>
        <w:t xml:space="preserve">
      жеке басын куәландыратын құжатты көрсету кезінде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(Нормативтік құқықтық актілерді мемлекеттік тіркеу тізілімінде тіркелген нөмірі 11374) бұйрығымен бекітілген "Азаматтық хал актілері жазбаларын жою"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және жағдайда мемлекеттік қызмет көрсетуден бас тарту туралы қағаз жеткізгіштегі дәлелді жауап.</w:t>
      </w:r>
    </w:p>
    <w:bookmarkEnd w:id="903"/>
    <w:bookmarkStart w:name="z963" w:id="904"/>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904"/>
    <w:bookmarkStart w:name="z964" w:id="905"/>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 тәртiбiн сипаттау</w:t>
      </w:r>
    </w:p>
    <w:bookmarkEnd w:id="905"/>
    <w:bookmarkStart w:name="z965" w:id="906"/>
    <w:p>
      <w:pPr>
        <w:spacing w:after="0"/>
        <w:ind w:left="0"/>
        <w:jc w:val="both"/>
      </w:pPr>
      <w:r>
        <w:rPr>
          <w:rFonts w:ascii="Times New Roman"/>
          <w:b w:val="false"/>
          <w:i w:val="false"/>
          <w:color w:val="000000"/>
          <w:sz w:val="28"/>
        </w:rPr>
        <w:t>
      4. Мемлекеттік қызмет көрсету бойынша рәсімді (іс-қимылды) бастауға стандарттың 9 тармағында көрсетілген құжаттар топтамасының болуы негіздеме болып табылады.</w:t>
      </w:r>
    </w:p>
    <w:bookmarkEnd w:id="906"/>
    <w:bookmarkStart w:name="z966" w:id="907"/>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907"/>
    <w:bookmarkStart w:name="z967" w:id="908"/>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Құжаттарды қабылдауды және "Азаматтық хал актісі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Орындалу ұзақтығы  – 20 (жиырма) минут;</w:t>
      </w:r>
    </w:p>
    <w:bookmarkEnd w:id="908"/>
    <w:bookmarkStart w:name="z968" w:id="909"/>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909"/>
    <w:bookmarkStart w:name="z969" w:id="910"/>
    <w:p>
      <w:pPr>
        <w:spacing w:after="0"/>
        <w:ind w:left="0"/>
        <w:jc w:val="both"/>
      </w:pPr>
      <w:r>
        <w:rPr>
          <w:rFonts w:ascii="Times New Roman"/>
          <w:b w:val="false"/>
          <w:i w:val="false"/>
          <w:color w:val="000000"/>
          <w:sz w:val="28"/>
        </w:rPr>
        <w:t>
      3 іс-қимыл – көрсетілетін қызметті берушінің маманы өтініш пен құжаттар топтамасын қарайды, азаматтық хал актілері жазбаларын жою туралы қорытынды ресімдейді  – күнтізбелік 29 (жиырма тоғыз) күн;</w:t>
      </w:r>
    </w:p>
    <w:bookmarkEnd w:id="910"/>
    <w:bookmarkStart w:name="z970" w:id="911"/>
    <w:p>
      <w:pPr>
        <w:spacing w:after="0"/>
        <w:ind w:left="0"/>
        <w:jc w:val="both"/>
      </w:pPr>
      <w:r>
        <w:rPr>
          <w:rFonts w:ascii="Times New Roman"/>
          <w:b w:val="false"/>
          <w:i w:val="false"/>
          <w:color w:val="000000"/>
          <w:sz w:val="28"/>
        </w:rPr>
        <w:t>
      1 шарт – басқа мемлекеттік органдарға сұрау салу және қосымша зерделеу немесе тексеру қажет болған кезде қызметті берушінің маманы көрсетілетін қызметті алушыны мемлекеттік қызметті көрсету мерзімі ұзартылғаны туралы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911"/>
    <w:bookmarkStart w:name="z971" w:id="912"/>
    <w:p>
      <w:pPr>
        <w:spacing w:after="0"/>
        <w:ind w:left="0"/>
        <w:jc w:val="both"/>
      </w:pPr>
      <w:r>
        <w:rPr>
          <w:rFonts w:ascii="Times New Roman"/>
          <w:b w:val="false"/>
          <w:i w:val="false"/>
          <w:color w:val="000000"/>
          <w:sz w:val="28"/>
        </w:rPr>
        <w:t>
      4 іс-қимыл – көрсетілетін қызметті берушінің басшысы азаматтық хал актілері жазбаларын жою туралы қорытындыны бекітеді немесе мемлекеттік қызметті көрсетуден дәлелді бас тарту туралы жауап береді – 20 (жиырма) минут;</w:t>
      </w:r>
    </w:p>
    <w:bookmarkEnd w:id="912"/>
    <w:bookmarkStart w:name="z972" w:id="913"/>
    <w:p>
      <w:pPr>
        <w:spacing w:after="0"/>
        <w:ind w:left="0"/>
        <w:jc w:val="both"/>
      </w:pPr>
      <w:r>
        <w:rPr>
          <w:rFonts w:ascii="Times New Roman"/>
          <w:b w:val="false"/>
          <w:i w:val="false"/>
          <w:color w:val="000000"/>
          <w:sz w:val="28"/>
        </w:rPr>
        <w:t>
      5 іс-қимыл – көрсетілетін қызметті берушінің маманы азаматтық хал актілері жазбаларын жою туралы қорытындыны немесе мемлекеттік қызметті көрсетуден дәлелді бас тарту туралы жауапты береді  – күнтізбелік 1 (бір) күн;</w:t>
      </w:r>
    </w:p>
    <w:bookmarkEnd w:id="913"/>
    <w:bookmarkStart w:name="z973" w:id="914"/>
    <w:p>
      <w:pPr>
        <w:spacing w:after="0"/>
        <w:ind w:left="0"/>
        <w:jc w:val="both"/>
      </w:pPr>
      <w:r>
        <w:rPr>
          <w:rFonts w:ascii="Times New Roman"/>
          <w:b w:val="false"/>
          <w:i w:val="false"/>
          <w:color w:val="000000"/>
          <w:sz w:val="28"/>
        </w:rPr>
        <w:t>
      6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914"/>
    <w:bookmarkStart w:name="z974" w:id="915"/>
    <w:p>
      <w:pPr>
        <w:spacing w:after="0"/>
        <w:ind w:left="0"/>
        <w:jc w:val="both"/>
      </w:pPr>
      <w:r>
        <w:rPr>
          <w:rFonts w:ascii="Times New Roman"/>
          <w:b w:val="false"/>
          <w:i w:val="false"/>
          <w:color w:val="000000"/>
          <w:sz w:val="28"/>
        </w:rPr>
        <w:t>
      Мемлекеттік қызмет көрсету мерзімі:</w:t>
      </w:r>
    </w:p>
    <w:bookmarkEnd w:id="915"/>
    <w:bookmarkStart w:name="z975" w:id="916"/>
    <w:p>
      <w:pPr>
        <w:spacing w:after="0"/>
        <w:ind w:left="0"/>
        <w:jc w:val="both"/>
      </w:pPr>
      <w:r>
        <w:rPr>
          <w:rFonts w:ascii="Times New Roman"/>
          <w:b w:val="false"/>
          <w:i w:val="false"/>
          <w:color w:val="000000"/>
          <w:sz w:val="28"/>
        </w:rPr>
        <w:t>
      мүдделі тұлғалардың өтініші бойынша – ай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916"/>
    <w:bookmarkStart w:name="z976" w:id="917"/>
    <w:p>
      <w:pPr>
        <w:spacing w:after="0"/>
        <w:ind w:left="0"/>
        <w:jc w:val="both"/>
      </w:pPr>
      <w:r>
        <w:rPr>
          <w:rFonts w:ascii="Times New Roman"/>
          <w:b w:val="false"/>
          <w:i w:val="false"/>
          <w:color w:val="000000"/>
          <w:sz w:val="28"/>
        </w:rPr>
        <w:t>
      сот шешімінің негізінде – күтізбелік 15 (он бес) күн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917"/>
    <w:bookmarkStart w:name="z977" w:id="918"/>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 іс-қимыл бойынша мемлекеттік қызмет көрсету рәсімінің (іс-қимылының) нәтижесі тіркелген құжаттар болып табылады, олар осы Регламенттің 5 тармағында көрсетілген 2 іс-қимылды орындауды бастау үшін негіз болады.</w:t>
      </w:r>
    </w:p>
    <w:bookmarkEnd w:id="918"/>
    <w:bookmarkStart w:name="z978" w:id="919"/>
    <w:p>
      <w:pPr>
        <w:spacing w:after="0"/>
        <w:ind w:left="0"/>
        <w:jc w:val="both"/>
      </w:pPr>
      <w:r>
        <w:rPr>
          <w:rFonts w:ascii="Times New Roman"/>
          <w:b w:val="false"/>
          <w:i w:val="false"/>
          <w:color w:val="000000"/>
          <w:sz w:val="28"/>
        </w:rPr>
        <w:t>
      Осы Регламенттің 5 тармағында көрсетілген 2 іс-қимыл бойынша мемлекеттік қызмет көрсету рәсімінің (іс-қимылының) нәтижесі көрсетілетін қызметті берушінің басшысының бұрыштамасы болып табылады, ол осы Регламенттің 5 тармағында көрсетілген 3 іс-қимылды орындауды бастау үшін негіз болады.</w:t>
      </w:r>
    </w:p>
    <w:bookmarkEnd w:id="919"/>
    <w:bookmarkStart w:name="z979" w:id="920"/>
    <w:p>
      <w:pPr>
        <w:spacing w:after="0"/>
        <w:ind w:left="0"/>
        <w:jc w:val="both"/>
      </w:pPr>
      <w:r>
        <w:rPr>
          <w:rFonts w:ascii="Times New Roman"/>
          <w:b w:val="false"/>
          <w:i w:val="false"/>
          <w:color w:val="000000"/>
          <w:sz w:val="28"/>
        </w:rPr>
        <w:t>
      Осы Регламенттің 5 тармағында көрсетілген 3 іс-қимыл бойынша мемлекеттік қызмет көрсету рәсімінің (іс-қимылының) нәтижесі азаматтық хал актілері жазбаларын жою туралы қорытынды болып табылады, ол осы Регламенттің 5 тармағында көрсетілген 4 іс-қимылды орындауды бастау үшін негіз болады.</w:t>
      </w:r>
    </w:p>
    <w:bookmarkEnd w:id="920"/>
    <w:bookmarkStart w:name="z980" w:id="921"/>
    <w:p>
      <w:pPr>
        <w:spacing w:after="0"/>
        <w:ind w:left="0"/>
        <w:jc w:val="both"/>
      </w:pPr>
      <w:r>
        <w:rPr>
          <w:rFonts w:ascii="Times New Roman"/>
          <w:b w:val="false"/>
          <w:i w:val="false"/>
          <w:color w:val="000000"/>
          <w:sz w:val="28"/>
        </w:rPr>
        <w:t>
      Осы Регламенттің 5 тармағында көрсетілген 4 іс-қимыл бойынша мемлекеттік қызмет көрсету рәсімінің (іс-қимылының) азаматтық хал актілері жазбаларын жою туралы бекітілген қорытынды немесе мемлекеттік қызметті көрсетуден дәлелді бас тарту туралы жауабы болып табылады, ол осы Регламенттің 5 тармағында көрсетілген 5 іс-қимылды орындауды бастау үшін негіз болады.</w:t>
      </w:r>
    </w:p>
    <w:bookmarkEnd w:id="921"/>
    <w:bookmarkStart w:name="z981" w:id="922"/>
    <w:p>
      <w:pPr>
        <w:spacing w:after="0"/>
        <w:ind w:left="0"/>
        <w:jc w:val="both"/>
      </w:pPr>
      <w:r>
        <w:rPr>
          <w:rFonts w:ascii="Times New Roman"/>
          <w:b w:val="false"/>
          <w:i w:val="false"/>
          <w:color w:val="000000"/>
          <w:sz w:val="28"/>
        </w:rPr>
        <w:t>
      Осы Регламенттің 5 тармағында көрсетілген 5 іс-қимыл бойынша мемлекеттік қызмет көрсету рәсімінің (іс-қимылының) нәтижесі азаматтық хал актілері жазбаларын жою туралы бекітілген қорытындыны немесе мемлекеттік қызметті көрсетуден дәлелді бас тарту туралы жауапты жолдау болып табылады, олар осы Регламенттің 5 тармағында көрсетілген 6 іс-қимылды орындауды бастау үшін негіз болады.</w:t>
      </w:r>
    </w:p>
    <w:bookmarkEnd w:id="922"/>
    <w:bookmarkStart w:name="z982" w:id="923"/>
    <w:p>
      <w:pPr>
        <w:spacing w:after="0"/>
        <w:ind w:left="0"/>
        <w:jc w:val="both"/>
      </w:pPr>
      <w:r>
        <w:rPr>
          <w:rFonts w:ascii="Times New Roman"/>
          <w:b w:val="false"/>
          <w:i w:val="false"/>
          <w:color w:val="000000"/>
          <w:sz w:val="28"/>
        </w:rPr>
        <w:t>
      Осы Регламенттің 5 тармағында көрсетілген 6 іс-қимыл бойынша мемлекеттік қызмет көрсету рәсімінің (іс-қимылының) нәтижесі азаматтық хал актілері жазбаларын жою туралы кол қойылған куәлік немесе мемлекеттік қызметті көрсетуден дәлелді бас тарту туралы жауап беру болып табылады.</w:t>
      </w:r>
    </w:p>
    <w:bookmarkEnd w:id="923"/>
    <w:bookmarkStart w:name="z983" w:id="924"/>
    <w:p>
      <w:pPr>
        <w:spacing w:after="0"/>
        <w:ind w:left="0"/>
        <w:jc w:val="left"/>
      </w:pPr>
      <w:r>
        <w:rPr>
          <w:rFonts w:ascii="Times New Roman"/>
          <w:b/>
          <w:i w:val="false"/>
          <w:color w:val="000000"/>
        </w:rPr>
        <w:t xml:space="preserve"> 3. Мемлекеттiк қызмет көрсету процесiнде көрсетiлетiн қызмет берушiнiң құрылымдық бөлiмшелерiнiң (қызметкерлерiнiң) өзара iс-қимыл тәртiбiн сипаттау</w:t>
      </w:r>
    </w:p>
    <w:bookmarkEnd w:id="924"/>
    <w:bookmarkStart w:name="z984" w:id="92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25"/>
    <w:bookmarkStart w:name="z985" w:id="926"/>
    <w:p>
      <w:pPr>
        <w:spacing w:after="0"/>
        <w:ind w:left="0"/>
        <w:jc w:val="both"/>
      </w:pPr>
      <w:r>
        <w:rPr>
          <w:rFonts w:ascii="Times New Roman"/>
          <w:b w:val="false"/>
          <w:i w:val="false"/>
          <w:color w:val="000000"/>
          <w:sz w:val="28"/>
        </w:rPr>
        <w:t>
      1) көрсетілетін қызметті берушінің кеңсесі;</w:t>
      </w:r>
    </w:p>
    <w:bookmarkEnd w:id="926"/>
    <w:bookmarkStart w:name="z986" w:id="927"/>
    <w:p>
      <w:pPr>
        <w:spacing w:after="0"/>
        <w:ind w:left="0"/>
        <w:jc w:val="both"/>
      </w:pPr>
      <w:r>
        <w:rPr>
          <w:rFonts w:ascii="Times New Roman"/>
          <w:b w:val="false"/>
          <w:i w:val="false"/>
          <w:color w:val="000000"/>
          <w:sz w:val="28"/>
        </w:rPr>
        <w:t>
      2) көрсетілетін қызметті берушінің басшысы;</w:t>
      </w:r>
    </w:p>
    <w:bookmarkEnd w:id="927"/>
    <w:bookmarkStart w:name="z987" w:id="928"/>
    <w:p>
      <w:pPr>
        <w:spacing w:after="0"/>
        <w:ind w:left="0"/>
        <w:jc w:val="both"/>
      </w:pPr>
      <w:r>
        <w:rPr>
          <w:rFonts w:ascii="Times New Roman"/>
          <w:b w:val="false"/>
          <w:i w:val="false"/>
          <w:color w:val="000000"/>
          <w:sz w:val="28"/>
        </w:rPr>
        <w:t>
      3) көрсетілетін қызметті берушінің маманы;</w:t>
      </w:r>
    </w:p>
    <w:bookmarkEnd w:id="928"/>
    <w:bookmarkStart w:name="z988" w:id="929"/>
    <w:p>
      <w:pPr>
        <w:spacing w:after="0"/>
        <w:ind w:left="0"/>
        <w:jc w:val="both"/>
      </w:pPr>
      <w:r>
        <w:rPr>
          <w:rFonts w:ascii="Times New Roman"/>
          <w:b w:val="false"/>
          <w:i w:val="false"/>
          <w:color w:val="000000"/>
          <w:sz w:val="28"/>
        </w:rPr>
        <w:t xml:space="preserve">
      4) жоғалған жазбаның болған жері бойынша тіркеуші орган. </w:t>
      </w:r>
    </w:p>
    <w:bookmarkEnd w:id="929"/>
    <w:bookmarkStart w:name="z989" w:id="930"/>
    <w:p>
      <w:pPr>
        <w:spacing w:after="0"/>
        <w:ind w:left="0"/>
        <w:jc w:val="both"/>
      </w:pPr>
      <w:r>
        <w:rPr>
          <w:rFonts w:ascii="Times New Roman"/>
          <w:b w:val="false"/>
          <w:i w:val="false"/>
          <w:color w:val="000000"/>
          <w:sz w:val="28"/>
        </w:rPr>
        <w:t>
      8. Мемлекеттік қызметті көрсету үшін қажетті рәсімдердің (іс-қимылдардың) сипаттамасы:</w:t>
      </w:r>
    </w:p>
    <w:bookmarkEnd w:id="930"/>
    <w:bookmarkStart w:name="z990" w:id="931"/>
    <w:p>
      <w:pPr>
        <w:spacing w:after="0"/>
        <w:ind w:left="0"/>
        <w:jc w:val="both"/>
      </w:pPr>
      <w:r>
        <w:rPr>
          <w:rFonts w:ascii="Times New Roman"/>
          <w:b w:val="false"/>
          <w:i w:val="false"/>
          <w:color w:val="000000"/>
          <w:sz w:val="28"/>
        </w:rPr>
        <w:t xml:space="preserve">
      1 іс-қимыл – көрсетілетін қызметті берушінің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Көрсетілетін қызметті алушы стандарттың 9 тармағында көрсетілген құжаттарды толық топтамасынсыз және (немесе) мерзімі өткен құжаттарды ұсынған жағдайда көрсетілетін қызметті беруші өтінішті қабылдаудан бас тартады. Құжаттарды қабылдауды және "Азаматтық хал актісі жазбасы" тіркеу пункті ақпараттық жүйесінде (бұдан әрі – "АХАЖ" ТП) тіркеуді жүзеге асырады. Өтініштің қабылданғанын растайтын құжаттар топтамасының қабылданған күні мен уақыты көрсетілген тіркеу туралы белгі (бұдан әрі – белгі) болып табылады. Орындалу ұзақтығы  – 20 (жиырма) минут;</w:t>
      </w:r>
    </w:p>
    <w:bookmarkEnd w:id="931"/>
    <w:bookmarkStart w:name="z991" w:id="932"/>
    <w:p>
      <w:pPr>
        <w:spacing w:after="0"/>
        <w:ind w:left="0"/>
        <w:jc w:val="both"/>
      </w:pPr>
      <w:r>
        <w:rPr>
          <w:rFonts w:ascii="Times New Roman"/>
          <w:b w:val="false"/>
          <w:i w:val="false"/>
          <w:color w:val="000000"/>
          <w:sz w:val="28"/>
        </w:rPr>
        <w:t>
      2 іс-қимыл – көрсетілетін қызметті берушінің басшысы көрсетілетін қызметті алушының өтінішін орындау үшін көрсетілетін қызметті берушінің маманына береді – 10 (он) минут;</w:t>
      </w:r>
    </w:p>
    <w:bookmarkEnd w:id="932"/>
    <w:bookmarkStart w:name="z992" w:id="933"/>
    <w:p>
      <w:pPr>
        <w:spacing w:after="0"/>
        <w:ind w:left="0"/>
        <w:jc w:val="both"/>
      </w:pPr>
      <w:r>
        <w:rPr>
          <w:rFonts w:ascii="Times New Roman"/>
          <w:b w:val="false"/>
          <w:i w:val="false"/>
          <w:color w:val="000000"/>
          <w:sz w:val="28"/>
        </w:rPr>
        <w:t>
      3 іс-қимыл – көрсетілетін қызметті берушінің маманы өтініш пен құжаттар топтамасын қарайды, азаматтық хал актілері жазбаларын жою туралы қорытынды ресімдейді – күнтізбелік 29 (жиырма тоғыз) күн;</w:t>
      </w:r>
    </w:p>
    <w:bookmarkEnd w:id="933"/>
    <w:bookmarkStart w:name="z993" w:id="934"/>
    <w:p>
      <w:pPr>
        <w:spacing w:after="0"/>
        <w:ind w:left="0"/>
        <w:jc w:val="both"/>
      </w:pPr>
      <w:r>
        <w:rPr>
          <w:rFonts w:ascii="Times New Roman"/>
          <w:b w:val="false"/>
          <w:i w:val="false"/>
          <w:color w:val="000000"/>
          <w:sz w:val="28"/>
        </w:rPr>
        <w:t>
      1 шарт – басқа мемлекеттік органдарға сұрау салу және қосымша зерделеу немесе тексеру қажет болған кезде қызметті берушінің маманы көрсетілетін қызметті алушыны мемлекеттік қызметті көрсету мерзімі ұзартылғаны туралы қарау мерзімі ұзартылған кезден бастап 3 (үш) күнтізбелік күн ішінде хабардар ете отырып, күнтізбелік 30 (отыз) күннен аспайтын уақытқа ұзартылады;</w:t>
      </w:r>
    </w:p>
    <w:bookmarkEnd w:id="934"/>
    <w:bookmarkStart w:name="z994" w:id="935"/>
    <w:p>
      <w:pPr>
        <w:spacing w:after="0"/>
        <w:ind w:left="0"/>
        <w:jc w:val="both"/>
      </w:pPr>
      <w:r>
        <w:rPr>
          <w:rFonts w:ascii="Times New Roman"/>
          <w:b w:val="false"/>
          <w:i w:val="false"/>
          <w:color w:val="000000"/>
          <w:sz w:val="28"/>
        </w:rPr>
        <w:t>
      4 іс-қимыл – көрсетілетін қызметті берушінің басшысы азаматтық хал актілері жазбаларын жою туралы қорытындыны бекітеді немесе мемлекеттік қызметті көрсетуден дәлелді бас тарту туралы жауап береді – 20 (жиырма) минут;</w:t>
      </w:r>
    </w:p>
    <w:bookmarkEnd w:id="935"/>
    <w:bookmarkStart w:name="z995" w:id="936"/>
    <w:p>
      <w:pPr>
        <w:spacing w:after="0"/>
        <w:ind w:left="0"/>
        <w:jc w:val="both"/>
      </w:pPr>
      <w:r>
        <w:rPr>
          <w:rFonts w:ascii="Times New Roman"/>
          <w:b w:val="false"/>
          <w:i w:val="false"/>
          <w:color w:val="000000"/>
          <w:sz w:val="28"/>
        </w:rPr>
        <w:t>
      5 іс-қимыл – көрсетілетін қызметті берушінің маманы азаматтық хал актілері жазбаларын жою туралы қорытындыны немесе мемлекеттік қызметті көрсетуден дәлелді бас тарту туралы жауапты береді –  күнтізбелік 1 (бір) күн;</w:t>
      </w:r>
    </w:p>
    <w:bookmarkEnd w:id="936"/>
    <w:bookmarkStart w:name="z996" w:id="937"/>
    <w:p>
      <w:pPr>
        <w:spacing w:after="0"/>
        <w:ind w:left="0"/>
        <w:jc w:val="both"/>
      </w:pPr>
      <w:r>
        <w:rPr>
          <w:rFonts w:ascii="Times New Roman"/>
          <w:b w:val="false"/>
          <w:i w:val="false"/>
          <w:color w:val="000000"/>
          <w:sz w:val="28"/>
        </w:rPr>
        <w:t>
      6 іс-қимыл – көрсетілетін қызметті берушінің кеңсесі көрсетілетін қызметті алушыға мемлекеттік қызмет көрсету нәтижесін береді – 20 (жиырма) минут.</w:t>
      </w:r>
    </w:p>
    <w:bookmarkEnd w:id="937"/>
    <w:bookmarkStart w:name="z997" w:id="938"/>
    <w:p>
      <w:pPr>
        <w:spacing w:after="0"/>
        <w:ind w:left="0"/>
        <w:jc w:val="left"/>
      </w:pPr>
      <w:r>
        <w:rPr>
          <w:rFonts w:ascii="Times New Roman"/>
          <w:b/>
          <w:i w:val="false"/>
          <w:color w:val="000000"/>
        </w:rPr>
        <w:t xml:space="preserve"> 4. Өзге де көрсетiлетiн қызметтi берушiлермен өзара iс-қимыл тәртiбiн сипаттау </w:t>
      </w:r>
    </w:p>
    <w:bookmarkEnd w:id="938"/>
    <w:bookmarkStart w:name="z998" w:id="939"/>
    <w:p>
      <w:pPr>
        <w:spacing w:after="0"/>
        <w:ind w:left="0"/>
        <w:jc w:val="both"/>
      </w:pPr>
      <w:r>
        <w:rPr>
          <w:rFonts w:ascii="Times New Roman"/>
          <w:b w:val="false"/>
          <w:i w:val="false"/>
          <w:color w:val="000000"/>
          <w:sz w:val="28"/>
        </w:rPr>
        <w:t>
      9. Аудандық маңызы бар қалалардың ЖАО, кенттердің, ауылдардың, ауылдық округтердің әкімдері арқылы мемлекеттік қызмет көрсету кезінде мемлекеттік қызметті көрсету үшін қажетті процесінің құрамына кіретін рәсімдердің (іс-қимылдардың) мазмұны:</w:t>
      </w:r>
    </w:p>
    <w:bookmarkEnd w:id="939"/>
    <w:bookmarkStart w:name="z999" w:id="940"/>
    <w:p>
      <w:pPr>
        <w:spacing w:after="0"/>
        <w:ind w:left="0"/>
        <w:jc w:val="both"/>
      </w:pPr>
      <w:r>
        <w:rPr>
          <w:rFonts w:ascii="Times New Roman"/>
          <w:b w:val="false"/>
          <w:i w:val="false"/>
          <w:color w:val="000000"/>
          <w:sz w:val="28"/>
        </w:rPr>
        <w:t xml:space="preserve">
      1 іс-қимыл – аудандық маңызы бар қалалардың ЖАО, кенттердің, ауылдардың, ауылдық округтер әкімдерінің кеңсесі көрсетілетін қызметті алушы ұсынған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Өтінішті қабылдайды, немесе стандарттың 10 тармағында көзделген негіздер бойынша қызмет алушылардың құжаттарын қабылдаудан бас тартады. Орындалу ұзақтығы  – 20 (жиырма) минут;</w:t>
      </w:r>
    </w:p>
    <w:bookmarkEnd w:id="940"/>
    <w:bookmarkStart w:name="z1000" w:id="941"/>
    <w:p>
      <w:pPr>
        <w:spacing w:after="0"/>
        <w:ind w:left="0"/>
        <w:jc w:val="both"/>
      </w:pPr>
      <w:r>
        <w:rPr>
          <w:rFonts w:ascii="Times New Roman"/>
          <w:b w:val="false"/>
          <w:i w:val="false"/>
          <w:color w:val="000000"/>
          <w:sz w:val="28"/>
        </w:rPr>
        <w:t xml:space="preserve">
      2 іс-қимыл – аудандық маңызы бар қалалардың ЖАО, кенттердің, ауылдардың, ауылдық округтер әкімдерінің кеңсесі құжаттарды көрсетілетін қызметті берушіге жолдайды. Көрсетілетін қызметті берушімен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көзделген негіздер бойынша тиісті іс-қимыл жасалады. Орындалу ұзақтығы – күнтізбелік 1 (бір) күн;</w:t>
      </w:r>
    </w:p>
    <w:bookmarkEnd w:id="941"/>
    <w:bookmarkStart w:name="z1001" w:id="942"/>
    <w:p>
      <w:pPr>
        <w:spacing w:after="0"/>
        <w:ind w:left="0"/>
        <w:jc w:val="both"/>
      </w:pPr>
      <w:r>
        <w:rPr>
          <w:rFonts w:ascii="Times New Roman"/>
          <w:b w:val="false"/>
          <w:i w:val="false"/>
          <w:color w:val="000000"/>
          <w:sz w:val="28"/>
        </w:rPr>
        <w:t>
      3 іс-қимыл – аудандық маңызы бар қалалардың ЖАО, кенттердің, ауылдардың, ауылдық округтер әкімдерінің кеңсесі көрсетілетін қызметті алушыға қызмет көрсету нәтижесін береді. Орындалу ұзақтығы – 20 (жиырма) минут.</w:t>
      </w:r>
    </w:p>
    <w:bookmarkEnd w:id="942"/>
    <w:bookmarkStart w:name="z1002" w:id="943"/>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осы Регламентке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қосымшаларға сәйкес мемлекеттік қызмет көрсетудің бизнес-процестерінің анықтамалығында көрсетіледі.</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 жою"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 қосымша</w:t>
            </w:r>
          </w:p>
        </w:tc>
      </w:tr>
    </w:tbl>
    <w:bookmarkStart w:name="z1004" w:id="944"/>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944"/>
    <w:bookmarkStart w:name="z1005" w:id="945"/>
    <w:p>
      <w:pPr>
        <w:spacing w:after="0"/>
        <w:ind w:left="0"/>
        <w:jc w:val="left"/>
      </w:pPr>
      <w:r>
        <w:rPr>
          <w:rFonts w:ascii="Times New Roman"/>
          <w:b/>
          <w:i w:val="false"/>
          <w:color w:val="000000"/>
        </w:rPr>
        <w:t xml:space="preserve"> 1) көрсетілетін қызметті беруші арқылы мемлекеттік қызметті көрсету кезінде</w:t>
      </w:r>
    </w:p>
    <w:bookmarkEnd w:id="945"/>
    <w:bookmarkStart w:name="z1006" w:id="946"/>
    <w:p>
      <w:pPr>
        <w:spacing w:after="0"/>
        <w:ind w:left="0"/>
        <w:jc w:val="both"/>
      </w:pPr>
      <w:r>
        <w:rPr>
          <w:rFonts w:ascii="Times New Roman"/>
          <w:b w:val="false"/>
          <w:i w:val="false"/>
          <w:color w:val="000000"/>
          <w:sz w:val="28"/>
        </w:rPr>
        <w:t xml:space="preserve">
      </w:t>
      </w:r>
    </w:p>
    <w:bookmarkEnd w:id="946"/>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хал актілері </w:t>
            </w:r>
            <w:r>
              <w:br/>
            </w:r>
            <w:r>
              <w:rPr>
                <w:rFonts w:ascii="Times New Roman"/>
                <w:b w:val="false"/>
                <w:i w:val="false"/>
                <w:color w:val="000000"/>
                <w:sz w:val="20"/>
              </w:rPr>
              <w:t xml:space="preserve">жазбаларын жою"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1008" w:id="947"/>
    <w:p>
      <w:pPr>
        <w:spacing w:after="0"/>
        <w:ind w:left="0"/>
        <w:jc w:val="left"/>
      </w:pPr>
      <w:r>
        <w:rPr>
          <w:rFonts w:ascii="Times New Roman"/>
          <w:b/>
          <w:i w:val="false"/>
          <w:color w:val="000000"/>
        </w:rPr>
        <w:t xml:space="preserve"> 2) аудандық маңызы бар қалалардың, жергілікті атқарушы органдардың, кенттердің, ауылдардың, ауылдық округтер әкімдері арқылы мемлекеттік қызмет көрсету кезінде</w:t>
      </w:r>
    </w:p>
    <w:bookmarkEnd w:id="947"/>
    <w:bookmarkStart w:name="z1009"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0" w:id="949"/>
    <w:p>
      <w:pPr>
        <w:spacing w:after="0"/>
        <w:ind w:left="0"/>
        <w:jc w:val="left"/>
      </w:pPr>
      <w:r>
        <w:rPr>
          <w:rFonts w:ascii="Times New Roman"/>
          <w:b/>
          <w:i w:val="false"/>
          <w:color w:val="000000"/>
        </w:rPr>
        <w:t xml:space="preserve"> Шартты белгілер:</w:t>
      </w:r>
    </w:p>
    <w:bookmarkEnd w:id="949"/>
    <w:bookmarkStart w:name="z1011"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