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4f869" w14:textId="cb4f86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Шығыс Қазақстан облысында ортақ су пайдалану ережелерін белгілеу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облыстық мәслихатының 2017 жылғы 6 қазандағы № 14/156-VI шешімі. Шығыс Қазақстан облысының Әділет департаментінде 2017 жылғы 30 қазанда № 5262 болып тіркелді. Күші жойылды - Шығыс Қазақстан облыстық мәслихатының 2025 жылғы 18 қарашадағы № 25/203-VIII шешімімен</w:t>
      </w:r>
    </w:p>
    <w:p>
      <w:pPr>
        <w:spacing w:after="0"/>
        <w:ind w:left="0"/>
        <w:jc w:val="both"/>
      </w:pPr>
      <w:r>
        <w:rPr>
          <w:rFonts w:ascii="Times New Roman"/>
          <w:b w:val="false"/>
          <w:i w:val="false"/>
          <w:color w:val="ff0000"/>
          <w:sz w:val="28"/>
        </w:rPr>
        <w:t xml:space="preserve">
      Ескерту. Күші жойылды - Шығыс Қазақстан облыстық мәслихатының 18.11.2025 </w:t>
      </w:r>
      <w:r>
        <w:rPr>
          <w:rFonts w:ascii="Times New Roman"/>
          <w:b w:val="false"/>
          <w:i w:val="false"/>
          <w:color w:val="ff0000"/>
          <w:sz w:val="28"/>
        </w:rPr>
        <w:t>№ 25/203-VIII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ЗҚАИ-ның ескертпесі.</w:t>
      </w:r>
    </w:p>
    <w:p>
      <w:pPr>
        <w:spacing w:after="0"/>
        <w:ind w:left="0"/>
        <w:jc w:val="both"/>
      </w:pPr>
      <w:r>
        <w:rPr>
          <w:rFonts w:ascii="Times New Roman"/>
          <w:b w:val="false"/>
          <w:i w:val="false"/>
          <w:color w:val="000000"/>
          <w:sz w:val="28"/>
        </w:rPr>
        <w:t>
      Құжаттың мәтінінде түпнұсқаның пунктуациясы мен орфографиясы сақталған.</w:t>
      </w:r>
    </w:p>
    <w:bookmarkStart w:name="z1" w:id="0"/>
    <w:p>
      <w:pPr>
        <w:spacing w:after="0"/>
        <w:ind w:left="0"/>
        <w:jc w:val="both"/>
      </w:pPr>
      <w:r>
        <w:rPr>
          <w:rFonts w:ascii="Times New Roman"/>
          <w:b w:val="false"/>
          <w:i w:val="false"/>
          <w:color w:val="000000"/>
          <w:sz w:val="28"/>
        </w:rPr>
        <w:t xml:space="preserve">
      Қазақстан Республикасының 2003 жылғы 9 шілдедегі Су кодексінің </w:t>
      </w:r>
      <w:r>
        <w:rPr>
          <w:rFonts w:ascii="Times New Roman"/>
          <w:b w:val="false"/>
          <w:i w:val="false"/>
          <w:color w:val="000000"/>
          <w:sz w:val="28"/>
        </w:rPr>
        <w:t>38-бабының</w:t>
      </w:r>
      <w:r>
        <w:rPr>
          <w:rFonts w:ascii="Times New Roman"/>
          <w:b w:val="false"/>
          <w:i w:val="false"/>
          <w:color w:val="000000"/>
          <w:sz w:val="28"/>
        </w:rPr>
        <w:t xml:space="preserve"> 1) тармақшасына, </w:t>
      </w:r>
      <w:r>
        <w:rPr>
          <w:rFonts w:ascii="Times New Roman"/>
          <w:b w:val="false"/>
          <w:i w:val="false"/>
          <w:color w:val="000000"/>
          <w:sz w:val="28"/>
        </w:rPr>
        <w:t>65-бабының</w:t>
      </w:r>
      <w:r>
        <w:rPr>
          <w:rFonts w:ascii="Times New Roman"/>
          <w:b w:val="false"/>
          <w:i w:val="false"/>
          <w:color w:val="000000"/>
          <w:sz w:val="28"/>
        </w:rPr>
        <w:t xml:space="preserve"> 4-тармағына, "Ортақ су пайдаланудың үлгілік қағидаларын бекіту туралы" Қазақстан Республикасы Ауыл шаруашылығы министрінің 2015 жылғы 20 наурыздағы № 19-1/252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тіркелген № 11434), Шығыс Қазақстан облыстық мәслихаты </w:t>
      </w:r>
      <w:r>
        <w:rPr>
          <w:rFonts w:ascii="Times New Roman"/>
          <w:b/>
          <w:i w:val="false"/>
          <w:color w:val="000000"/>
          <w:sz w:val="28"/>
        </w:rPr>
        <w:t>ШЕШТІ</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Қоса беріліп отырған Шығыс Қазақстан облысында ортақ су пайдалану </w:t>
      </w:r>
      <w:r>
        <w:rPr>
          <w:rFonts w:ascii="Times New Roman"/>
          <w:b w:val="false"/>
          <w:i w:val="false"/>
          <w:color w:val="000000"/>
          <w:sz w:val="28"/>
        </w:rPr>
        <w:t>ережелері</w:t>
      </w:r>
      <w:r>
        <w:rPr>
          <w:rFonts w:ascii="Times New Roman"/>
          <w:b w:val="false"/>
          <w:i w:val="false"/>
          <w:color w:val="000000"/>
          <w:sz w:val="28"/>
        </w:rPr>
        <w:t xml:space="preserve"> белгіленсін.</w:t>
      </w:r>
    </w:p>
    <w:bookmarkEnd w:id="1"/>
    <w:bookmarkStart w:name="z3"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Сессия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Анчугин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Шығыс Қазақстан облыстық </w:t>
            </w:r>
          </w:p>
          <w:p>
            <w:pPr>
              <w:spacing w:after="20"/>
              <w:ind w:left="20"/>
              <w:jc w:val="both"/>
            </w:pPr>
          </w:p>
          <w:p>
            <w:pPr>
              <w:spacing w:after="20"/>
              <w:ind w:left="20"/>
              <w:jc w:val="both"/>
            </w:pPr>
            <w:r>
              <w:rPr>
                <w:rFonts w:ascii="Times New Roman"/>
                <w:b w:val="false"/>
                <w:i/>
                <w:color w:val="000000"/>
                <w:sz w:val="20"/>
              </w:rPr>
              <w:t xml:space="preserve">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Головатюк</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i/>
                <w:color w:val="000000"/>
                <w:sz w:val="20"/>
              </w:rPr>
              <w:t>"КЕЛІСІЛДІ"</w:t>
            </w:r>
          </w:p>
          <w:p>
            <w:pPr>
              <w:spacing w:after="20"/>
              <w:ind w:left="20"/>
              <w:jc w:val="both"/>
            </w:pP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Денсаулық сақтау министрлігі</w:t>
            </w:r>
          </w:p>
          <w:p>
            <w:pPr>
              <w:spacing w:after="20"/>
              <w:ind w:left="20"/>
              <w:jc w:val="both"/>
            </w:pPr>
            <w:r>
              <w:rPr>
                <w:rFonts w:ascii="Times New Roman"/>
                <w:b w:val="false"/>
                <w:i/>
                <w:color w:val="000000"/>
                <w:sz w:val="20"/>
              </w:rPr>
              <w:t>Қоғамдық денсаулық сақтау комитетінің</w:t>
            </w:r>
          </w:p>
          <w:p>
            <w:pPr>
              <w:spacing w:after="20"/>
              <w:ind w:left="20"/>
              <w:jc w:val="both"/>
            </w:pPr>
            <w:r>
              <w:rPr>
                <w:rFonts w:ascii="Times New Roman"/>
                <w:b w:val="false"/>
                <w:i/>
                <w:color w:val="000000"/>
                <w:sz w:val="20"/>
              </w:rPr>
              <w:t xml:space="preserve">Шығыс Қазақстан облысы </w:t>
            </w:r>
          </w:p>
          <w:p>
            <w:pPr>
              <w:spacing w:after="20"/>
              <w:ind w:left="20"/>
              <w:jc w:val="both"/>
            </w:pPr>
            <w:r>
              <w:rPr>
                <w:rFonts w:ascii="Times New Roman"/>
                <w:b w:val="false"/>
                <w:i/>
                <w:color w:val="000000"/>
                <w:sz w:val="20"/>
              </w:rPr>
              <w:t xml:space="preserve">қоғамдық денсаулық сақтау </w:t>
            </w:r>
          </w:p>
          <w:p>
            <w:pPr>
              <w:spacing w:after="0"/>
              <w:ind w:left="0"/>
              <w:jc w:val="left"/>
            </w:pPr>
          </w:p>
          <w:p>
            <w:pPr>
              <w:spacing w:after="20"/>
              <w:ind w:left="20"/>
              <w:jc w:val="both"/>
            </w:pPr>
            <w:r>
              <w:rPr>
                <w:rFonts w:ascii="Times New Roman"/>
                <w:b w:val="false"/>
                <w:i/>
                <w:color w:val="000000"/>
                <w:sz w:val="20"/>
              </w:rPr>
              <w:t xml:space="preserve">департаментінің басшысы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______________ </w:t>
            </w:r>
          </w:p>
          <w:p>
            <w:pPr>
              <w:spacing w:after="20"/>
              <w:ind w:left="20"/>
              <w:jc w:val="both"/>
            </w:pPr>
          </w:p>
          <w:p>
            <w:pPr>
              <w:spacing w:after="20"/>
              <w:ind w:left="20"/>
              <w:jc w:val="both"/>
            </w:pPr>
            <w:r>
              <w:rPr>
                <w:rFonts w:ascii="Times New Roman"/>
                <w:b/>
                <w:i/>
                <w:color w:val="000000"/>
                <w:sz w:val="20"/>
              </w:rPr>
              <w:t xml:space="preserve">2017 жылғы " </w:t>
            </w:r>
            <w:r>
              <w:rPr>
                <w:rFonts w:ascii="Times New Roman"/>
                <w:b w:val="false"/>
                <w:i/>
                <w:color w:val="000000"/>
                <w:sz w:val="20"/>
                <w:u w:val="single"/>
              </w:rPr>
              <w:t>17</w:t>
            </w:r>
            <w:r>
              <w:rPr>
                <w:rFonts w:ascii="Times New Roman"/>
                <w:b/>
                <w:i/>
                <w:color w:val="000000"/>
                <w:sz w:val="20"/>
              </w:rPr>
              <w:t xml:space="preserve"> "  </w:t>
            </w:r>
            <w:r>
              <w:rPr>
                <w:rFonts w:ascii="Times New Roman"/>
                <w:b w:val="false"/>
                <w:i/>
                <w:color w:val="000000"/>
                <w:sz w:val="20"/>
                <w:u w:val="single"/>
              </w:rPr>
              <w:t>10</w:t>
            </w:r>
            <w:r>
              <w:rPr>
                <w:rFonts w:ascii="Times New Roman"/>
                <w:b w:val="false"/>
                <w:i/>
                <w:color w:val="000000"/>
                <w:sz w:val="20"/>
              </w:rPr>
              <w:t xml:space="preserve">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Сүлейменов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облыстық </w:t>
            </w:r>
            <w:r>
              <w:br/>
            </w:r>
            <w:r>
              <w:rPr>
                <w:rFonts w:ascii="Times New Roman"/>
                <w:b w:val="false"/>
                <w:i w:val="false"/>
                <w:color w:val="000000"/>
                <w:sz w:val="20"/>
              </w:rPr>
              <w:t xml:space="preserve">мәслихатының </w:t>
            </w:r>
            <w:r>
              <w:br/>
            </w:r>
            <w:r>
              <w:rPr>
                <w:rFonts w:ascii="Times New Roman"/>
                <w:b w:val="false"/>
                <w:i w:val="false"/>
                <w:color w:val="000000"/>
                <w:sz w:val="20"/>
              </w:rPr>
              <w:t xml:space="preserve">2017 жылғы 6 қазандағы </w:t>
            </w:r>
            <w:r>
              <w:br/>
            </w:r>
            <w:r>
              <w:rPr>
                <w:rFonts w:ascii="Times New Roman"/>
                <w:b w:val="false"/>
                <w:i w:val="false"/>
                <w:color w:val="000000"/>
                <w:sz w:val="20"/>
              </w:rPr>
              <w:t xml:space="preserve">№ 14/156-VІ шешімімен </w:t>
            </w:r>
            <w:r>
              <w:br/>
            </w:r>
            <w:r>
              <w:rPr>
                <w:rFonts w:ascii="Times New Roman"/>
                <w:b w:val="false"/>
                <w:i w:val="false"/>
                <w:color w:val="000000"/>
                <w:sz w:val="20"/>
              </w:rPr>
              <w:t>бекітілді</w:t>
            </w:r>
          </w:p>
        </w:tc>
      </w:tr>
    </w:tbl>
    <w:bookmarkStart w:name="z7" w:id="3"/>
    <w:p>
      <w:pPr>
        <w:spacing w:after="0"/>
        <w:ind w:left="0"/>
        <w:jc w:val="left"/>
      </w:pPr>
      <w:r>
        <w:rPr>
          <w:rFonts w:ascii="Times New Roman"/>
          <w:b/>
          <w:i w:val="false"/>
          <w:color w:val="000000"/>
        </w:rPr>
        <w:t xml:space="preserve"> Шығыс Қазақстан облысында ортақ су пайдалану ережелері</w:t>
      </w:r>
    </w:p>
    <w:bookmarkEnd w:id="3"/>
    <w:bookmarkStart w:name="z8" w:id="4"/>
    <w:p>
      <w:pPr>
        <w:spacing w:after="0"/>
        <w:ind w:left="0"/>
        <w:jc w:val="both"/>
      </w:pPr>
      <w:r>
        <w:rPr>
          <w:rFonts w:ascii="Times New Roman"/>
          <w:b w:val="false"/>
          <w:i w:val="false"/>
          <w:color w:val="000000"/>
          <w:sz w:val="28"/>
        </w:rPr>
        <w:t xml:space="preserve">
      1. Шығыс Қазақстан облысында ортақ су пайдаланудың осы ережелері (бұдан әрі – ережелер) Қазақстан Республикасының 2003 жылғы 9 шілдедегі Су кодексінің (бұдан әрі - Кодекс) </w:t>
      </w:r>
      <w:r>
        <w:rPr>
          <w:rFonts w:ascii="Times New Roman"/>
          <w:b w:val="false"/>
          <w:i w:val="false"/>
          <w:color w:val="000000"/>
          <w:sz w:val="28"/>
        </w:rPr>
        <w:t>38-бабының</w:t>
      </w:r>
      <w:r>
        <w:rPr>
          <w:rFonts w:ascii="Times New Roman"/>
          <w:b w:val="false"/>
          <w:i w:val="false"/>
          <w:color w:val="000000"/>
          <w:sz w:val="28"/>
        </w:rPr>
        <w:t xml:space="preserve"> 1) тармақшасына, </w:t>
      </w:r>
      <w:r>
        <w:rPr>
          <w:rFonts w:ascii="Times New Roman"/>
          <w:b w:val="false"/>
          <w:i w:val="false"/>
          <w:color w:val="000000"/>
          <w:sz w:val="28"/>
        </w:rPr>
        <w:t>65-бабының</w:t>
      </w:r>
      <w:r>
        <w:rPr>
          <w:rFonts w:ascii="Times New Roman"/>
          <w:b w:val="false"/>
          <w:i w:val="false"/>
          <w:color w:val="000000"/>
          <w:sz w:val="28"/>
        </w:rPr>
        <w:t xml:space="preserve"> 4-тармағына, Қазақстан Республикасы Ауыл шаруашылығы министрінің 2015 жылғы 20 наурыздағы № 19-1/252 </w:t>
      </w:r>
      <w:r>
        <w:rPr>
          <w:rFonts w:ascii="Times New Roman"/>
          <w:b w:val="false"/>
          <w:i w:val="false"/>
          <w:color w:val="000000"/>
          <w:sz w:val="28"/>
        </w:rPr>
        <w:t>бұйрығымен</w:t>
      </w:r>
      <w:r>
        <w:rPr>
          <w:rFonts w:ascii="Times New Roman"/>
          <w:b w:val="false"/>
          <w:i w:val="false"/>
          <w:color w:val="000000"/>
          <w:sz w:val="28"/>
        </w:rPr>
        <w:t xml:space="preserve"> бекітілген Ортақ су пайдаланудың үлгілік қағидаларына сәйкес (Нормативтік құқықтық актілерді мемлекеттік тіркеу тізілімінде тіркелген № 11434) әзірленді және Шығыс Қазақстан облысында ортақ су пайдалану тәртібін айқындайды.</w:t>
      </w:r>
    </w:p>
    <w:bookmarkEnd w:id="4"/>
    <w:bookmarkStart w:name="z9" w:id="5"/>
    <w:p>
      <w:pPr>
        <w:spacing w:after="0"/>
        <w:ind w:left="0"/>
        <w:jc w:val="both"/>
      </w:pPr>
      <w:r>
        <w:rPr>
          <w:rFonts w:ascii="Times New Roman"/>
          <w:b w:val="false"/>
          <w:i w:val="false"/>
          <w:color w:val="000000"/>
          <w:sz w:val="28"/>
        </w:rPr>
        <w:t>
      2. Ортақ су пайдалану халықтың мұқтаждарын қанағаттандыру үшiн су объектiлерi жекелеген жеке немесе заңды тұлғаларға бекiтiлiп берiлмей және судың жай-күйiне әсер ететiн құрылыстар немесе техникалық құрылғылар қолданылмай жүзеге асырылады.</w:t>
      </w:r>
    </w:p>
    <w:bookmarkEnd w:id="5"/>
    <w:bookmarkStart w:name="z10" w:id="6"/>
    <w:p>
      <w:pPr>
        <w:spacing w:after="0"/>
        <w:ind w:left="0"/>
        <w:jc w:val="both"/>
      </w:pPr>
      <w:r>
        <w:rPr>
          <w:rFonts w:ascii="Times New Roman"/>
          <w:b w:val="false"/>
          <w:i w:val="false"/>
          <w:color w:val="000000"/>
          <w:sz w:val="28"/>
        </w:rPr>
        <w:t>
      3. Ортақ су пайдалануды жүзеге асыру үшін арнайы рұқсат талап етілмейді.</w:t>
      </w:r>
    </w:p>
    <w:bookmarkEnd w:id="6"/>
    <w:bookmarkStart w:name="z11" w:id="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Кодексте</w:t>
      </w:r>
      <w:r>
        <w:rPr>
          <w:rFonts w:ascii="Times New Roman"/>
          <w:b w:val="false"/>
          <w:i w:val="false"/>
          <w:color w:val="000000"/>
          <w:sz w:val="28"/>
        </w:rPr>
        <w:t xml:space="preserve"> көзделген жағдайларды қоспағанда, жеке және заңды тұлғалардың ортақ су пайдалану объектілеріне халықтың кіруін қоршаулар, күзет пункттерін, тыйым салатын белгілер орнату жолымен шектеуіне жол берілмейді.</w:t>
      </w:r>
    </w:p>
    <w:bookmarkEnd w:id="7"/>
    <w:bookmarkStart w:name="z12" w:id="8"/>
    <w:p>
      <w:pPr>
        <w:spacing w:after="0"/>
        <w:ind w:left="0"/>
        <w:jc w:val="both"/>
      </w:pPr>
      <w:r>
        <w:rPr>
          <w:rFonts w:ascii="Times New Roman"/>
          <w:b w:val="false"/>
          <w:i w:val="false"/>
          <w:color w:val="000000"/>
          <w:sz w:val="28"/>
        </w:rPr>
        <w:t>
      5. Экологиялық, техникалық және халықтың санитариялық-эпидемиологиялық қауiпсiздiгi мақсатында ортақ су пайдалану шектелуi немесе оған тыйым салынуы мүмкiн.</w:t>
      </w:r>
    </w:p>
    <w:bookmarkEnd w:id="8"/>
    <w:bookmarkStart w:name="z13" w:id="9"/>
    <w:p>
      <w:pPr>
        <w:spacing w:after="0"/>
        <w:ind w:left="0"/>
        <w:jc w:val="both"/>
      </w:pPr>
      <w:r>
        <w:rPr>
          <w:rFonts w:ascii="Times New Roman"/>
          <w:b w:val="false"/>
          <w:i w:val="false"/>
          <w:color w:val="000000"/>
          <w:sz w:val="28"/>
        </w:rPr>
        <w:t>
      6. Ортақ су пайдалануға:</w:t>
      </w:r>
    </w:p>
    <w:bookmarkEnd w:id="9"/>
    <w:bookmarkStart w:name="z14" w:id="10"/>
    <w:p>
      <w:pPr>
        <w:spacing w:after="0"/>
        <w:ind w:left="0"/>
        <w:jc w:val="both"/>
      </w:pPr>
      <w:r>
        <w:rPr>
          <w:rFonts w:ascii="Times New Roman"/>
          <w:b w:val="false"/>
          <w:i w:val="false"/>
          <w:color w:val="000000"/>
          <w:sz w:val="28"/>
        </w:rPr>
        <w:t>
      1) шаруашылық-ауыз су мақсаттарын қанағаттандыру үшін;</w:t>
      </w:r>
    </w:p>
    <w:bookmarkEnd w:id="10"/>
    <w:bookmarkStart w:name="z15" w:id="11"/>
    <w:p>
      <w:pPr>
        <w:spacing w:after="0"/>
        <w:ind w:left="0"/>
        <w:jc w:val="both"/>
      </w:pPr>
      <w:r>
        <w:rPr>
          <w:rFonts w:ascii="Times New Roman"/>
          <w:b w:val="false"/>
          <w:i w:val="false"/>
          <w:color w:val="000000"/>
          <w:sz w:val="28"/>
        </w:rPr>
        <w:t>
      2) ықтимал сел қаупі бар су объектілерін қоспағанда, рекреациялық мақсаттарда;</w:t>
      </w:r>
    </w:p>
    <w:bookmarkEnd w:id="11"/>
    <w:bookmarkStart w:name="z16" w:id="12"/>
    <w:p>
      <w:pPr>
        <w:spacing w:after="0"/>
        <w:ind w:left="0"/>
        <w:jc w:val="both"/>
      </w:pPr>
      <w:r>
        <w:rPr>
          <w:rFonts w:ascii="Times New Roman"/>
          <w:b w:val="false"/>
          <w:i w:val="false"/>
          <w:color w:val="000000"/>
          <w:sz w:val="28"/>
        </w:rPr>
        <w:t>
      3) кеме қатынасы және шағын кемелерді пайдалану үшін;</w:t>
      </w:r>
    </w:p>
    <w:bookmarkEnd w:id="12"/>
    <w:bookmarkStart w:name="z17" w:id="13"/>
    <w:p>
      <w:pPr>
        <w:spacing w:after="0"/>
        <w:ind w:left="0"/>
        <w:jc w:val="both"/>
      </w:pPr>
      <w:r>
        <w:rPr>
          <w:rFonts w:ascii="Times New Roman"/>
          <w:b w:val="false"/>
          <w:i w:val="false"/>
          <w:color w:val="000000"/>
          <w:sz w:val="28"/>
        </w:rPr>
        <w:t>
      4) мал суару үшін су объектілерін пайдалану жатады.</w:t>
      </w:r>
    </w:p>
    <w:bookmarkEnd w:id="13"/>
    <w:bookmarkStart w:name="z18" w:id="14"/>
    <w:p>
      <w:pPr>
        <w:spacing w:after="0"/>
        <w:ind w:left="0"/>
        <w:jc w:val="both"/>
      </w:pPr>
      <w:r>
        <w:rPr>
          <w:rFonts w:ascii="Times New Roman"/>
          <w:b w:val="false"/>
          <w:i w:val="false"/>
          <w:color w:val="000000"/>
          <w:sz w:val="28"/>
        </w:rPr>
        <w:t>
      7. Шаруашылық-ауыз су мақсаттарын қанағаттандыру үшін жер үсті су көздерінен су алу судың жай-күйiне әсер ететiн құрылыстар немесе техникалық құрылғылар қолданылмай жүзеге асырылады.</w:t>
      </w:r>
    </w:p>
    <w:bookmarkEnd w:id="14"/>
    <w:bookmarkStart w:name="z19" w:id="15"/>
    <w:p>
      <w:pPr>
        <w:spacing w:after="0"/>
        <w:ind w:left="0"/>
        <w:jc w:val="both"/>
      </w:pPr>
      <w:r>
        <w:rPr>
          <w:rFonts w:ascii="Times New Roman"/>
          <w:b w:val="false"/>
          <w:i w:val="false"/>
          <w:color w:val="000000"/>
          <w:sz w:val="28"/>
        </w:rPr>
        <w:t>
      8. Су объектiлерi мен су шаруашылығы құрылыстарындағы көпшiлiктiң демалуына, туризм мен спортқа арналған жерлер Қазақстан Республикасы Су Кодексінің 94-бабының 2-тармағына сәйкес белгіленеді.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Шығыс Қазақстан облыстық мәслихатының 14.12.2021 </w:t>
      </w:r>
      <w:r>
        <w:rPr>
          <w:rFonts w:ascii="Times New Roman"/>
          <w:b w:val="false"/>
          <w:i w:val="false"/>
          <w:color w:val="000000"/>
          <w:sz w:val="28"/>
        </w:rPr>
        <w:t>№ 12/102-VII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0" w:id="16"/>
    <w:p>
      <w:pPr>
        <w:spacing w:after="0"/>
        <w:ind w:left="0"/>
        <w:jc w:val="both"/>
      </w:pPr>
      <w:r>
        <w:rPr>
          <w:rFonts w:ascii="Times New Roman"/>
          <w:b w:val="false"/>
          <w:i w:val="false"/>
          <w:color w:val="000000"/>
          <w:sz w:val="28"/>
        </w:rPr>
        <w:t>
      9. Кеме қатынасы санатына жатқызылған Қазақстан Республикасының жер үстi су объектiлерi, оларды осы мақсаттарға пайдалануға толық немесе iшiнара тыйым салынған не олар оқшау пайдалануға берiлген жағдайларды қоспағанда, ортақ пайдаланудағы су жолдары болып табылады.</w:t>
      </w:r>
    </w:p>
    <w:bookmarkEnd w:id="16"/>
    <w:bookmarkStart w:name="z21" w:id="17"/>
    <w:p>
      <w:pPr>
        <w:spacing w:after="0"/>
        <w:ind w:left="0"/>
        <w:jc w:val="both"/>
      </w:pPr>
      <w:r>
        <w:rPr>
          <w:rFonts w:ascii="Times New Roman"/>
          <w:b w:val="false"/>
          <w:i w:val="false"/>
          <w:color w:val="000000"/>
          <w:sz w:val="28"/>
        </w:rPr>
        <w:t xml:space="preserve">
      Су объектiлерiн кеме қатынасы санатына жатқызу тәртiбi, кеме қатынасы, әуе кемелерінің ұшуы (қонуы) үшін пайдаланылатын кеме қатынасы су жолдарының тiзбесi және оларды пайдалану қағидалары Кодекстің </w:t>
      </w:r>
      <w:r>
        <w:rPr>
          <w:rFonts w:ascii="Times New Roman"/>
          <w:b w:val="false"/>
          <w:i w:val="false"/>
          <w:color w:val="000000"/>
          <w:sz w:val="28"/>
        </w:rPr>
        <w:t>105-бабының</w:t>
      </w:r>
      <w:r>
        <w:rPr>
          <w:rFonts w:ascii="Times New Roman"/>
          <w:b w:val="false"/>
          <w:i w:val="false"/>
          <w:color w:val="000000"/>
          <w:sz w:val="28"/>
        </w:rPr>
        <w:t xml:space="preserve"> 3-тармағына сәйкес бекітілетін қағидаларға сәйкес жүзеге асырылады.</w:t>
      </w:r>
    </w:p>
    <w:bookmarkEnd w:id="17"/>
    <w:bookmarkStart w:name="z22" w:id="18"/>
    <w:p>
      <w:pPr>
        <w:spacing w:after="0"/>
        <w:ind w:left="0"/>
        <w:jc w:val="both"/>
      </w:pPr>
      <w:r>
        <w:rPr>
          <w:rFonts w:ascii="Times New Roman"/>
          <w:b w:val="false"/>
          <w:i w:val="false"/>
          <w:color w:val="000000"/>
          <w:sz w:val="28"/>
        </w:rPr>
        <w:t xml:space="preserve">
      10. Азаматтардың өмірі мен денсаулығын сақтау мақсатында, өңірдегі жағдайлардың ерекшеліктерін ескере отырып, Шығыс Қазақстан облысының аумағында орналасқан су объектілерінде шомылу, ауыз су және шаруашылық қажеттіліктерге су алу, мал суару, шағын кемелерде және басқа да жүзу құралдарында жүзу жүзеге асырылмайтын жерлер осы Ережелерге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қосымшаларға</w:t>
      </w:r>
      <w:r>
        <w:rPr>
          <w:rFonts w:ascii="Times New Roman"/>
          <w:b w:val="false"/>
          <w:i w:val="false"/>
          <w:color w:val="000000"/>
          <w:sz w:val="28"/>
        </w:rPr>
        <w:t xml:space="preserve"> сәйкес айқындалсын.</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Шығыс Қазақстан облыстық мәслихатының 14.12.2021 </w:t>
      </w:r>
      <w:r>
        <w:rPr>
          <w:rFonts w:ascii="Times New Roman"/>
          <w:b w:val="false"/>
          <w:i w:val="false"/>
          <w:color w:val="000000"/>
          <w:sz w:val="28"/>
        </w:rPr>
        <w:t>№ 12/102-VII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6" w:id="19"/>
    <w:p>
      <w:pPr>
        <w:spacing w:after="0"/>
        <w:ind w:left="0"/>
        <w:jc w:val="both"/>
      </w:pPr>
      <w:r>
        <w:rPr>
          <w:rFonts w:ascii="Times New Roman"/>
          <w:b w:val="false"/>
          <w:i w:val="false"/>
          <w:color w:val="000000"/>
          <w:sz w:val="28"/>
        </w:rPr>
        <w:t xml:space="preserve">
      11. Облыс аумағында орналасқан су объектілерінде, шағын көлемді кемелер мен басқа да суда жүретін заттардың қозғалуы Қазақстан Республикасы Инвестициялар және даму министрінің міндетін атқарушысының 2015 жылғы 27 наурыздағы № 354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11197 болып тіркелген) бекітілген Шағын көлемді кемелерді және олар тоқтауға арналған базаларды (құрылыстарды) пайдалану қағидаларына және Қазақстан Республикасы Ішкі істер министрінің 2015 жылғы 19 қаңтардағы № 34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10335 болып тіркелген) бекітілген Су айдындарындағы қауіпсіздік қағидаларына сәйкес жүзеге асырылады.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Шығыс Қазақстан облыстық мәслихатының 14.12.2021 </w:t>
      </w:r>
      <w:r>
        <w:rPr>
          <w:rFonts w:ascii="Times New Roman"/>
          <w:b w:val="false"/>
          <w:i w:val="false"/>
          <w:color w:val="000000"/>
          <w:sz w:val="28"/>
        </w:rPr>
        <w:t>№ 12/102-VII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7" w:id="20"/>
    <w:p>
      <w:pPr>
        <w:spacing w:after="0"/>
        <w:ind w:left="0"/>
        <w:jc w:val="both"/>
      </w:pPr>
      <w:r>
        <w:rPr>
          <w:rFonts w:ascii="Times New Roman"/>
          <w:b w:val="false"/>
          <w:i w:val="false"/>
          <w:color w:val="000000"/>
          <w:sz w:val="28"/>
        </w:rPr>
        <w:t>
      12. Шығыс Қазақстан облысының жергілікті атқарушы органдары тиісті аумақта орналасқан су объектілерінің, сумен жабдықтау және су бұру жүйелерінің жай-күйі туралы халықты хабардар етуді жүзеге асырады.</w:t>
      </w:r>
    </w:p>
    <w:bookmarkEnd w:id="20"/>
    <w:bookmarkStart w:name="z28" w:id="21"/>
    <w:p>
      <w:pPr>
        <w:spacing w:after="0"/>
        <w:ind w:left="0"/>
        <w:jc w:val="both"/>
      </w:pPr>
      <w:r>
        <w:rPr>
          <w:rFonts w:ascii="Times New Roman"/>
          <w:b w:val="false"/>
          <w:i w:val="false"/>
          <w:color w:val="000000"/>
          <w:sz w:val="28"/>
        </w:rPr>
        <w:t xml:space="preserve">
      13. Оқшау немесе </w:t>
      </w:r>
      <w:r>
        <w:rPr>
          <w:rFonts w:ascii="Times New Roman"/>
          <w:b w:val="false"/>
          <w:i w:val="false"/>
          <w:color w:val="000000"/>
          <w:sz w:val="28"/>
        </w:rPr>
        <w:t>бірлесіп</w:t>
      </w:r>
      <w:r>
        <w:rPr>
          <w:rFonts w:ascii="Times New Roman"/>
          <w:b w:val="false"/>
          <w:i w:val="false"/>
          <w:color w:val="000000"/>
          <w:sz w:val="28"/>
        </w:rPr>
        <w:t xml:space="preserve"> су пайдалануды жүзеге асыратын </w:t>
      </w:r>
      <w:r>
        <w:rPr>
          <w:rFonts w:ascii="Times New Roman"/>
          <w:b w:val="false"/>
          <w:i w:val="false"/>
          <w:color w:val="000000"/>
          <w:sz w:val="28"/>
        </w:rPr>
        <w:t>су пайдаланушы</w:t>
      </w:r>
      <w:r>
        <w:rPr>
          <w:rFonts w:ascii="Times New Roman"/>
          <w:b w:val="false"/>
          <w:i w:val="false"/>
          <w:color w:val="000000"/>
          <w:sz w:val="28"/>
        </w:rPr>
        <w:t xml:space="preserve">, егер Шығыс Қазақстан облыстық мәслихатының шешiмдерiнде өзгеше белгiленбесе, Кодекстің </w:t>
      </w:r>
      <w:r>
        <w:rPr>
          <w:rFonts w:ascii="Times New Roman"/>
          <w:b w:val="false"/>
          <w:i w:val="false"/>
          <w:color w:val="000000"/>
          <w:sz w:val="28"/>
        </w:rPr>
        <w:t>67-бабының</w:t>
      </w:r>
      <w:r>
        <w:rPr>
          <w:rFonts w:ascii="Times New Roman"/>
          <w:b w:val="false"/>
          <w:i w:val="false"/>
          <w:color w:val="000000"/>
          <w:sz w:val="28"/>
        </w:rPr>
        <w:t xml:space="preserve"> 3-тармағына және </w:t>
      </w:r>
      <w:r>
        <w:rPr>
          <w:rFonts w:ascii="Times New Roman"/>
          <w:b w:val="false"/>
          <w:i w:val="false"/>
          <w:color w:val="000000"/>
          <w:sz w:val="28"/>
        </w:rPr>
        <w:t>68-бабының</w:t>
      </w:r>
      <w:r>
        <w:rPr>
          <w:rFonts w:ascii="Times New Roman"/>
          <w:b w:val="false"/>
          <w:i w:val="false"/>
          <w:color w:val="000000"/>
          <w:sz w:val="28"/>
        </w:rPr>
        <w:t xml:space="preserve"> 4-тармағына сәйкес ортақ су пайдалану шарттары немесе оған тыйым салу туралы жариялайды.</w:t>
      </w:r>
    </w:p>
    <w:bookmarkEnd w:id="21"/>
    <w:bookmarkStart w:name="z29" w:id="22"/>
    <w:p>
      <w:pPr>
        <w:spacing w:after="0"/>
        <w:ind w:left="0"/>
        <w:jc w:val="both"/>
      </w:pPr>
      <w:r>
        <w:rPr>
          <w:rFonts w:ascii="Times New Roman"/>
          <w:b w:val="false"/>
          <w:i w:val="false"/>
          <w:color w:val="000000"/>
          <w:sz w:val="28"/>
        </w:rPr>
        <w:t>
      14. Ортақ су пайдаланудың шарттарын немесе оған тыйым салынатынын жариялау үшін оқшау немесе бірлесіп су пайдалануды жүзеге асыратын су пайдаланушы Шығыс Қазақстан облыстық мәслихатына ортақ су пайдаланудың шарттарын немесе оған тыйым салынатынын белгілеудің қажеттігі негізделген ұсыныс енгізеді.</w:t>
      </w:r>
    </w:p>
    <w:bookmarkEnd w:id="22"/>
    <w:bookmarkStart w:name="z30" w:id="23"/>
    <w:p>
      <w:pPr>
        <w:spacing w:after="0"/>
        <w:ind w:left="0"/>
        <w:jc w:val="both"/>
      </w:pPr>
      <w:r>
        <w:rPr>
          <w:rFonts w:ascii="Times New Roman"/>
          <w:b w:val="false"/>
          <w:i w:val="false"/>
          <w:color w:val="000000"/>
          <w:sz w:val="28"/>
        </w:rPr>
        <w:t>
      15. Шығыс Қазақстан облыстық мәслихаты мәслихаттың кезекті немесе кезектен тыс сессиясы барысында ортақ су пайдаланудың шарттарын немесе оған тыйым салынатынын белгілеу бойынша тиісті шешім қабылдайды және оны үш жұмыс күні ішінде су пайдаланушыға жолдайды.</w:t>
      </w:r>
    </w:p>
    <w:bookmarkEnd w:id="23"/>
    <w:bookmarkStart w:name="z31" w:id="24"/>
    <w:p>
      <w:pPr>
        <w:spacing w:after="0"/>
        <w:ind w:left="0"/>
        <w:jc w:val="both"/>
      </w:pPr>
      <w:r>
        <w:rPr>
          <w:rFonts w:ascii="Times New Roman"/>
          <w:b w:val="false"/>
          <w:i w:val="false"/>
          <w:color w:val="000000"/>
          <w:sz w:val="28"/>
        </w:rPr>
        <w:t>
      16. Жарияланған ортақ су пайдаланудың шарттары немесе оған салынатын тыйымдар шаруашылық-ауыз су мақсаттарын қанағаттандыру үшін ортақ су пайдалануды жүзеге асыруды шектемеуі тиіс.</w:t>
      </w:r>
    </w:p>
    <w:bookmarkEnd w:id="24"/>
    <w:bookmarkStart w:name="z32" w:id="25"/>
    <w:p>
      <w:pPr>
        <w:spacing w:after="0"/>
        <w:ind w:left="0"/>
        <w:jc w:val="both"/>
      </w:pPr>
      <w:r>
        <w:rPr>
          <w:rFonts w:ascii="Times New Roman"/>
          <w:b w:val="false"/>
          <w:i w:val="false"/>
          <w:color w:val="000000"/>
          <w:sz w:val="28"/>
        </w:rPr>
        <w:t>
      17. Су пайдаланушы Шығыс Қазақстан облыстық мәслихатынан оң шешім алғаннан кейін бұқаралық ақпарат құралдары арқылы, сондай-ақ, арнайы ақпараттық белгілер арқылы халықты шомылуға тыйым салынатыны және ортақ су пайдалануды жүзеге асырудың басқа шарттары туралы хабардар етуді қамтамасыз етеді.</w:t>
      </w:r>
    </w:p>
    <w:bookmarkEnd w:id="25"/>
    <w:bookmarkStart w:name="z33" w:id="26"/>
    <w:p>
      <w:pPr>
        <w:spacing w:after="0"/>
        <w:ind w:left="0"/>
        <w:jc w:val="both"/>
      </w:pPr>
      <w:r>
        <w:rPr>
          <w:rFonts w:ascii="Times New Roman"/>
          <w:b w:val="false"/>
          <w:i w:val="false"/>
          <w:color w:val="000000"/>
          <w:sz w:val="28"/>
        </w:rPr>
        <w:t>
      18. Ортақ су пайдалану үшін су объектілерін пайдалану кезінде жеке және заңды тұлғалар:</w:t>
      </w:r>
    </w:p>
    <w:bookmarkEnd w:id="26"/>
    <w:bookmarkStart w:name="z34" w:id="27"/>
    <w:p>
      <w:pPr>
        <w:spacing w:after="0"/>
        <w:ind w:left="0"/>
        <w:jc w:val="both"/>
      </w:pPr>
      <w:r>
        <w:rPr>
          <w:rFonts w:ascii="Times New Roman"/>
          <w:b w:val="false"/>
          <w:i w:val="false"/>
          <w:color w:val="000000"/>
          <w:sz w:val="28"/>
        </w:rPr>
        <w:t>
      1) су объектілерін ұқыпты пайдалануы;</w:t>
      </w:r>
    </w:p>
    <w:bookmarkEnd w:id="27"/>
    <w:bookmarkStart w:name="z35" w:id="28"/>
    <w:p>
      <w:pPr>
        <w:spacing w:after="0"/>
        <w:ind w:left="0"/>
        <w:jc w:val="both"/>
      </w:pPr>
      <w:r>
        <w:rPr>
          <w:rFonts w:ascii="Times New Roman"/>
          <w:b w:val="false"/>
          <w:i w:val="false"/>
          <w:color w:val="000000"/>
          <w:sz w:val="28"/>
        </w:rPr>
        <w:t>
      2) су объектілерін пайдаланудың белгіленген режимін сақтауы;</w:t>
      </w:r>
    </w:p>
    <w:bookmarkEnd w:id="28"/>
    <w:bookmarkStart w:name="z36" w:id="29"/>
    <w:p>
      <w:pPr>
        <w:spacing w:after="0"/>
        <w:ind w:left="0"/>
        <w:jc w:val="both"/>
      </w:pPr>
      <w:r>
        <w:rPr>
          <w:rFonts w:ascii="Times New Roman"/>
          <w:b w:val="false"/>
          <w:i w:val="false"/>
          <w:color w:val="000000"/>
          <w:sz w:val="28"/>
        </w:rPr>
        <w:t>
      3) су объектілерінде мәдени, спорттық және басқа да іс-шараларды өткізу кезінде қауіпсіздік шараларын сақтауы;</w:t>
      </w:r>
    </w:p>
    <w:bookmarkEnd w:id="29"/>
    <w:bookmarkStart w:name="z37" w:id="30"/>
    <w:p>
      <w:pPr>
        <w:spacing w:after="0"/>
        <w:ind w:left="0"/>
        <w:jc w:val="both"/>
      </w:pPr>
      <w:r>
        <w:rPr>
          <w:rFonts w:ascii="Times New Roman"/>
          <w:b w:val="false"/>
          <w:i w:val="false"/>
          <w:color w:val="000000"/>
          <w:sz w:val="28"/>
        </w:rPr>
        <w:t xml:space="preserve">
      4) су объектілерін және іргелес аумақтарын тиісті </w:t>
      </w:r>
      <w:r>
        <w:rPr>
          <w:rFonts w:ascii="Times New Roman"/>
          <w:b w:val="false"/>
          <w:i w:val="false"/>
          <w:color w:val="000000"/>
          <w:sz w:val="28"/>
        </w:rPr>
        <w:t>санитариялық нормаларға</w:t>
      </w:r>
      <w:r>
        <w:rPr>
          <w:rFonts w:ascii="Times New Roman"/>
          <w:b w:val="false"/>
          <w:i w:val="false"/>
          <w:color w:val="000000"/>
          <w:sz w:val="28"/>
        </w:rPr>
        <w:t xml:space="preserve"> сай ұстауға, тұрмыстық, құрылыс және басқа да қалдықтармен қоқыстауға, іргелес аумақтарды ластаудың алдын алу және жою жөніндегі іс-шараларды уақытылы жүзеге асыруы тиіс.</w:t>
      </w:r>
    </w:p>
    <w:bookmarkEnd w:id="30"/>
    <w:bookmarkStart w:name="z38" w:id="31"/>
    <w:p>
      <w:pPr>
        <w:spacing w:after="0"/>
        <w:ind w:left="0"/>
        <w:jc w:val="both"/>
      </w:pPr>
      <w:r>
        <w:rPr>
          <w:rFonts w:ascii="Times New Roman"/>
          <w:b w:val="false"/>
          <w:i w:val="false"/>
          <w:color w:val="000000"/>
          <w:sz w:val="28"/>
        </w:rPr>
        <w:t>
      19. Ортақ су пайдаланудың су объектілерін пайдалану кезінде:</w:t>
      </w:r>
    </w:p>
    <w:bookmarkEnd w:id="31"/>
    <w:bookmarkStart w:name="z39" w:id="32"/>
    <w:p>
      <w:pPr>
        <w:spacing w:after="0"/>
        <w:ind w:left="0"/>
        <w:jc w:val="both"/>
      </w:pPr>
      <w:r>
        <w:rPr>
          <w:rFonts w:ascii="Times New Roman"/>
          <w:b w:val="false"/>
          <w:i w:val="false"/>
          <w:color w:val="000000"/>
          <w:sz w:val="28"/>
        </w:rPr>
        <w:t>
      1) су объектісін ластауға және қоқыстауға;</w:t>
      </w:r>
    </w:p>
    <w:bookmarkEnd w:id="32"/>
    <w:bookmarkStart w:name="z40" w:id="33"/>
    <w:p>
      <w:pPr>
        <w:spacing w:after="0"/>
        <w:ind w:left="0"/>
        <w:jc w:val="both"/>
      </w:pPr>
      <w:r>
        <w:rPr>
          <w:rFonts w:ascii="Times New Roman"/>
          <w:b w:val="false"/>
          <w:i w:val="false"/>
          <w:color w:val="000000"/>
          <w:sz w:val="28"/>
        </w:rPr>
        <w:t>
      2) шомылуға арналған орындарда киім жууға және жануарларды шомылдыруға;</w:t>
      </w:r>
    </w:p>
    <w:bookmarkEnd w:id="33"/>
    <w:bookmarkStart w:name="z41" w:id="34"/>
    <w:p>
      <w:pPr>
        <w:spacing w:after="0"/>
        <w:ind w:left="0"/>
        <w:jc w:val="both"/>
      </w:pPr>
      <w:r>
        <w:rPr>
          <w:rFonts w:ascii="Times New Roman"/>
          <w:b w:val="false"/>
          <w:i w:val="false"/>
          <w:color w:val="000000"/>
          <w:sz w:val="28"/>
        </w:rPr>
        <w:t>
      3) ескерту немесе тыйым салу жазулары бар арнайы ақпараттық белгілер қойылмаған орындарда шомылуға;</w:t>
      </w:r>
    </w:p>
    <w:bookmarkEnd w:id="34"/>
    <w:bookmarkStart w:name="z42" w:id="35"/>
    <w:p>
      <w:pPr>
        <w:spacing w:after="0"/>
        <w:ind w:left="0"/>
        <w:jc w:val="both"/>
      </w:pPr>
      <w:r>
        <w:rPr>
          <w:rFonts w:ascii="Times New Roman"/>
          <w:b w:val="false"/>
          <w:i w:val="false"/>
          <w:color w:val="000000"/>
          <w:sz w:val="28"/>
        </w:rPr>
        <w:t>
      4) арнайы ақпараттық белгілерді өз еркімен алып тастауға, бұзуға және жоюға;</w:t>
      </w:r>
    </w:p>
    <w:bookmarkEnd w:id="35"/>
    <w:bookmarkStart w:name="z43" w:id="36"/>
    <w:p>
      <w:pPr>
        <w:spacing w:after="0"/>
        <w:ind w:left="0"/>
        <w:jc w:val="both"/>
      </w:pPr>
      <w:r>
        <w:rPr>
          <w:rFonts w:ascii="Times New Roman"/>
          <w:b w:val="false"/>
          <w:i w:val="false"/>
          <w:color w:val="000000"/>
          <w:sz w:val="28"/>
        </w:rPr>
        <w:t>
      5) аумақта жанар-жағар май материалдарын сақтауға;</w:t>
      </w:r>
    </w:p>
    <w:bookmarkEnd w:id="36"/>
    <w:bookmarkStart w:name="z44" w:id="37"/>
    <w:p>
      <w:pPr>
        <w:spacing w:after="0"/>
        <w:ind w:left="0"/>
        <w:jc w:val="both"/>
      </w:pPr>
      <w:r>
        <w:rPr>
          <w:rFonts w:ascii="Times New Roman"/>
          <w:b w:val="false"/>
          <w:i w:val="false"/>
          <w:color w:val="000000"/>
          <w:sz w:val="28"/>
        </w:rPr>
        <w:t>
      6) көлікке жанар май құюды, жууды және жөндеуді жүзеге асыруға;</w:t>
      </w:r>
    </w:p>
    <w:bookmarkEnd w:id="37"/>
    <w:bookmarkStart w:name="z45" w:id="38"/>
    <w:p>
      <w:pPr>
        <w:spacing w:after="0"/>
        <w:ind w:left="0"/>
        <w:jc w:val="both"/>
      </w:pPr>
      <w:r>
        <w:rPr>
          <w:rFonts w:ascii="Times New Roman"/>
          <w:b w:val="false"/>
          <w:i w:val="false"/>
          <w:color w:val="000000"/>
          <w:sz w:val="28"/>
        </w:rPr>
        <w:t>
      7) су объектілерінде және оларға тікелей жақын жерде кәмелетке толмаған балаларды үлкендердің қарауынсыз тастауға жол берілмейді.</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Шығыс Қазақстан облысы</w:t>
            </w:r>
            <w:r>
              <w:br/>
            </w:r>
            <w:r>
              <w:rPr>
                <w:rFonts w:ascii="Times New Roman"/>
                <w:b w:val="false"/>
                <w:i w:val="false"/>
                <w:color w:val="000000"/>
                <w:sz w:val="20"/>
              </w:rPr>
              <w:t xml:space="preserve">ортақ су пайдалану </w:t>
            </w:r>
            <w:r>
              <w:br/>
            </w:r>
            <w:r>
              <w:rPr>
                <w:rFonts w:ascii="Times New Roman"/>
                <w:b w:val="false"/>
                <w:i w:val="false"/>
                <w:color w:val="000000"/>
                <w:sz w:val="20"/>
              </w:rPr>
              <w:t>ережелеріне 1-қосымша</w:t>
            </w:r>
          </w:p>
        </w:tc>
      </w:tr>
    </w:tbl>
    <w:bookmarkStart w:name="z46" w:id="39"/>
    <w:p>
      <w:pPr>
        <w:spacing w:after="0"/>
        <w:ind w:left="0"/>
        <w:jc w:val="left"/>
      </w:pPr>
      <w:r>
        <w:rPr>
          <w:rFonts w:ascii="Times New Roman"/>
          <w:b/>
          <w:i w:val="false"/>
          <w:color w:val="000000"/>
        </w:rPr>
        <w:t xml:space="preserve"> Шығыс Қазақстан облысының аумағында орналасқан су объектілерінде шомылу, ауыз су және тұрмыстық қажеттіліктерге су алу, мал суару жүзеге асырылмайтын жерлер</w:t>
      </w:r>
    </w:p>
    <w:bookmarkEnd w:id="39"/>
    <w:p>
      <w:pPr>
        <w:spacing w:after="0"/>
        <w:ind w:left="0"/>
        <w:jc w:val="both"/>
      </w:pPr>
      <w:r>
        <w:rPr>
          <w:rFonts w:ascii="Times New Roman"/>
          <w:b w:val="false"/>
          <w:i w:val="false"/>
          <w:color w:val="ff0000"/>
          <w:sz w:val="28"/>
        </w:rPr>
        <w:t xml:space="preserve">
      Ескерту. 1 - қосымша жаңа редакцияда - Шығыс Қазақстан облыстық мәслихатының 31.05.2023 </w:t>
      </w:r>
      <w:r>
        <w:rPr>
          <w:rFonts w:ascii="Times New Roman"/>
          <w:b w:val="false"/>
          <w:i w:val="false"/>
          <w:color w:val="ff0000"/>
          <w:sz w:val="28"/>
        </w:rPr>
        <w:t>№ 3/25-VIII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объектісінің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объектісінің орналасқан жері (мекен-жайы, координаттары)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 "Урал" саяжайлар қоғамдары ауданында (49</w:t>
            </w:r>
            <w:r>
              <w:rPr>
                <w:rFonts w:ascii="Times New Roman"/>
                <w:b w:val="false"/>
                <w:i w:val="false"/>
                <w:color w:val="000000"/>
                <w:vertAlign w:val="superscript"/>
              </w:rPr>
              <w:t>0</w:t>
            </w:r>
            <w:r>
              <w:rPr>
                <w:rFonts w:ascii="Times New Roman"/>
                <w:b w:val="false"/>
                <w:i w:val="false"/>
                <w:color w:val="000000"/>
                <w:sz w:val="20"/>
              </w:rPr>
              <w:t>58</w:t>
            </w:r>
            <w:r>
              <w:rPr>
                <w:rFonts w:ascii="Times New Roman"/>
                <w:b w:val="false"/>
                <w:i w:val="false"/>
                <w:color w:val="000000"/>
                <w:vertAlign w:val="superscript"/>
              </w:rPr>
              <w:t xml:space="preserve">′ </w:t>
            </w:r>
            <w:r>
              <w:rPr>
                <w:rFonts w:ascii="Times New Roman"/>
                <w:b w:val="false"/>
                <w:i w:val="false"/>
                <w:color w:val="000000"/>
                <w:sz w:val="20"/>
              </w:rPr>
              <w:t>20.20</w:t>
            </w:r>
            <w:r>
              <w:rPr>
                <w:rFonts w:ascii="Times New Roman"/>
                <w:b w:val="false"/>
                <w:i w:val="false"/>
                <w:color w:val="000000"/>
                <w:vertAlign w:val="superscript"/>
              </w:rPr>
              <w:t>′′</w:t>
            </w:r>
            <w:r>
              <w:rPr>
                <w:rFonts w:ascii="Times New Roman"/>
                <w:b w:val="false"/>
                <w:i w:val="false"/>
                <w:color w:val="000000"/>
                <w:sz w:val="20"/>
              </w:rPr>
              <w:t>С;82</w:t>
            </w:r>
            <w:r>
              <w:rPr>
                <w:rFonts w:ascii="Times New Roman"/>
                <w:b w:val="false"/>
                <w:i w:val="false"/>
                <w:color w:val="000000"/>
                <w:vertAlign w:val="superscript"/>
              </w:rPr>
              <w:t>0</w:t>
            </w:r>
            <w:r>
              <w:rPr>
                <w:rFonts w:ascii="Times New Roman"/>
                <w:b w:val="false"/>
                <w:i w:val="false"/>
                <w:color w:val="000000"/>
                <w:sz w:val="20"/>
              </w:rPr>
              <w:t>31</w:t>
            </w:r>
            <w:r>
              <w:rPr>
                <w:rFonts w:ascii="Times New Roman"/>
                <w:b w:val="false"/>
                <w:i w:val="false"/>
                <w:color w:val="000000"/>
                <w:vertAlign w:val="superscript"/>
              </w:rPr>
              <w:t>′</w:t>
            </w:r>
            <w:r>
              <w:rPr>
                <w:rFonts w:ascii="Times New Roman"/>
                <w:b w:val="false"/>
                <w:i w:val="false"/>
                <w:color w:val="000000"/>
                <w:sz w:val="20"/>
              </w:rPr>
              <w:t>51.62</w:t>
            </w:r>
            <w:r>
              <w:rPr>
                <w:rFonts w:ascii="Times New Roman"/>
                <w:b w:val="false"/>
                <w:i w:val="false"/>
                <w:color w:val="000000"/>
                <w:vertAlign w:val="superscript"/>
              </w:rPr>
              <w:t>′′</w:t>
            </w:r>
            <w:r>
              <w:rPr>
                <w:rFonts w:ascii="Times New Roman"/>
                <w:b w:val="false"/>
                <w:i w:val="false"/>
                <w:color w:val="000000"/>
                <w:sz w:val="20"/>
              </w:rPr>
              <w:t>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су электр станциясы ауданында (49</w:t>
            </w:r>
            <w:r>
              <w:rPr>
                <w:rFonts w:ascii="Times New Roman"/>
                <w:b w:val="false"/>
                <w:i w:val="false"/>
                <w:color w:val="000000"/>
                <w:vertAlign w:val="superscript"/>
              </w:rPr>
              <w:t>0</w:t>
            </w:r>
            <w:r>
              <w:rPr>
                <w:rFonts w:ascii="Times New Roman"/>
                <w:b w:val="false"/>
                <w:i w:val="false"/>
                <w:color w:val="000000"/>
                <w:sz w:val="20"/>
              </w:rPr>
              <w:t>54</w:t>
            </w:r>
            <w:r>
              <w:rPr>
                <w:rFonts w:ascii="Times New Roman"/>
                <w:b w:val="false"/>
                <w:i w:val="false"/>
                <w:color w:val="000000"/>
                <w:vertAlign w:val="superscript"/>
              </w:rPr>
              <w:t>′</w:t>
            </w:r>
            <w:r>
              <w:rPr>
                <w:rFonts w:ascii="Times New Roman"/>
                <w:b w:val="false"/>
                <w:i w:val="false"/>
                <w:color w:val="000000"/>
                <w:sz w:val="20"/>
              </w:rPr>
              <w:t>12.69</w:t>
            </w:r>
            <w:r>
              <w:rPr>
                <w:rFonts w:ascii="Times New Roman"/>
                <w:b w:val="false"/>
                <w:i w:val="false"/>
                <w:color w:val="000000"/>
                <w:vertAlign w:val="superscript"/>
              </w:rPr>
              <w:t>′′</w:t>
            </w:r>
            <w:r>
              <w:rPr>
                <w:rFonts w:ascii="Times New Roman"/>
                <w:b w:val="false"/>
                <w:i w:val="false"/>
                <w:color w:val="000000"/>
                <w:sz w:val="20"/>
              </w:rPr>
              <w:t>С; 82</w:t>
            </w:r>
            <w:r>
              <w:rPr>
                <w:rFonts w:ascii="Times New Roman"/>
                <w:b w:val="false"/>
                <w:i w:val="false"/>
                <w:color w:val="000000"/>
                <w:vertAlign w:val="superscript"/>
              </w:rPr>
              <w:t>0</w:t>
            </w:r>
            <w:r>
              <w:rPr>
                <w:rFonts w:ascii="Times New Roman"/>
                <w:b w:val="false"/>
                <w:i w:val="false"/>
                <w:color w:val="000000"/>
                <w:sz w:val="20"/>
              </w:rPr>
              <w:t>43</w:t>
            </w:r>
            <w:r>
              <w:rPr>
                <w:rFonts w:ascii="Times New Roman"/>
                <w:b w:val="false"/>
                <w:i w:val="false"/>
                <w:color w:val="000000"/>
                <w:vertAlign w:val="superscript"/>
              </w:rPr>
              <w:t>′</w:t>
            </w:r>
            <w:r>
              <w:rPr>
                <w:rFonts w:ascii="Times New Roman"/>
                <w:b w:val="false"/>
                <w:i w:val="false"/>
                <w:color w:val="000000"/>
                <w:sz w:val="20"/>
              </w:rPr>
              <w:t>36.79</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жағалау ауданында (49</w:t>
            </w:r>
            <w:r>
              <w:rPr>
                <w:rFonts w:ascii="Times New Roman"/>
                <w:b w:val="false"/>
                <w:i w:val="false"/>
                <w:color w:val="000000"/>
                <w:vertAlign w:val="superscript"/>
              </w:rPr>
              <w:t>0</w:t>
            </w:r>
            <w:r>
              <w:rPr>
                <w:rFonts w:ascii="Times New Roman"/>
                <w:b w:val="false"/>
                <w:i w:val="false"/>
                <w:color w:val="000000"/>
                <w:sz w:val="20"/>
              </w:rPr>
              <w:t>56</w:t>
            </w:r>
            <w:r>
              <w:rPr>
                <w:rFonts w:ascii="Times New Roman"/>
                <w:b w:val="false"/>
                <w:i w:val="false"/>
                <w:color w:val="000000"/>
                <w:vertAlign w:val="superscript"/>
              </w:rPr>
              <w:t>′</w:t>
            </w:r>
            <w:r>
              <w:rPr>
                <w:rFonts w:ascii="Times New Roman"/>
                <w:b w:val="false"/>
                <w:i w:val="false"/>
                <w:color w:val="000000"/>
                <w:sz w:val="20"/>
              </w:rPr>
              <w:t>26.32</w:t>
            </w:r>
            <w:r>
              <w:rPr>
                <w:rFonts w:ascii="Times New Roman"/>
                <w:b w:val="false"/>
                <w:i w:val="false"/>
                <w:color w:val="000000"/>
                <w:vertAlign w:val="superscript"/>
              </w:rPr>
              <w:t>′′</w:t>
            </w:r>
            <w:r>
              <w:rPr>
                <w:rFonts w:ascii="Times New Roman"/>
                <w:b w:val="false"/>
                <w:i w:val="false"/>
                <w:color w:val="000000"/>
                <w:sz w:val="20"/>
              </w:rPr>
              <w:t>С; 82</w:t>
            </w:r>
            <w:r>
              <w:rPr>
                <w:rFonts w:ascii="Times New Roman"/>
                <w:b w:val="false"/>
                <w:i w:val="false"/>
                <w:color w:val="000000"/>
                <w:vertAlign w:val="superscript"/>
              </w:rPr>
              <w:t>0</w:t>
            </w:r>
            <w:r>
              <w:rPr>
                <w:rFonts w:ascii="Times New Roman"/>
                <w:b w:val="false"/>
                <w:i w:val="false"/>
                <w:color w:val="000000"/>
                <w:sz w:val="20"/>
              </w:rPr>
              <w:t>38</w:t>
            </w:r>
            <w:r>
              <w:rPr>
                <w:rFonts w:ascii="Times New Roman"/>
                <w:b w:val="false"/>
                <w:i w:val="false"/>
                <w:color w:val="000000"/>
                <w:vertAlign w:val="superscript"/>
              </w:rPr>
              <w:t>′</w:t>
            </w:r>
            <w:r>
              <w:rPr>
                <w:rFonts w:ascii="Times New Roman"/>
                <w:b w:val="false"/>
                <w:i w:val="false"/>
                <w:color w:val="000000"/>
                <w:sz w:val="20"/>
              </w:rPr>
              <w:t>52.83</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су айдыны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Дәулет Серікбаев атындағы Шығыс Қазақстан техникалық университеті ауданында (49</w:t>
            </w:r>
            <w:r>
              <w:rPr>
                <w:rFonts w:ascii="Times New Roman"/>
                <w:b w:val="false"/>
                <w:i w:val="false"/>
                <w:color w:val="000000"/>
                <w:vertAlign w:val="superscript"/>
              </w:rPr>
              <w:t>0</w:t>
            </w:r>
            <w:r>
              <w:rPr>
                <w:rFonts w:ascii="Times New Roman"/>
                <w:b w:val="false"/>
                <w:i w:val="false"/>
                <w:color w:val="000000"/>
                <w:sz w:val="20"/>
              </w:rPr>
              <w:t>57</w:t>
            </w:r>
            <w:r>
              <w:rPr>
                <w:rFonts w:ascii="Times New Roman"/>
                <w:b w:val="false"/>
                <w:i w:val="false"/>
                <w:color w:val="000000"/>
                <w:vertAlign w:val="superscript"/>
              </w:rPr>
              <w:t>′</w:t>
            </w:r>
            <w:r>
              <w:rPr>
                <w:rFonts w:ascii="Times New Roman"/>
                <w:b w:val="false"/>
                <w:i w:val="false"/>
                <w:color w:val="000000"/>
                <w:sz w:val="20"/>
              </w:rPr>
              <w:t>18.52</w:t>
            </w:r>
            <w:r>
              <w:rPr>
                <w:rFonts w:ascii="Times New Roman"/>
                <w:b w:val="false"/>
                <w:i w:val="false"/>
                <w:color w:val="000000"/>
                <w:vertAlign w:val="superscript"/>
              </w:rPr>
              <w:t>′′</w:t>
            </w:r>
            <w:r>
              <w:rPr>
                <w:rFonts w:ascii="Times New Roman"/>
                <w:b w:val="false"/>
                <w:i w:val="false"/>
                <w:color w:val="000000"/>
                <w:sz w:val="20"/>
              </w:rPr>
              <w:t>С;82</w:t>
            </w:r>
            <w:r>
              <w:rPr>
                <w:rFonts w:ascii="Times New Roman"/>
                <w:b w:val="false"/>
                <w:i w:val="false"/>
                <w:color w:val="000000"/>
                <w:vertAlign w:val="superscript"/>
              </w:rPr>
              <w:t>0</w:t>
            </w:r>
            <w:r>
              <w:rPr>
                <w:rFonts w:ascii="Times New Roman"/>
                <w:b w:val="false"/>
                <w:i w:val="false"/>
                <w:color w:val="000000"/>
                <w:sz w:val="20"/>
              </w:rPr>
              <w:t>34</w:t>
            </w:r>
            <w:r>
              <w:rPr>
                <w:rFonts w:ascii="Times New Roman"/>
                <w:b w:val="false"/>
                <w:i w:val="false"/>
                <w:color w:val="000000"/>
                <w:vertAlign w:val="superscript"/>
              </w:rPr>
              <w:t xml:space="preserve">′ </w:t>
            </w:r>
            <w:r>
              <w:rPr>
                <w:rFonts w:ascii="Times New Roman"/>
                <w:b w:val="false"/>
                <w:i w:val="false"/>
                <w:color w:val="000000"/>
                <w:sz w:val="20"/>
              </w:rPr>
              <w:t>30.26</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су айдыны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 тас жолы ауданы (49</w:t>
            </w:r>
            <w:r>
              <w:rPr>
                <w:rFonts w:ascii="Times New Roman"/>
                <w:b w:val="false"/>
                <w:i w:val="false"/>
                <w:color w:val="000000"/>
                <w:vertAlign w:val="superscript"/>
              </w:rPr>
              <w:t>0</w:t>
            </w:r>
            <w:r>
              <w:rPr>
                <w:rFonts w:ascii="Times New Roman"/>
                <w:b w:val="false"/>
                <w:i w:val="false"/>
                <w:color w:val="000000"/>
                <w:sz w:val="20"/>
              </w:rPr>
              <w:t>55</w:t>
            </w:r>
            <w:r>
              <w:rPr>
                <w:rFonts w:ascii="Times New Roman"/>
                <w:b w:val="false"/>
                <w:i w:val="false"/>
                <w:color w:val="000000"/>
                <w:vertAlign w:val="superscript"/>
              </w:rPr>
              <w:t>′</w:t>
            </w:r>
            <w:r>
              <w:rPr>
                <w:rFonts w:ascii="Times New Roman"/>
                <w:b w:val="false"/>
                <w:i w:val="false"/>
                <w:color w:val="000000"/>
                <w:sz w:val="20"/>
              </w:rPr>
              <w:t>01.03</w:t>
            </w:r>
            <w:r>
              <w:rPr>
                <w:rFonts w:ascii="Times New Roman"/>
                <w:b w:val="false"/>
                <w:i w:val="false"/>
                <w:color w:val="000000"/>
                <w:vertAlign w:val="superscript"/>
              </w:rPr>
              <w:t>′′</w:t>
            </w:r>
            <w:r>
              <w:rPr>
                <w:rFonts w:ascii="Times New Roman"/>
                <w:b w:val="false"/>
                <w:i w:val="false"/>
                <w:color w:val="000000"/>
                <w:sz w:val="20"/>
              </w:rPr>
              <w:t>С; 82</w:t>
            </w:r>
            <w:r>
              <w:rPr>
                <w:rFonts w:ascii="Times New Roman"/>
                <w:b w:val="false"/>
                <w:i w:val="false"/>
                <w:color w:val="000000"/>
                <w:vertAlign w:val="superscript"/>
              </w:rPr>
              <w:t>0</w:t>
            </w:r>
            <w:r>
              <w:rPr>
                <w:rFonts w:ascii="Times New Roman"/>
                <w:b w:val="false"/>
                <w:i w:val="false"/>
                <w:color w:val="000000"/>
                <w:sz w:val="20"/>
              </w:rPr>
              <w:t>38</w:t>
            </w:r>
            <w:r>
              <w:rPr>
                <w:rFonts w:ascii="Times New Roman"/>
                <w:b w:val="false"/>
                <w:i w:val="false"/>
                <w:color w:val="000000"/>
                <w:vertAlign w:val="superscript"/>
              </w:rPr>
              <w:t>′</w:t>
            </w:r>
            <w:r>
              <w:rPr>
                <w:rFonts w:ascii="Times New Roman"/>
                <w:b w:val="false"/>
                <w:i w:val="false"/>
                <w:color w:val="000000"/>
                <w:sz w:val="20"/>
              </w:rPr>
              <w:t>55.02</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су айдыны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Лесхоз кенті ауданында (49</w:t>
            </w:r>
            <w:r>
              <w:rPr>
                <w:rFonts w:ascii="Times New Roman"/>
                <w:b w:val="false"/>
                <w:i w:val="false"/>
                <w:color w:val="000000"/>
                <w:vertAlign w:val="superscript"/>
              </w:rPr>
              <w:t>0</w:t>
            </w:r>
            <w:r>
              <w:rPr>
                <w:rFonts w:ascii="Times New Roman"/>
                <w:b w:val="false"/>
                <w:i w:val="false"/>
                <w:color w:val="000000"/>
                <w:sz w:val="20"/>
              </w:rPr>
              <w:t>56</w:t>
            </w:r>
            <w:r>
              <w:rPr>
                <w:rFonts w:ascii="Times New Roman"/>
                <w:b w:val="false"/>
                <w:i w:val="false"/>
                <w:color w:val="000000"/>
                <w:vertAlign w:val="superscript"/>
              </w:rPr>
              <w:t>′</w:t>
            </w:r>
            <w:r>
              <w:rPr>
                <w:rFonts w:ascii="Times New Roman"/>
                <w:b w:val="false"/>
                <w:i w:val="false"/>
                <w:color w:val="000000"/>
                <w:sz w:val="20"/>
              </w:rPr>
              <w:t>50.43</w:t>
            </w:r>
            <w:r>
              <w:rPr>
                <w:rFonts w:ascii="Times New Roman"/>
                <w:b w:val="false"/>
                <w:i w:val="false"/>
                <w:color w:val="000000"/>
                <w:vertAlign w:val="superscript"/>
              </w:rPr>
              <w:t>′′</w:t>
            </w:r>
            <w:r>
              <w:rPr>
                <w:rFonts w:ascii="Times New Roman"/>
                <w:b w:val="false"/>
                <w:i w:val="false"/>
                <w:color w:val="000000"/>
                <w:sz w:val="20"/>
              </w:rPr>
              <w:t>С; 82</w:t>
            </w:r>
            <w:r>
              <w:rPr>
                <w:rFonts w:ascii="Times New Roman"/>
                <w:b w:val="false"/>
                <w:i w:val="false"/>
                <w:color w:val="000000"/>
                <w:vertAlign w:val="superscript"/>
              </w:rPr>
              <w:t>0</w:t>
            </w:r>
            <w:r>
              <w:rPr>
                <w:rFonts w:ascii="Times New Roman"/>
                <w:b w:val="false"/>
                <w:i w:val="false"/>
                <w:color w:val="000000"/>
                <w:sz w:val="20"/>
              </w:rPr>
              <w:t>41</w:t>
            </w:r>
            <w:r>
              <w:rPr>
                <w:rFonts w:ascii="Times New Roman"/>
                <w:b w:val="false"/>
                <w:i w:val="false"/>
                <w:color w:val="000000"/>
                <w:vertAlign w:val="superscript"/>
              </w:rPr>
              <w:t>′</w:t>
            </w:r>
            <w:r>
              <w:rPr>
                <w:rFonts w:ascii="Times New Roman"/>
                <w:b w:val="false"/>
                <w:i w:val="false"/>
                <w:color w:val="000000"/>
                <w:sz w:val="20"/>
              </w:rPr>
              <w:t>55.57</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өзенінің ағысы, қазаншұңқыр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Кенсіз материалдар комбинаты ауданында (49</w:t>
            </w:r>
            <w:r>
              <w:rPr>
                <w:rFonts w:ascii="Times New Roman"/>
                <w:b w:val="false"/>
                <w:i w:val="false"/>
                <w:color w:val="000000"/>
                <w:vertAlign w:val="superscript"/>
              </w:rPr>
              <w:t>0</w:t>
            </w:r>
            <w:r>
              <w:rPr>
                <w:rFonts w:ascii="Times New Roman"/>
                <w:b w:val="false"/>
                <w:i w:val="false"/>
                <w:color w:val="000000"/>
                <w:sz w:val="20"/>
              </w:rPr>
              <w:t>59</w:t>
            </w:r>
            <w:r>
              <w:rPr>
                <w:rFonts w:ascii="Times New Roman"/>
                <w:b w:val="false"/>
                <w:i w:val="false"/>
                <w:color w:val="000000"/>
                <w:vertAlign w:val="superscript"/>
              </w:rPr>
              <w:t>′</w:t>
            </w:r>
            <w:r>
              <w:rPr>
                <w:rFonts w:ascii="Times New Roman"/>
                <w:b w:val="false"/>
                <w:i w:val="false"/>
                <w:color w:val="000000"/>
                <w:sz w:val="20"/>
              </w:rPr>
              <w:t>34.52</w:t>
            </w:r>
            <w:r>
              <w:rPr>
                <w:rFonts w:ascii="Times New Roman"/>
                <w:b w:val="false"/>
                <w:i w:val="false"/>
                <w:color w:val="000000"/>
                <w:vertAlign w:val="superscript"/>
              </w:rPr>
              <w:t>′′</w:t>
            </w:r>
            <w:r>
              <w:rPr>
                <w:rFonts w:ascii="Times New Roman"/>
                <w:b w:val="false"/>
                <w:i w:val="false"/>
                <w:color w:val="000000"/>
                <w:sz w:val="20"/>
              </w:rPr>
              <w:t>С; 82</w:t>
            </w:r>
            <w:r>
              <w:rPr>
                <w:rFonts w:ascii="Times New Roman"/>
                <w:b w:val="false"/>
                <w:i w:val="false"/>
                <w:color w:val="000000"/>
                <w:vertAlign w:val="superscript"/>
              </w:rPr>
              <w:t>0</w:t>
            </w:r>
            <w:r>
              <w:rPr>
                <w:rFonts w:ascii="Times New Roman"/>
                <w:b w:val="false"/>
                <w:i w:val="false"/>
                <w:color w:val="000000"/>
                <w:sz w:val="20"/>
              </w:rPr>
              <w:t>32</w:t>
            </w:r>
            <w:r>
              <w:rPr>
                <w:rFonts w:ascii="Times New Roman"/>
                <w:b w:val="false"/>
                <w:i w:val="false"/>
                <w:color w:val="000000"/>
                <w:vertAlign w:val="superscript"/>
              </w:rPr>
              <w:t>′</w:t>
            </w:r>
            <w:r>
              <w:rPr>
                <w:rFonts w:ascii="Times New Roman"/>
                <w:b w:val="false"/>
                <w:i w:val="false"/>
                <w:color w:val="000000"/>
                <w:sz w:val="20"/>
              </w:rPr>
              <w:t>29.26</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су айдыны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Бабкина Мельница шағын ауданында (49</w:t>
            </w:r>
            <w:r>
              <w:rPr>
                <w:rFonts w:ascii="Times New Roman"/>
                <w:b w:val="false"/>
                <w:i w:val="false"/>
                <w:color w:val="000000"/>
                <w:vertAlign w:val="superscript"/>
              </w:rPr>
              <w:t>0</w:t>
            </w:r>
            <w:r>
              <w:rPr>
                <w:rFonts w:ascii="Times New Roman"/>
                <w:b w:val="false"/>
                <w:i w:val="false"/>
                <w:color w:val="000000"/>
                <w:sz w:val="20"/>
              </w:rPr>
              <w:t>59</w:t>
            </w:r>
            <w:r>
              <w:rPr>
                <w:rFonts w:ascii="Times New Roman"/>
                <w:b w:val="false"/>
                <w:i w:val="false"/>
                <w:color w:val="000000"/>
                <w:vertAlign w:val="superscript"/>
              </w:rPr>
              <w:t>′</w:t>
            </w:r>
            <w:r>
              <w:rPr>
                <w:rFonts w:ascii="Times New Roman"/>
                <w:b w:val="false"/>
                <w:i w:val="false"/>
                <w:color w:val="000000"/>
                <w:sz w:val="20"/>
              </w:rPr>
              <w:t>02.98</w:t>
            </w:r>
            <w:r>
              <w:rPr>
                <w:rFonts w:ascii="Times New Roman"/>
                <w:b w:val="false"/>
                <w:i w:val="false"/>
                <w:color w:val="000000"/>
                <w:vertAlign w:val="superscript"/>
              </w:rPr>
              <w:t>′′</w:t>
            </w:r>
            <w:r>
              <w:rPr>
                <w:rFonts w:ascii="Times New Roman"/>
                <w:b w:val="false"/>
                <w:i w:val="false"/>
                <w:color w:val="000000"/>
                <w:sz w:val="20"/>
              </w:rPr>
              <w:t>С; 82</w:t>
            </w:r>
            <w:r>
              <w:rPr>
                <w:rFonts w:ascii="Times New Roman"/>
                <w:b w:val="false"/>
                <w:i w:val="false"/>
                <w:color w:val="000000"/>
                <w:vertAlign w:val="superscript"/>
              </w:rPr>
              <w:t>0</w:t>
            </w:r>
            <w:r>
              <w:rPr>
                <w:rFonts w:ascii="Times New Roman"/>
                <w:b w:val="false"/>
                <w:i w:val="false"/>
                <w:color w:val="000000"/>
                <w:sz w:val="20"/>
              </w:rPr>
              <w:t>39</w:t>
            </w:r>
            <w:r>
              <w:rPr>
                <w:rFonts w:ascii="Times New Roman"/>
                <w:b w:val="false"/>
                <w:i w:val="false"/>
                <w:color w:val="000000"/>
                <w:vertAlign w:val="superscript"/>
              </w:rPr>
              <w:t>′</w:t>
            </w:r>
            <w:r>
              <w:rPr>
                <w:rFonts w:ascii="Times New Roman"/>
                <w:b w:val="false"/>
                <w:i w:val="false"/>
                <w:color w:val="000000"/>
                <w:sz w:val="20"/>
              </w:rPr>
              <w:t>01.70</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Тихая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аудан бөгетінен төмендегі көпір ауданында (50</w:t>
            </w:r>
            <w:r>
              <w:rPr>
                <w:rFonts w:ascii="Times New Roman"/>
                <w:b w:val="false"/>
                <w:i w:val="false"/>
                <w:color w:val="000000"/>
                <w:vertAlign w:val="superscript"/>
              </w:rPr>
              <w:t>0</w:t>
            </w:r>
            <w:r>
              <w:rPr>
                <w:rFonts w:ascii="Times New Roman"/>
                <w:b w:val="false"/>
                <w:i w:val="false"/>
                <w:color w:val="000000"/>
                <w:sz w:val="20"/>
              </w:rPr>
              <w:t>32</w:t>
            </w:r>
            <w:r>
              <w:rPr>
                <w:rFonts w:ascii="Times New Roman"/>
                <w:b w:val="false"/>
                <w:i w:val="false"/>
                <w:color w:val="000000"/>
                <w:vertAlign w:val="superscript"/>
              </w:rPr>
              <w:t>′</w:t>
            </w:r>
            <w:r>
              <w:rPr>
                <w:rFonts w:ascii="Times New Roman"/>
                <w:b w:val="false"/>
                <w:i w:val="false"/>
                <w:color w:val="000000"/>
                <w:sz w:val="20"/>
              </w:rPr>
              <w:t>16.28</w:t>
            </w:r>
            <w:r>
              <w:rPr>
                <w:rFonts w:ascii="Times New Roman"/>
                <w:b w:val="false"/>
                <w:i w:val="false"/>
                <w:color w:val="000000"/>
                <w:vertAlign w:val="superscript"/>
              </w:rPr>
              <w:t>′′</w:t>
            </w:r>
            <w:r>
              <w:rPr>
                <w:rFonts w:ascii="Times New Roman"/>
                <w:b w:val="false"/>
                <w:i w:val="false"/>
                <w:color w:val="000000"/>
                <w:sz w:val="20"/>
              </w:rPr>
              <w:t>С; 83</w:t>
            </w:r>
            <w:r>
              <w:rPr>
                <w:rFonts w:ascii="Times New Roman"/>
                <w:b w:val="false"/>
                <w:i w:val="false"/>
                <w:color w:val="000000"/>
                <w:vertAlign w:val="superscript"/>
              </w:rPr>
              <w:t>0</w:t>
            </w:r>
            <w:r>
              <w:rPr>
                <w:rFonts w:ascii="Times New Roman"/>
                <w:b w:val="false"/>
                <w:i w:val="false"/>
                <w:color w:val="000000"/>
                <w:sz w:val="20"/>
              </w:rPr>
              <w:t>43</w:t>
            </w:r>
            <w:r>
              <w:rPr>
                <w:rFonts w:ascii="Times New Roman"/>
                <w:b w:val="false"/>
                <w:i w:val="false"/>
                <w:color w:val="000000"/>
                <w:vertAlign w:val="superscript"/>
              </w:rPr>
              <w:t>′</w:t>
            </w:r>
            <w:r>
              <w:rPr>
                <w:rFonts w:ascii="Times New Roman"/>
                <w:b w:val="false"/>
                <w:i w:val="false"/>
                <w:color w:val="000000"/>
                <w:sz w:val="20"/>
              </w:rPr>
              <w:t>23.30</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Ульбастрой ауылындағы көпір ауданында (50</w:t>
            </w:r>
            <w:r>
              <w:rPr>
                <w:rFonts w:ascii="Times New Roman"/>
                <w:b w:val="false"/>
                <w:i w:val="false"/>
                <w:color w:val="000000"/>
                <w:vertAlign w:val="superscript"/>
              </w:rPr>
              <w:t>0</w:t>
            </w:r>
            <w:r>
              <w:rPr>
                <w:rFonts w:ascii="Times New Roman"/>
                <w:b w:val="false"/>
                <w:i w:val="false"/>
                <w:color w:val="000000"/>
                <w:sz w:val="20"/>
              </w:rPr>
              <w:t>25</w:t>
            </w:r>
            <w:r>
              <w:rPr>
                <w:rFonts w:ascii="Times New Roman"/>
                <w:b w:val="false"/>
                <w:i w:val="false"/>
                <w:color w:val="000000"/>
                <w:vertAlign w:val="superscript"/>
              </w:rPr>
              <w:t>′</w:t>
            </w:r>
            <w:r>
              <w:rPr>
                <w:rFonts w:ascii="Times New Roman"/>
                <w:b w:val="false"/>
                <w:i w:val="false"/>
                <w:color w:val="000000"/>
                <w:sz w:val="20"/>
              </w:rPr>
              <w:t>89.87</w:t>
            </w:r>
            <w:r>
              <w:rPr>
                <w:rFonts w:ascii="Times New Roman"/>
                <w:b w:val="false"/>
                <w:i w:val="false"/>
                <w:color w:val="000000"/>
                <w:vertAlign w:val="superscript"/>
              </w:rPr>
              <w:t>′′</w:t>
            </w:r>
            <w:r>
              <w:rPr>
                <w:rFonts w:ascii="Times New Roman"/>
                <w:b w:val="false"/>
                <w:i w:val="false"/>
                <w:color w:val="000000"/>
                <w:sz w:val="20"/>
              </w:rPr>
              <w:t>С; 83</w:t>
            </w:r>
            <w:r>
              <w:rPr>
                <w:rFonts w:ascii="Times New Roman"/>
                <w:b w:val="false"/>
                <w:i w:val="false"/>
                <w:color w:val="000000"/>
                <w:vertAlign w:val="superscript"/>
              </w:rPr>
              <w:t>0</w:t>
            </w:r>
            <w:r>
              <w:rPr>
                <w:rFonts w:ascii="Times New Roman"/>
                <w:b w:val="false"/>
                <w:i w:val="false"/>
                <w:color w:val="000000"/>
                <w:sz w:val="20"/>
              </w:rPr>
              <w:t>31</w:t>
            </w:r>
            <w:r>
              <w:rPr>
                <w:rFonts w:ascii="Times New Roman"/>
                <w:b w:val="false"/>
                <w:i w:val="false"/>
                <w:color w:val="000000"/>
                <w:vertAlign w:val="superscript"/>
              </w:rPr>
              <w:t>′</w:t>
            </w:r>
            <w:r>
              <w:rPr>
                <w:rFonts w:ascii="Times New Roman"/>
                <w:b w:val="false"/>
                <w:i w:val="false"/>
                <w:color w:val="000000"/>
                <w:sz w:val="20"/>
              </w:rPr>
              <w:t>82.50</w:t>
            </w:r>
            <w:r>
              <w:rPr>
                <w:rFonts w:ascii="Times New Roman"/>
                <w:b w:val="false"/>
                <w:i w:val="false"/>
                <w:color w:val="000000"/>
                <w:vertAlign w:val="superscript"/>
              </w:rPr>
              <w:t>′′</w:t>
            </w:r>
            <w:r>
              <w:rPr>
                <w:rFonts w:ascii="Times New Roman"/>
                <w:b w:val="false"/>
                <w:i w:val="false"/>
                <w:color w:val="000000"/>
                <w:sz w:val="20"/>
              </w:rPr>
              <w:t>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Ульбастрой ауылы (50</w:t>
            </w:r>
            <w:r>
              <w:rPr>
                <w:rFonts w:ascii="Times New Roman"/>
                <w:b w:val="false"/>
                <w:i w:val="false"/>
                <w:color w:val="000000"/>
                <w:vertAlign w:val="superscript"/>
              </w:rPr>
              <w:t>0</w:t>
            </w:r>
            <w:r>
              <w:rPr>
                <w:rFonts w:ascii="Times New Roman"/>
                <w:b w:val="false"/>
                <w:i w:val="false"/>
                <w:color w:val="000000"/>
                <w:sz w:val="20"/>
              </w:rPr>
              <w:t>25</w:t>
            </w:r>
            <w:r>
              <w:rPr>
                <w:rFonts w:ascii="Times New Roman"/>
                <w:b w:val="false"/>
                <w:i w:val="false"/>
                <w:color w:val="000000"/>
                <w:vertAlign w:val="superscript"/>
              </w:rPr>
              <w:t>′</w:t>
            </w:r>
            <w:r>
              <w:rPr>
                <w:rFonts w:ascii="Times New Roman"/>
                <w:b w:val="false"/>
                <w:i w:val="false"/>
                <w:color w:val="000000"/>
                <w:sz w:val="20"/>
              </w:rPr>
              <w:t>87.53</w:t>
            </w:r>
            <w:r>
              <w:rPr>
                <w:rFonts w:ascii="Times New Roman"/>
                <w:b w:val="false"/>
                <w:i w:val="false"/>
                <w:color w:val="000000"/>
                <w:vertAlign w:val="superscript"/>
              </w:rPr>
              <w:t>′′</w:t>
            </w:r>
            <w:r>
              <w:rPr>
                <w:rFonts w:ascii="Times New Roman"/>
                <w:b w:val="false"/>
                <w:i w:val="false"/>
                <w:color w:val="000000"/>
                <w:sz w:val="20"/>
              </w:rPr>
              <w:t>С, 83</w:t>
            </w:r>
            <w:r>
              <w:rPr>
                <w:rFonts w:ascii="Times New Roman"/>
                <w:b w:val="false"/>
                <w:i w:val="false"/>
                <w:color w:val="000000"/>
                <w:vertAlign w:val="superscript"/>
              </w:rPr>
              <w:t>0</w:t>
            </w:r>
            <w:r>
              <w:rPr>
                <w:rFonts w:ascii="Times New Roman"/>
                <w:b w:val="false"/>
                <w:i w:val="false"/>
                <w:color w:val="000000"/>
                <w:sz w:val="20"/>
              </w:rPr>
              <w:t>29</w:t>
            </w:r>
            <w:r>
              <w:rPr>
                <w:rFonts w:ascii="Times New Roman"/>
                <w:b w:val="false"/>
                <w:i w:val="false"/>
                <w:color w:val="000000"/>
                <w:vertAlign w:val="superscript"/>
              </w:rPr>
              <w:t>′</w:t>
            </w:r>
            <w:r>
              <w:rPr>
                <w:rFonts w:ascii="Times New Roman"/>
                <w:b w:val="false"/>
                <w:i w:val="false"/>
                <w:color w:val="000000"/>
                <w:sz w:val="20"/>
              </w:rPr>
              <w:t>06.51</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Ульбастрой ауылындағы теміржол көпірі ауданында (50</w:t>
            </w:r>
            <w:r>
              <w:rPr>
                <w:rFonts w:ascii="Times New Roman"/>
                <w:b w:val="false"/>
                <w:i w:val="false"/>
                <w:color w:val="000000"/>
                <w:vertAlign w:val="superscript"/>
              </w:rPr>
              <w:t>0</w:t>
            </w:r>
            <w:r>
              <w:rPr>
                <w:rFonts w:ascii="Times New Roman"/>
                <w:b w:val="false"/>
                <w:i w:val="false"/>
                <w:color w:val="000000"/>
                <w:sz w:val="20"/>
              </w:rPr>
              <w:t>25</w:t>
            </w:r>
            <w:r>
              <w:rPr>
                <w:rFonts w:ascii="Times New Roman"/>
                <w:b w:val="false"/>
                <w:i w:val="false"/>
                <w:color w:val="000000"/>
                <w:vertAlign w:val="superscript"/>
              </w:rPr>
              <w:t>′</w:t>
            </w:r>
            <w:r>
              <w:rPr>
                <w:rFonts w:ascii="Times New Roman"/>
                <w:b w:val="false"/>
                <w:i w:val="false"/>
                <w:color w:val="000000"/>
                <w:sz w:val="20"/>
              </w:rPr>
              <w:t>86.17</w:t>
            </w:r>
            <w:r>
              <w:rPr>
                <w:rFonts w:ascii="Times New Roman"/>
                <w:b w:val="false"/>
                <w:i w:val="false"/>
                <w:color w:val="000000"/>
                <w:vertAlign w:val="superscript"/>
              </w:rPr>
              <w:t>′′</w:t>
            </w:r>
            <w:r>
              <w:rPr>
                <w:rFonts w:ascii="Times New Roman"/>
                <w:b w:val="false"/>
                <w:i w:val="false"/>
                <w:color w:val="000000"/>
                <w:sz w:val="20"/>
              </w:rPr>
              <w:t>С; 83</w:t>
            </w:r>
            <w:r>
              <w:rPr>
                <w:rFonts w:ascii="Times New Roman"/>
                <w:b w:val="false"/>
                <w:i w:val="false"/>
                <w:color w:val="000000"/>
                <w:vertAlign w:val="superscript"/>
              </w:rPr>
              <w:t>0</w:t>
            </w:r>
            <w:r>
              <w:rPr>
                <w:rFonts w:ascii="Times New Roman"/>
                <w:b w:val="false"/>
                <w:i w:val="false"/>
                <w:color w:val="000000"/>
                <w:sz w:val="20"/>
              </w:rPr>
              <w:t>28</w:t>
            </w:r>
            <w:r>
              <w:rPr>
                <w:rFonts w:ascii="Times New Roman"/>
                <w:b w:val="false"/>
                <w:i w:val="false"/>
                <w:color w:val="000000"/>
                <w:vertAlign w:val="superscript"/>
              </w:rPr>
              <w:t>′</w:t>
            </w:r>
            <w:r>
              <w:rPr>
                <w:rFonts w:ascii="Times New Roman"/>
                <w:b w:val="false"/>
                <w:i w:val="false"/>
                <w:color w:val="000000"/>
                <w:sz w:val="20"/>
              </w:rPr>
              <w:t>73.28</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және Филипов көшелеріндегі көпір ауданында (50</w:t>
            </w:r>
            <w:r>
              <w:rPr>
                <w:rFonts w:ascii="Times New Roman"/>
                <w:b w:val="false"/>
                <w:i w:val="false"/>
                <w:color w:val="000000"/>
                <w:vertAlign w:val="superscript"/>
              </w:rPr>
              <w:t>0</w:t>
            </w:r>
            <w:r>
              <w:rPr>
                <w:rFonts w:ascii="Times New Roman"/>
                <w:b w:val="false"/>
                <w:i w:val="false"/>
                <w:color w:val="000000"/>
                <w:sz w:val="20"/>
              </w:rPr>
              <w:t>25</w:t>
            </w:r>
            <w:r>
              <w:rPr>
                <w:rFonts w:ascii="Times New Roman"/>
                <w:b w:val="false"/>
                <w:i w:val="false"/>
                <w:color w:val="000000"/>
                <w:vertAlign w:val="superscript"/>
              </w:rPr>
              <w:t>′</w:t>
            </w:r>
            <w:r>
              <w:rPr>
                <w:rFonts w:ascii="Times New Roman"/>
                <w:b w:val="false"/>
                <w:i w:val="false"/>
                <w:color w:val="000000"/>
                <w:sz w:val="20"/>
              </w:rPr>
              <w:t>32.81</w:t>
            </w:r>
            <w:r>
              <w:rPr>
                <w:rFonts w:ascii="Times New Roman"/>
                <w:b w:val="false"/>
                <w:i w:val="false"/>
                <w:color w:val="000000"/>
                <w:vertAlign w:val="superscript"/>
              </w:rPr>
              <w:t>′′</w:t>
            </w:r>
            <w:r>
              <w:rPr>
                <w:rFonts w:ascii="Times New Roman"/>
                <w:b w:val="false"/>
                <w:i w:val="false"/>
                <w:color w:val="000000"/>
                <w:sz w:val="20"/>
              </w:rPr>
              <w:t>С, 83</w:t>
            </w:r>
            <w:r>
              <w:rPr>
                <w:rFonts w:ascii="Times New Roman"/>
                <w:b w:val="false"/>
                <w:i w:val="false"/>
                <w:color w:val="000000"/>
                <w:vertAlign w:val="superscript"/>
              </w:rPr>
              <w:t>0</w:t>
            </w:r>
            <w:r>
              <w:rPr>
                <w:rFonts w:ascii="Times New Roman"/>
                <w:b w:val="false"/>
                <w:i w:val="false"/>
                <w:color w:val="000000"/>
                <w:sz w:val="20"/>
              </w:rPr>
              <w:t>52</w:t>
            </w:r>
            <w:r>
              <w:rPr>
                <w:rFonts w:ascii="Times New Roman"/>
                <w:b w:val="false"/>
                <w:i w:val="false"/>
                <w:color w:val="000000"/>
                <w:vertAlign w:val="superscript"/>
              </w:rPr>
              <w:t>′</w:t>
            </w:r>
            <w:r>
              <w:rPr>
                <w:rFonts w:ascii="Times New Roman"/>
                <w:b w:val="false"/>
                <w:i w:val="false"/>
                <w:color w:val="000000"/>
                <w:sz w:val="20"/>
              </w:rPr>
              <w:t>27.90</w:t>
            </w:r>
            <w:r>
              <w:rPr>
                <w:rFonts w:ascii="Times New Roman"/>
                <w:b w:val="false"/>
                <w:i w:val="false"/>
                <w:color w:val="000000"/>
                <w:vertAlign w:val="superscript"/>
              </w:rPr>
              <w:t>′′</w:t>
            </w:r>
            <w:r>
              <w:rPr>
                <w:rFonts w:ascii="Times New Roman"/>
                <w:b w:val="false"/>
                <w:i w:val="false"/>
                <w:color w:val="000000"/>
                <w:sz w:val="20"/>
              </w:rPr>
              <w:t>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Гавань ауданында (50</w:t>
            </w:r>
            <w:r>
              <w:rPr>
                <w:rFonts w:ascii="Times New Roman"/>
                <w:b w:val="false"/>
                <w:i w:val="false"/>
                <w:color w:val="000000"/>
                <w:vertAlign w:val="superscript"/>
              </w:rPr>
              <w:t>0</w:t>
            </w:r>
            <w:r>
              <w:rPr>
                <w:rFonts w:ascii="Times New Roman"/>
                <w:b w:val="false"/>
                <w:i w:val="false"/>
                <w:color w:val="000000"/>
                <w:sz w:val="20"/>
              </w:rPr>
              <w:t>20</w:t>
            </w:r>
            <w:r>
              <w:rPr>
                <w:rFonts w:ascii="Times New Roman"/>
                <w:b w:val="false"/>
                <w:i w:val="false"/>
                <w:color w:val="000000"/>
                <w:vertAlign w:val="superscript"/>
              </w:rPr>
              <w:t>′</w:t>
            </w:r>
            <w:r>
              <w:rPr>
                <w:rFonts w:ascii="Times New Roman"/>
                <w:b w:val="false"/>
                <w:i w:val="false"/>
                <w:color w:val="000000"/>
                <w:sz w:val="20"/>
              </w:rPr>
              <w:t>8.5</w:t>
            </w:r>
            <w:r>
              <w:rPr>
                <w:rFonts w:ascii="Times New Roman"/>
                <w:b w:val="false"/>
                <w:i w:val="false"/>
                <w:color w:val="000000"/>
                <w:vertAlign w:val="superscript"/>
              </w:rPr>
              <w:t>′′</w:t>
            </w:r>
            <w:r>
              <w:rPr>
                <w:rFonts w:ascii="Times New Roman"/>
                <w:b w:val="false"/>
                <w:i w:val="false"/>
                <w:color w:val="000000"/>
                <w:sz w:val="20"/>
              </w:rPr>
              <w:t>С; 83</w:t>
            </w:r>
            <w:r>
              <w:rPr>
                <w:rFonts w:ascii="Times New Roman"/>
                <w:b w:val="false"/>
                <w:i w:val="false"/>
                <w:color w:val="000000"/>
                <w:vertAlign w:val="superscript"/>
              </w:rPr>
              <w:t>0</w:t>
            </w:r>
            <w:r>
              <w:rPr>
                <w:rFonts w:ascii="Times New Roman"/>
                <w:b w:val="false"/>
                <w:i w:val="false"/>
                <w:color w:val="000000"/>
                <w:sz w:val="20"/>
              </w:rPr>
              <w:t>0</w:t>
            </w:r>
            <w:r>
              <w:rPr>
                <w:rFonts w:ascii="Times New Roman"/>
                <w:b w:val="false"/>
                <w:i w:val="false"/>
                <w:color w:val="000000"/>
                <w:vertAlign w:val="superscript"/>
              </w:rPr>
              <w:t>′</w:t>
            </w:r>
            <w:r>
              <w:rPr>
                <w:rFonts w:ascii="Times New Roman"/>
                <w:b w:val="false"/>
                <w:i w:val="false"/>
                <w:color w:val="000000"/>
                <w:sz w:val="20"/>
              </w:rPr>
              <w:t>0.78</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және Журавлиха екі өзендердің біріккен ауданында (50</w:t>
            </w:r>
            <w:r>
              <w:rPr>
                <w:rFonts w:ascii="Times New Roman"/>
                <w:b w:val="false"/>
                <w:i w:val="false"/>
                <w:color w:val="000000"/>
                <w:vertAlign w:val="superscript"/>
              </w:rPr>
              <w:t>0</w:t>
            </w:r>
            <w:r>
              <w:rPr>
                <w:rFonts w:ascii="Times New Roman"/>
                <w:b w:val="false"/>
                <w:i w:val="false"/>
                <w:color w:val="000000"/>
                <w:sz w:val="20"/>
              </w:rPr>
              <w:t>20</w:t>
            </w:r>
            <w:r>
              <w:rPr>
                <w:rFonts w:ascii="Times New Roman"/>
                <w:b w:val="false"/>
                <w:i w:val="false"/>
                <w:color w:val="000000"/>
                <w:vertAlign w:val="superscript"/>
              </w:rPr>
              <w:t>′</w:t>
            </w:r>
            <w:r>
              <w:rPr>
                <w:rFonts w:ascii="Times New Roman"/>
                <w:b w:val="false"/>
                <w:i w:val="false"/>
                <w:color w:val="000000"/>
                <w:sz w:val="20"/>
              </w:rPr>
              <w:t>8.3</w:t>
            </w:r>
            <w:r>
              <w:rPr>
                <w:rFonts w:ascii="Times New Roman"/>
                <w:b w:val="false"/>
                <w:i w:val="false"/>
                <w:color w:val="000000"/>
                <w:vertAlign w:val="superscript"/>
              </w:rPr>
              <w:t>′′</w:t>
            </w:r>
            <w:r>
              <w:rPr>
                <w:rFonts w:ascii="Times New Roman"/>
                <w:b w:val="false"/>
                <w:i w:val="false"/>
                <w:color w:val="000000"/>
                <w:sz w:val="20"/>
              </w:rPr>
              <w:t>С; 83</w:t>
            </w:r>
            <w:r>
              <w:rPr>
                <w:rFonts w:ascii="Times New Roman"/>
                <w:b w:val="false"/>
                <w:i w:val="false"/>
                <w:color w:val="000000"/>
                <w:vertAlign w:val="superscript"/>
              </w:rPr>
              <w:t>0</w:t>
            </w:r>
            <w:r>
              <w:rPr>
                <w:rFonts w:ascii="Times New Roman"/>
                <w:b w:val="false"/>
                <w:i w:val="false"/>
                <w:color w:val="000000"/>
                <w:sz w:val="20"/>
              </w:rPr>
              <w:t>00</w:t>
            </w:r>
            <w:r>
              <w:rPr>
                <w:rFonts w:ascii="Times New Roman"/>
                <w:b w:val="false"/>
                <w:i w:val="false"/>
                <w:color w:val="000000"/>
                <w:vertAlign w:val="superscript"/>
              </w:rPr>
              <w:t>′</w:t>
            </w:r>
            <w:r>
              <w:rPr>
                <w:rFonts w:ascii="Times New Roman"/>
                <w:b w:val="false"/>
                <w:i w:val="false"/>
                <w:color w:val="000000"/>
                <w:sz w:val="20"/>
              </w:rPr>
              <w:t>7.6</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Шаравка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Гравиемойки ауданында (50</w:t>
            </w:r>
            <w:r>
              <w:rPr>
                <w:rFonts w:ascii="Times New Roman"/>
                <w:b w:val="false"/>
                <w:i w:val="false"/>
                <w:color w:val="000000"/>
                <w:vertAlign w:val="superscript"/>
              </w:rPr>
              <w:t>0</w:t>
            </w:r>
            <w:r>
              <w:rPr>
                <w:rFonts w:ascii="Times New Roman"/>
                <w:b w:val="false"/>
                <w:i w:val="false"/>
                <w:color w:val="000000"/>
                <w:sz w:val="20"/>
              </w:rPr>
              <w:t>35</w:t>
            </w:r>
            <w:r>
              <w:rPr>
                <w:rFonts w:ascii="Times New Roman"/>
                <w:b w:val="false"/>
                <w:i w:val="false"/>
                <w:color w:val="000000"/>
                <w:vertAlign w:val="superscript"/>
              </w:rPr>
              <w:t>′</w:t>
            </w:r>
            <w:r>
              <w:rPr>
                <w:rFonts w:ascii="Times New Roman"/>
                <w:b w:val="false"/>
                <w:i w:val="false"/>
                <w:color w:val="000000"/>
                <w:sz w:val="20"/>
              </w:rPr>
              <w:t>65.11</w:t>
            </w:r>
            <w:r>
              <w:rPr>
                <w:rFonts w:ascii="Times New Roman"/>
                <w:b w:val="false"/>
                <w:i w:val="false"/>
                <w:color w:val="000000"/>
                <w:vertAlign w:val="superscript"/>
              </w:rPr>
              <w:t>′′</w:t>
            </w:r>
            <w:r>
              <w:rPr>
                <w:rFonts w:ascii="Times New Roman"/>
                <w:b w:val="false"/>
                <w:i w:val="false"/>
                <w:color w:val="000000"/>
                <w:sz w:val="20"/>
              </w:rPr>
              <w:t>С; 83</w:t>
            </w:r>
            <w:r>
              <w:rPr>
                <w:rFonts w:ascii="Times New Roman"/>
                <w:b w:val="false"/>
                <w:i w:val="false"/>
                <w:color w:val="000000"/>
                <w:vertAlign w:val="superscript"/>
              </w:rPr>
              <w:t>0</w:t>
            </w:r>
            <w:r>
              <w:rPr>
                <w:rFonts w:ascii="Times New Roman"/>
                <w:b w:val="false"/>
                <w:i w:val="false"/>
                <w:color w:val="000000"/>
                <w:sz w:val="20"/>
              </w:rPr>
              <w:t>48</w:t>
            </w:r>
            <w:r>
              <w:rPr>
                <w:rFonts w:ascii="Times New Roman"/>
                <w:b w:val="false"/>
                <w:i w:val="false"/>
                <w:color w:val="000000"/>
                <w:vertAlign w:val="superscript"/>
              </w:rPr>
              <w:t>′</w:t>
            </w:r>
            <w:r>
              <w:rPr>
                <w:rFonts w:ascii="Times New Roman"/>
                <w:b w:val="false"/>
                <w:i w:val="false"/>
                <w:color w:val="000000"/>
                <w:sz w:val="20"/>
              </w:rPr>
              <w:t>03.20</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көпірі ауданында, Малеевск ауылдық округі (49</w:t>
            </w:r>
            <w:r>
              <w:rPr>
                <w:rFonts w:ascii="Times New Roman"/>
                <w:b w:val="false"/>
                <w:i w:val="false"/>
                <w:color w:val="000000"/>
                <w:vertAlign w:val="superscript"/>
              </w:rPr>
              <w:t>0</w:t>
            </w:r>
            <w:r>
              <w:rPr>
                <w:rFonts w:ascii="Times New Roman"/>
                <w:b w:val="false"/>
                <w:i w:val="false"/>
                <w:color w:val="000000"/>
                <w:sz w:val="20"/>
              </w:rPr>
              <w:t>48</w:t>
            </w:r>
            <w:r>
              <w:rPr>
                <w:rFonts w:ascii="Times New Roman"/>
                <w:b w:val="false"/>
                <w:i w:val="false"/>
                <w:color w:val="000000"/>
                <w:vertAlign w:val="superscript"/>
              </w:rPr>
              <w:t>′</w:t>
            </w:r>
            <w:r>
              <w:rPr>
                <w:rFonts w:ascii="Times New Roman"/>
                <w:b w:val="false"/>
                <w:i w:val="false"/>
                <w:color w:val="000000"/>
                <w:sz w:val="20"/>
              </w:rPr>
              <w:t>12.92</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15</w:t>
            </w:r>
            <w:r>
              <w:rPr>
                <w:rFonts w:ascii="Times New Roman"/>
                <w:b w:val="false"/>
                <w:i w:val="false"/>
                <w:color w:val="000000"/>
                <w:vertAlign w:val="superscript"/>
              </w:rPr>
              <w:t>′</w:t>
            </w:r>
            <w:r>
              <w:rPr>
                <w:rFonts w:ascii="Times New Roman"/>
                <w:b w:val="false"/>
                <w:i w:val="false"/>
                <w:color w:val="000000"/>
                <w:sz w:val="20"/>
              </w:rPr>
              <w:t>46.25</w:t>
            </w:r>
            <w:r>
              <w:rPr>
                <w:rFonts w:ascii="Times New Roman"/>
                <w:b w:val="false"/>
                <w:i w:val="false"/>
                <w:color w:val="000000"/>
                <w:vertAlign w:val="superscript"/>
              </w:rPr>
              <w:t>′′</w:t>
            </w:r>
            <w:r>
              <w:rPr>
                <w:rFonts w:ascii="Times New Roman"/>
                <w:b w:val="false"/>
                <w:i w:val="false"/>
                <w:color w:val="000000"/>
                <w:sz w:val="20"/>
              </w:rPr>
              <w:t>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Быково ауылы, Малеевск ауылдық округі (49</w:t>
            </w:r>
            <w:r>
              <w:rPr>
                <w:rFonts w:ascii="Times New Roman"/>
                <w:b w:val="false"/>
                <w:i w:val="false"/>
                <w:color w:val="000000"/>
                <w:vertAlign w:val="superscript"/>
              </w:rPr>
              <w:t>0</w:t>
            </w:r>
            <w:r>
              <w:rPr>
                <w:rFonts w:ascii="Times New Roman"/>
                <w:b w:val="false"/>
                <w:i w:val="false"/>
                <w:color w:val="000000"/>
                <w:sz w:val="20"/>
              </w:rPr>
              <w:t>43</w:t>
            </w:r>
            <w:r>
              <w:rPr>
                <w:rFonts w:ascii="Times New Roman"/>
                <w:b w:val="false"/>
                <w:i w:val="false"/>
                <w:color w:val="000000"/>
                <w:vertAlign w:val="superscript"/>
              </w:rPr>
              <w:t>′</w:t>
            </w:r>
            <w:r>
              <w:rPr>
                <w:rFonts w:ascii="Times New Roman"/>
                <w:b w:val="false"/>
                <w:i w:val="false"/>
                <w:color w:val="000000"/>
                <w:sz w:val="20"/>
              </w:rPr>
              <w:t>59.89</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33</w:t>
            </w:r>
            <w:r>
              <w:rPr>
                <w:rFonts w:ascii="Times New Roman"/>
                <w:b w:val="false"/>
                <w:i w:val="false"/>
                <w:color w:val="000000"/>
                <w:vertAlign w:val="superscript"/>
              </w:rPr>
              <w:t>′</w:t>
            </w:r>
            <w:r>
              <w:rPr>
                <w:rFonts w:ascii="Times New Roman"/>
                <w:b w:val="false"/>
                <w:i w:val="false"/>
                <w:color w:val="000000"/>
                <w:sz w:val="20"/>
              </w:rPr>
              <w:t>46.12</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Тұрғұсын ауылдық округі (49</w:t>
            </w:r>
            <w:r>
              <w:rPr>
                <w:rFonts w:ascii="Times New Roman"/>
                <w:b w:val="false"/>
                <w:i w:val="false"/>
                <w:color w:val="000000"/>
                <w:vertAlign w:val="superscript"/>
              </w:rPr>
              <w:t>0</w:t>
            </w:r>
            <w:r>
              <w:rPr>
                <w:rFonts w:ascii="Times New Roman"/>
                <w:b w:val="false"/>
                <w:i w:val="false"/>
                <w:color w:val="000000"/>
                <w:sz w:val="20"/>
              </w:rPr>
              <w:t>45</w:t>
            </w:r>
            <w:r>
              <w:rPr>
                <w:rFonts w:ascii="Times New Roman"/>
                <w:b w:val="false"/>
                <w:i w:val="false"/>
                <w:color w:val="000000"/>
                <w:vertAlign w:val="superscript"/>
              </w:rPr>
              <w:t>′</w:t>
            </w:r>
            <w:r>
              <w:rPr>
                <w:rFonts w:ascii="Times New Roman"/>
                <w:b w:val="false"/>
                <w:i w:val="false"/>
                <w:color w:val="000000"/>
                <w:sz w:val="20"/>
              </w:rPr>
              <w:t>57.82</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01</w:t>
            </w:r>
            <w:r>
              <w:rPr>
                <w:rFonts w:ascii="Times New Roman"/>
                <w:b w:val="false"/>
                <w:i w:val="false"/>
                <w:color w:val="000000"/>
                <w:vertAlign w:val="superscript"/>
              </w:rPr>
              <w:t>′</w:t>
            </w:r>
            <w:r>
              <w:rPr>
                <w:rFonts w:ascii="Times New Roman"/>
                <w:b w:val="false"/>
                <w:i w:val="false"/>
                <w:color w:val="000000"/>
                <w:sz w:val="20"/>
              </w:rPr>
              <w:t>09.21</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көпірі ауданында, Парыгин ауылдық округі (49</w:t>
            </w:r>
            <w:r>
              <w:rPr>
                <w:rFonts w:ascii="Times New Roman"/>
                <w:b w:val="false"/>
                <w:i w:val="false"/>
                <w:color w:val="000000"/>
                <w:vertAlign w:val="superscript"/>
              </w:rPr>
              <w:t>0</w:t>
            </w:r>
            <w:r>
              <w:rPr>
                <w:rFonts w:ascii="Times New Roman"/>
                <w:b w:val="false"/>
                <w:i w:val="false"/>
                <w:color w:val="000000"/>
                <w:sz w:val="20"/>
              </w:rPr>
              <w:t>48</w:t>
            </w:r>
            <w:r>
              <w:rPr>
                <w:rFonts w:ascii="Times New Roman"/>
                <w:b w:val="false"/>
                <w:i w:val="false"/>
                <w:color w:val="000000"/>
                <w:vertAlign w:val="superscript"/>
              </w:rPr>
              <w:t>′</w:t>
            </w:r>
            <w:r>
              <w:rPr>
                <w:rFonts w:ascii="Times New Roman"/>
                <w:b w:val="false"/>
                <w:i w:val="false"/>
                <w:color w:val="000000"/>
                <w:sz w:val="20"/>
              </w:rPr>
              <w:t>12.66</w:t>
            </w:r>
            <w:r>
              <w:rPr>
                <w:rFonts w:ascii="Times New Roman"/>
                <w:b w:val="false"/>
                <w:i w:val="false"/>
                <w:color w:val="000000"/>
                <w:vertAlign w:val="superscript"/>
              </w:rPr>
              <w:t>′′</w:t>
            </w:r>
            <w:r>
              <w:rPr>
                <w:rFonts w:ascii="Times New Roman"/>
                <w:b w:val="false"/>
                <w:i w:val="false"/>
                <w:color w:val="000000"/>
                <w:sz w:val="20"/>
              </w:rPr>
              <w:t>С;84</w:t>
            </w:r>
            <w:r>
              <w:rPr>
                <w:rFonts w:ascii="Times New Roman"/>
                <w:b w:val="false"/>
                <w:i w:val="false"/>
                <w:color w:val="000000"/>
                <w:vertAlign w:val="superscript"/>
              </w:rPr>
              <w:t>0</w:t>
            </w:r>
            <w:r>
              <w:rPr>
                <w:rFonts w:ascii="Times New Roman"/>
                <w:b w:val="false"/>
                <w:i w:val="false"/>
                <w:color w:val="000000"/>
                <w:sz w:val="20"/>
              </w:rPr>
              <w:t>15</w:t>
            </w:r>
            <w:r>
              <w:rPr>
                <w:rFonts w:ascii="Times New Roman"/>
                <w:b w:val="false"/>
                <w:i w:val="false"/>
                <w:color w:val="000000"/>
                <w:vertAlign w:val="superscript"/>
              </w:rPr>
              <w:t>′</w:t>
            </w:r>
            <w:r>
              <w:rPr>
                <w:rFonts w:ascii="Times New Roman"/>
                <w:b w:val="false"/>
                <w:i w:val="false"/>
                <w:color w:val="000000"/>
                <w:sz w:val="20"/>
              </w:rPr>
              <w:t>48, 63</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Чапаевск ауылдық округі (49</w:t>
            </w:r>
            <w:r>
              <w:rPr>
                <w:rFonts w:ascii="Times New Roman"/>
                <w:b w:val="false"/>
                <w:i w:val="false"/>
                <w:color w:val="000000"/>
                <w:vertAlign w:val="superscript"/>
              </w:rPr>
              <w:t>0</w:t>
            </w:r>
            <w:r>
              <w:rPr>
                <w:rFonts w:ascii="Times New Roman"/>
                <w:b w:val="false"/>
                <w:i w:val="false"/>
                <w:color w:val="000000"/>
                <w:sz w:val="20"/>
              </w:rPr>
              <w:t>44</w:t>
            </w:r>
            <w:r>
              <w:rPr>
                <w:rFonts w:ascii="Times New Roman"/>
                <w:b w:val="false"/>
                <w:i w:val="false"/>
                <w:color w:val="000000"/>
                <w:vertAlign w:val="superscript"/>
              </w:rPr>
              <w:t>′</w:t>
            </w:r>
            <w:r>
              <w:rPr>
                <w:rFonts w:ascii="Times New Roman"/>
                <w:b w:val="false"/>
                <w:i w:val="false"/>
                <w:color w:val="000000"/>
                <w:sz w:val="20"/>
              </w:rPr>
              <w:t>53.18</w:t>
            </w:r>
            <w:r>
              <w:rPr>
                <w:rFonts w:ascii="Times New Roman"/>
                <w:b w:val="false"/>
                <w:i w:val="false"/>
                <w:color w:val="000000"/>
                <w:vertAlign w:val="superscript"/>
              </w:rPr>
              <w:t>′′</w:t>
            </w:r>
            <w:r>
              <w:rPr>
                <w:rFonts w:ascii="Times New Roman"/>
                <w:b w:val="false"/>
                <w:i w:val="false"/>
                <w:color w:val="000000"/>
                <w:sz w:val="20"/>
              </w:rPr>
              <w:t>С;84</w:t>
            </w:r>
            <w:r>
              <w:rPr>
                <w:rFonts w:ascii="Times New Roman"/>
                <w:b w:val="false"/>
                <w:i w:val="false"/>
                <w:color w:val="000000"/>
                <w:vertAlign w:val="superscript"/>
              </w:rPr>
              <w:t>0</w:t>
            </w:r>
            <w:r>
              <w:rPr>
                <w:rFonts w:ascii="Times New Roman"/>
                <w:b w:val="false"/>
                <w:i w:val="false"/>
                <w:color w:val="000000"/>
                <w:sz w:val="20"/>
              </w:rPr>
              <w:t>02′59.05</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Хамир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Путинцево ауылы, Малеевск ауылдық округі (49</w:t>
            </w:r>
            <w:r>
              <w:rPr>
                <w:rFonts w:ascii="Times New Roman"/>
                <w:b w:val="false"/>
                <w:i w:val="false"/>
                <w:color w:val="000000"/>
                <w:vertAlign w:val="superscript"/>
              </w:rPr>
              <w:t>0</w:t>
            </w:r>
            <w:r>
              <w:rPr>
                <w:rFonts w:ascii="Times New Roman"/>
                <w:b w:val="false"/>
                <w:i w:val="false"/>
                <w:color w:val="000000"/>
                <w:sz w:val="20"/>
              </w:rPr>
              <w:t>48</w:t>
            </w:r>
            <w:r>
              <w:rPr>
                <w:rFonts w:ascii="Times New Roman"/>
                <w:b w:val="false"/>
                <w:i w:val="false"/>
                <w:color w:val="000000"/>
                <w:vertAlign w:val="superscript"/>
              </w:rPr>
              <w:t>′</w:t>
            </w:r>
            <w:r>
              <w:rPr>
                <w:rFonts w:ascii="Times New Roman"/>
                <w:b w:val="false"/>
                <w:i w:val="false"/>
                <w:color w:val="000000"/>
                <w:sz w:val="20"/>
              </w:rPr>
              <w:t>12.56</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09</w:t>
            </w:r>
            <w:r>
              <w:rPr>
                <w:rFonts w:ascii="Times New Roman"/>
                <w:b w:val="false"/>
                <w:i w:val="false"/>
                <w:color w:val="000000"/>
                <w:vertAlign w:val="superscript"/>
              </w:rPr>
              <w:t>′</w:t>
            </w:r>
            <w:r>
              <w:rPr>
                <w:rFonts w:ascii="Times New Roman"/>
                <w:b w:val="false"/>
                <w:i w:val="false"/>
                <w:color w:val="000000"/>
                <w:sz w:val="20"/>
              </w:rPr>
              <w:t>30.46</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бұрынғы Зырян кенішіндегі карьер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қаласы (49</w:t>
            </w:r>
            <w:r>
              <w:rPr>
                <w:rFonts w:ascii="Times New Roman"/>
                <w:b w:val="false"/>
                <w:i w:val="false"/>
                <w:color w:val="000000"/>
                <w:vertAlign w:val="superscript"/>
              </w:rPr>
              <w:t>0</w:t>
            </w:r>
            <w:r>
              <w:rPr>
                <w:rFonts w:ascii="Times New Roman"/>
                <w:b w:val="false"/>
                <w:i w:val="false"/>
                <w:color w:val="000000"/>
                <w:sz w:val="20"/>
              </w:rPr>
              <w:t>43</w:t>
            </w:r>
            <w:r>
              <w:rPr>
                <w:rFonts w:ascii="Times New Roman"/>
                <w:b w:val="false"/>
                <w:i w:val="false"/>
                <w:color w:val="000000"/>
                <w:vertAlign w:val="superscript"/>
              </w:rPr>
              <w:t>′</w:t>
            </w:r>
            <w:r>
              <w:rPr>
                <w:rFonts w:ascii="Times New Roman"/>
                <w:b w:val="false"/>
                <w:i w:val="false"/>
                <w:color w:val="000000"/>
                <w:sz w:val="20"/>
              </w:rPr>
              <w:t>50.52</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17</w:t>
            </w:r>
            <w:r>
              <w:rPr>
                <w:rFonts w:ascii="Times New Roman"/>
                <w:b w:val="false"/>
                <w:i w:val="false"/>
                <w:color w:val="000000"/>
                <w:vertAlign w:val="superscript"/>
              </w:rPr>
              <w:t>′</w:t>
            </w:r>
            <w:r>
              <w:rPr>
                <w:rFonts w:ascii="Times New Roman"/>
                <w:b w:val="false"/>
                <w:i w:val="false"/>
                <w:color w:val="000000"/>
                <w:sz w:val="20"/>
              </w:rPr>
              <w:t>32.26</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су айдыны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сарайы ауданында, Жаңа-Бұқтырма кенті (49</w:t>
            </w:r>
            <w:r>
              <w:rPr>
                <w:rFonts w:ascii="Times New Roman"/>
                <w:b w:val="false"/>
                <w:i w:val="false"/>
                <w:color w:val="000000"/>
                <w:vertAlign w:val="superscript"/>
              </w:rPr>
              <w:t>0</w:t>
            </w:r>
            <w:r>
              <w:rPr>
                <w:rFonts w:ascii="Times New Roman"/>
                <w:b w:val="false"/>
                <w:i w:val="false"/>
                <w:color w:val="000000"/>
                <w:sz w:val="20"/>
              </w:rPr>
              <w:t>42</w:t>
            </w:r>
            <w:r>
              <w:rPr>
                <w:rFonts w:ascii="Times New Roman"/>
                <w:b w:val="false"/>
                <w:i w:val="false"/>
                <w:color w:val="000000"/>
                <w:vertAlign w:val="superscript"/>
              </w:rPr>
              <w:t>′</w:t>
            </w:r>
            <w:r>
              <w:rPr>
                <w:rFonts w:ascii="Times New Roman"/>
                <w:b w:val="false"/>
                <w:i w:val="false"/>
                <w:color w:val="000000"/>
                <w:sz w:val="20"/>
              </w:rPr>
              <w:t>52.44</w:t>
            </w:r>
            <w:r>
              <w:rPr>
                <w:rFonts w:ascii="Times New Roman"/>
                <w:b w:val="false"/>
                <w:i w:val="false"/>
                <w:color w:val="000000"/>
                <w:vertAlign w:val="superscript"/>
              </w:rPr>
              <w:t>′′</w:t>
            </w:r>
            <w:r>
              <w:rPr>
                <w:rFonts w:ascii="Times New Roman"/>
                <w:b w:val="false"/>
                <w:i w:val="false"/>
                <w:color w:val="000000"/>
                <w:sz w:val="20"/>
              </w:rPr>
              <w:t>С;84</w:t>
            </w:r>
            <w:r>
              <w:rPr>
                <w:rFonts w:ascii="Times New Roman"/>
                <w:b w:val="false"/>
                <w:i w:val="false"/>
                <w:color w:val="000000"/>
                <w:vertAlign w:val="superscript"/>
              </w:rPr>
              <w:t>0</w:t>
            </w:r>
            <w:r>
              <w:rPr>
                <w:rFonts w:ascii="Times New Roman"/>
                <w:b w:val="false"/>
                <w:i w:val="false"/>
                <w:color w:val="000000"/>
                <w:sz w:val="20"/>
              </w:rPr>
              <w:t>15</w:t>
            </w:r>
            <w:r>
              <w:rPr>
                <w:rFonts w:ascii="Times New Roman"/>
                <w:b w:val="false"/>
                <w:i w:val="false"/>
                <w:color w:val="000000"/>
                <w:vertAlign w:val="superscript"/>
              </w:rPr>
              <w:t>′</w:t>
            </w:r>
            <w:r>
              <w:rPr>
                <w:rFonts w:ascii="Times New Roman"/>
                <w:b w:val="false"/>
                <w:i w:val="false"/>
                <w:color w:val="000000"/>
                <w:sz w:val="20"/>
              </w:rPr>
              <w:t>59.67</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қазаншұңқыр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қаласының оң жақ бөлігіндегі саяжайлар ауданында (49</w:t>
            </w:r>
            <w:r>
              <w:rPr>
                <w:rFonts w:ascii="Times New Roman"/>
                <w:b w:val="false"/>
                <w:i w:val="false"/>
                <w:color w:val="000000"/>
                <w:vertAlign w:val="superscript"/>
              </w:rPr>
              <w:t>0</w:t>
            </w:r>
            <w:r>
              <w:rPr>
                <w:rFonts w:ascii="Times New Roman"/>
                <w:b w:val="false"/>
                <w:i w:val="false"/>
                <w:color w:val="000000"/>
                <w:sz w:val="20"/>
              </w:rPr>
              <w:t>44</w:t>
            </w:r>
            <w:r>
              <w:rPr>
                <w:rFonts w:ascii="Times New Roman"/>
                <w:b w:val="false"/>
                <w:i w:val="false"/>
                <w:color w:val="000000"/>
                <w:vertAlign w:val="superscript"/>
              </w:rPr>
              <w:t>′</w:t>
            </w:r>
            <w:r>
              <w:rPr>
                <w:rFonts w:ascii="Times New Roman"/>
                <w:b w:val="false"/>
                <w:i w:val="false"/>
                <w:color w:val="000000"/>
                <w:sz w:val="20"/>
              </w:rPr>
              <w:t>13.08</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13</w:t>
            </w:r>
            <w:r>
              <w:rPr>
                <w:rFonts w:ascii="Times New Roman"/>
                <w:b w:val="false"/>
                <w:i w:val="false"/>
                <w:color w:val="000000"/>
                <w:vertAlign w:val="superscript"/>
              </w:rPr>
              <w:t>′</w:t>
            </w:r>
            <w:r>
              <w:rPr>
                <w:rFonts w:ascii="Times New Roman"/>
                <w:b w:val="false"/>
                <w:i w:val="false"/>
                <w:color w:val="000000"/>
                <w:sz w:val="20"/>
              </w:rPr>
              <w:t>38.58</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Соловьев ауылдық округі (49</w:t>
            </w:r>
            <w:r>
              <w:rPr>
                <w:rFonts w:ascii="Times New Roman"/>
                <w:b w:val="false"/>
                <w:i w:val="false"/>
                <w:color w:val="000000"/>
                <w:vertAlign w:val="superscript"/>
              </w:rPr>
              <w:t>0</w:t>
            </w:r>
            <w:r>
              <w:rPr>
                <w:rFonts w:ascii="Times New Roman"/>
                <w:b w:val="false"/>
                <w:i w:val="false"/>
                <w:color w:val="000000"/>
                <w:sz w:val="20"/>
              </w:rPr>
              <w:t>37</w:t>
            </w:r>
            <w:r>
              <w:rPr>
                <w:rFonts w:ascii="Times New Roman"/>
                <w:b w:val="false"/>
                <w:i w:val="false"/>
                <w:color w:val="000000"/>
                <w:vertAlign w:val="superscript"/>
              </w:rPr>
              <w:t>′</w:t>
            </w:r>
            <w:r>
              <w:rPr>
                <w:rFonts w:ascii="Times New Roman"/>
                <w:b w:val="false"/>
                <w:i w:val="false"/>
                <w:color w:val="000000"/>
                <w:sz w:val="20"/>
              </w:rPr>
              <w:t>11.56</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20</w:t>
            </w:r>
            <w:r>
              <w:rPr>
                <w:rFonts w:ascii="Times New Roman"/>
                <w:b w:val="false"/>
                <w:i w:val="false"/>
                <w:color w:val="000000"/>
                <w:vertAlign w:val="superscript"/>
              </w:rPr>
              <w:t>′</w:t>
            </w:r>
            <w:r>
              <w:rPr>
                <w:rFonts w:ascii="Times New Roman"/>
                <w:b w:val="false"/>
                <w:i w:val="false"/>
                <w:color w:val="000000"/>
                <w:sz w:val="20"/>
              </w:rPr>
              <w:t>51.30</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Крестовка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Чапаевск ауылдық округі (49</w:t>
            </w:r>
            <w:r>
              <w:rPr>
                <w:rFonts w:ascii="Times New Roman"/>
                <w:b w:val="false"/>
                <w:i w:val="false"/>
                <w:color w:val="000000"/>
                <w:vertAlign w:val="superscript"/>
              </w:rPr>
              <w:t>0</w:t>
            </w:r>
            <w:r>
              <w:rPr>
                <w:rFonts w:ascii="Times New Roman"/>
                <w:b w:val="false"/>
                <w:i w:val="false"/>
                <w:color w:val="000000"/>
                <w:sz w:val="20"/>
              </w:rPr>
              <w:t>44</w:t>
            </w:r>
            <w:r>
              <w:rPr>
                <w:rFonts w:ascii="Times New Roman"/>
                <w:b w:val="false"/>
                <w:i w:val="false"/>
                <w:color w:val="000000"/>
                <w:vertAlign w:val="superscript"/>
              </w:rPr>
              <w:t>′</w:t>
            </w:r>
            <w:r>
              <w:rPr>
                <w:rFonts w:ascii="Times New Roman"/>
                <w:b w:val="false"/>
                <w:i w:val="false"/>
                <w:color w:val="000000"/>
                <w:sz w:val="20"/>
              </w:rPr>
              <w:t>53.18</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02</w:t>
            </w:r>
            <w:r>
              <w:rPr>
                <w:rFonts w:ascii="Times New Roman"/>
                <w:b w:val="false"/>
                <w:i w:val="false"/>
                <w:color w:val="000000"/>
                <w:vertAlign w:val="superscript"/>
              </w:rPr>
              <w:t>′</w:t>
            </w:r>
            <w:r>
              <w:rPr>
                <w:rFonts w:ascii="Times New Roman"/>
                <w:b w:val="false"/>
                <w:i w:val="false"/>
                <w:color w:val="000000"/>
                <w:sz w:val="20"/>
              </w:rPr>
              <w:t>59.05</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Копань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 кенті (49</w:t>
            </w:r>
            <w:r>
              <w:rPr>
                <w:rFonts w:ascii="Times New Roman"/>
                <w:b w:val="false"/>
                <w:i w:val="false"/>
                <w:color w:val="000000"/>
                <w:vertAlign w:val="superscript"/>
              </w:rPr>
              <w:t>0</w:t>
            </w:r>
            <w:r>
              <w:rPr>
                <w:rFonts w:ascii="Times New Roman"/>
                <w:b w:val="false"/>
                <w:i w:val="false"/>
                <w:color w:val="000000"/>
                <w:sz w:val="20"/>
              </w:rPr>
              <w:t>37</w:t>
            </w:r>
            <w:r>
              <w:rPr>
                <w:rFonts w:ascii="Times New Roman"/>
                <w:b w:val="false"/>
                <w:i w:val="false"/>
                <w:color w:val="000000"/>
                <w:vertAlign w:val="superscript"/>
              </w:rPr>
              <w:t>′</w:t>
            </w:r>
            <w:r>
              <w:rPr>
                <w:rFonts w:ascii="Times New Roman"/>
                <w:b w:val="false"/>
                <w:i w:val="false"/>
                <w:color w:val="000000"/>
                <w:sz w:val="20"/>
              </w:rPr>
              <w:t>44.70</w:t>
            </w:r>
            <w:r>
              <w:rPr>
                <w:rFonts w:ascii="Times New Roman"/>
                <w:b w:val="false"/>
                <w:i w:val="false"/>
                <w:color w:val="000000"/>
                <w:vertAlign w:val="superscript"/>
              </w:rPr>
              <w:t>′′</w:t>
            </w:r>
            <w:r>
              <w:rPr>
                <w:rFonts w:ascii="Times New Roman"/>
                <w:b w:val="false"/>
                <w:i w:val="false"/>
                <w:color w:val="000000"/>
                <w:sz w:val="20"/>
              </w:rPr>
              <w:t>С; 83</w:t>
            </w:r>
            <w:r>
              <w:rPr>
                <w:rFonts w:ascii="Times New Roman"/>
                <w:b w:val="false"/>
                <w:i w:val="false"/>
                <w:color w:val="000000"/>
                <w:vertAlign w:val="superscript"/>
              </w:rPr>
              <w:t>0</w:t>
            </w:r>
            <w:r>
              <w:rPr>
                <w:rFonts w:ascii="Times New Roman"/>
                <w:b w:val="false"/>
                <w:i w:val="false"/>
                <w:color w:val="000000"/>
                <w:sz w:val="20"/>
              </w:rPr>
              <w:t>38</w:t>
            </w:r>
            <w:r>
              <w:rPr>
                <w:rFonts w:ascii="Times New Roman"/>
                <w:b w:val="false"/>
                <w:i w:val="false"/>
                <w:color w:val="000000"/>
                <w:vertAlign w:val="superscript"/>
              </w:rPr>
              <w:t>′</w:t>
            </w:r>
            <w:r>
              <w:rPr>
                <w:rFonts w:ascii="Times New Roman"/>
                <w:b w:val="false"/>
                <w:i w:val="false"/>
                <w:color w:val="000000"/>
                <w:sz w:val="20"/>
              </w:rPr>
              <w:t>37.47</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Тұрғұсын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көпірі ауданында, Парыгин ауылдық округі (49</w:t>
            </w:r>
            <w:r>
              <w:rPr>
                <w:rFonts w:ascii="Times New Roman"/>
                <w:b w:val="false"/>
                <w:i w:val="false"/>
                <w:color w:val="000000"/>
                <w:vertAlign w:val="superscript"/>
              </w:rPr>
              <w:t>0</w:t>
            </w:r>
            <w:r>
              <w:rPr>
                <w:rFonts w:ascii="Times New Roman"/>
                <w:b w:val="false"/>
                <w:i w:val="false"/>
                <w:color w:val="000000"/>
                <w:sz w:val="20"/>
              </w:rPr>
              <w:t>48</w:t>
            </w:r>
            <w:r>
              <w:rPr>
                <w:rFonts w:ascii="Times New Roman"/>
                <w:b w:val="false"/>
                <w:i w:val="false"/>
                <w:color w:val="000000"/>
                <w:vertAlign w:val="superscript"/>
              </w:rPr>
              <w:t xml:space="preserve">′ </w:t>
            </w:r>
            <w:r>
              <w:rPr>
                <w:rFonts w:ascii="Times New Roman"/>
                <w:b w:val="false"/>
                <w:i w:val="false"/>
                <w:color w:val="000000"/>
                <w:sz w:val="20"/>
              </w:rPr>
              <w:t>16.58</w:t>
            </w:r>
            <w:r>
              <w:rPr>
                <w:rFonts w:ascii="Times New Roman"/>
                <w:b w:val="false"/>
                <w:i w:val="false"/>
                <w:color w:val="000000"/>
                <w:vertAlign w:val="superscript"/>
              </w:rPr>
              <w:t>′′</w:t>
            </w:r>
            <w:r>
              <w:rPr>
                <w:rFonts w:ascii="Times New Roman"/>
                <w:b w:val="false"/>
                <w:i w:val="false"/>
                <w:color w:val="000000"/>
                <w:sz w:val="20"/>
              </w:rPr>
              <w:t>С;84</w:t>
            </w:r>
            <w:r>
              <w:rPr>
                <w:rFonts w:ascii="Times New Roman"/>
                <w:b w:val="false"/>
                <w:i w:val="false"/>
                <w:color w:val="000000"/>
                <w:vertAlign w:val="superscript"/>
              </w:rPr>
              <w:t>0</w:t>
            </w:r>
            <w:r>
              <w:rPr>
                <w:rFonts w:ascii="Times New Roman"/>
                <w:b w:val="false"/>
                <w:i w:val="false"/>
                <w:color w:val="000000"/>
                <w:sz w:val="20"/>
              </w:rPr>
              <w:t>09</w:t>
            </w:r>
            <w:r>
              <w:rPr>
                <w:rFonts w:ascii="Times New Roman"/>
                <w:b w:val="false"/>
                <w:i w:val="false"/>
                <w:color w:val="000000"/>
                <w:vertAlign w:val="superscript"/>
              </w:rPr>
              <w:t>′</w:t>
            </w:r>
            <w:r>
              <w:rPr>
                <w:rFonts w:ascii="Times New Roman"/>
                <w:b w:val="false"/>
                <w:i w:val="false"/>
                <w:color w:val="000000"/>
                <w:sz w:val="20"/>
              </w:rPr>
              <w:t>41.79</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қазаншұңқыр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"Саулет LTD" жауапкершілігі шектеулі серіктестігі карьері ауданында, Парыгин ауылынан 1 километр (49</w:t>
            </w:r>
            <w:r>
              <w:rPr>
                <w:rFonts w:ascii="Times New Roman"/>
                <w:b w:val="false"/>
                <w:i w:val="false"/>
                <w:color w:val="000000"/>
                <w:vertAlign w:val="superscript"/>
              </w:rPr>
              <w:t>0</w:t>
            </w:r>
            <w:r>
              <w:rPr>
                <w:rFonts w:ascii="Times New Roman"/>
                <w:b w:val="false"/>
                <w:i w:val="false"/>
                <w:color w:val="000000"/>
                <w:sz w:val="20"/>
              </w:rPr>
              <w:t>47</w:t>
            </w:r>
            <w:r>
              <w:rPr>
                <w:rFonts w:ascii="Times New Roman"/>
                <w:b w:val="false"/>
                <w:i w:val="false"/>
                <w:color w:val="000000"/>
                <w:vertAlign w:val="superscript"/>
              </w:rPr>
              <w:t>′</w:t>
            </w:r>
            <w:r>
              <w:rPr>
                <w:rFonts w:ascii="Times New Roman"/>
                <w:b w:val="false"/>
                <w:i w:val="false"/>
                <w:color w:val="000000"/>
                <w:sz w:val="20"/>
              </w:rPr>
              <w:t>20.59</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06</w:t>
            </w:r>
            <w:r>
              <w:rPr>
                <w:rFonts w:ascii="Times New Roman"/>
                <w:b w:val="false"/>
                <w:i w:val="false"/>
                <w:color w:val="000000"/>
                <w:vertAlign w:val="superscript"/>
              </w:rPr>
              <w:t>′</w:t>
            </w:r>
            <w:r>
              <w:rPr>
                <w:rFonts w:ascii="Times New Roman"/>
                <w:b w:val="false"/>
                <w:i w:val="false"/>
                <w:color w:val="000000"/>
                <w:sz w:val="20"/>
              </w:rPr>
              <w:t>14.99</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Паром өткелінің ауданында Предгорное ауылы (50°14'08.0"С; 82°12'45.4"В)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Уварово ауылы (50°04'16.9"С; 82°22'01.8"В)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Прапорщиково ауылы (50°02'25.1"С; 82°27'40.7"В) (50°02'23.3"С; 82°27'50.3"В) (50°02'14.5"С; 82°28'08.0"В)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Тарханка ауылы (50°06'58.9"С; 82°57'05.6"В)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Каменный Карьер ауылы (50°00'20.5"С; 82°49'12.2"В)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 Алтай ауданына қарай шығудағы гидротехникалық құрылыс (50°16'20.2"С; 83°02'17.7"В)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Горная Ульбинка ауылы (49°59'13.3"С; 82°55'01.9"В)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Ново-Ульбинка ауылы (50°01'07.5"С; 82°52'04.0"В)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Оба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ауылы (50°22'38.0"С; 82°43'04.6"В)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Малоубинка ауылы (50°26'59.1"С; 82°39'58.8"В)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Бражин бұлағындағы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Опытное поле ауылы (50</w:t>
            </w:r>
            <w:r>
              <w:rPr>
                <w:rFonts w:ascii="Times New Roman"/>
                <w:b w:val="false"/>
                <w:i w:val="false"/>
                <w:color w:val="000000"/>
                <w:vertAlign w:val="superscript"/>
              </w:rPr>
              <w:t>0</w:t>
            </w:r>
            <w:r>
              <w:rPr>
                <w:rFonts w:ascii="Times New Roman"/>
                <w:b w:val="false"/>
                <w:i w:val="false"/>
                <w:color w:val="000000"/>
                <w:sz w:val="20"/>
              </w:rPr>
              <w:t>03</w:t>
            </w:r>
            <w:r>
              <w:rPr>
                <w:rFonts w:ascii="Times New Roman"/>
                <w:b w:val="false"/>
                <w:i w:val="false"/>
                <w:color w:val="000000"/>
                <w:vertAlign w:val="superscript"/>
              </w:rPr>
              <w:t>′</w:t>
            </w:r>
            <w:r>
              <w:rPr>
                <w:rFonts w:ascii="Times New Roman"/>
                <w:b w:val="false"/>
                <w:i w:val="false"/>
                <w:color w:val="000000"/>
                <w:sz w:val="20"/>
              </w:rPr>
              <w:t>28.4</w:t>
            </w:r>
            <w:r>
              <w:rPr>
                <w:rFonts w:ascii="Times New Roman"/>
                <w:b w:val="false"/>
                <w:i w:val="false"/>
                <w:color w:val="000000"/>
                <w:vertAlign w:val="superscript"/>
              </w:rPr>
              <w:t>′′</w:t>
            </w:r>
            <w:r>
              <w:rPr>
                <w:rFonts w:ascii="Times New Roman"/>
                <w:b w:val="false"/>
                <w:i w:val="false"/>
                <w:color w:val="000000"/>
                <w:sz w:val="20"/>
              </w:rPr>
              <w:t>С; 82</w:t>
            </w:r>
            <w:r>
              <w:rPr>
                <w:rFonts w:ascii="Times New Roman"/>
                <w:b w:val="false"/>
                <w:i w:val="false"/>
                <w:color w:val="000000"/>
                <w:vertAlign w:val="superscript"/>
              </w:rPr>
              <w:t>0</w:t>
            </w:r>
            <w:r>
              <w:rPr>
                <w:rFonts w:ascii="Times New Roman"/>
                <w:b w:val="false"/>
                <w:i w:val="false"/>
                <w:color w:val="000000"/>
                <w:sz w:val="20"/>
              </w:rPr>
              <w:t xml:space="preserve"> 32</w:t>
            </w:r>
            <w:r>
              <w:rPr>
                <w:rFonts w:ascii="Times New Roman"/>
                <w:b w:val="false"/>
                <w:i w:val="false"/>
                <w:color w:val="000000"/>
                <w:vertAlign w:val="superscript"/>
              </w:rPr>
              <w:t>′</w:t>
            </w:r>
            <w:r>
              <w:rPr>
                <w:rFonts w:ascii="Times New Roman"/>
                <w:b w:val="false"/>
                <w:i w:val="false"/>
                <w:color w:val="000000"/>
                <w:sz w:val="20"/>
              </w:rPr>
              <w:t>21.9</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өзеніндегі 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ауылы (50</w:t>
            </w:r>
            <w:r>
              <w:rPr>
                <w:rFonts w:ascii="Times New Roman"/>
                <w:b w:val="false"/>
                <w:i w:val="false"/>
                <w:color w:val="000000"/>
                <w:vertAlign w:val="superscript"/>
              </w:rPr>
              <w:t>0</w:t>
            </w:r>
            <w:r>
              <w:rPr>
                <w:rFonts w:ascii="Times New Roman"/>
                <w:b w:val="false"/>
                <w:i w:val="false"/>
                <w:color w:val="000000"/>
                <w:sz w:val="20"/>
              </w:rPr>
              <w:t>11</w:t>
            </w:r>
            <w:r>
              <w:rPr>
                <w:rFonts w:ascii="Times New Roman"/>
                <w:b w:val="false"/>
                <w:i w:val="false"/>
                <w:color w:val="000000"/>
                <w:vertAlign w:val="superscript"/>
              </w:rPr>
              <w:t>′</w:t>
            </w:r>
            <w:r>
              <w:rPr>
                <w:rFonts w:ascii="Times New Roman"/>
                <w:b w:val="false"/>
                <w:i w:val="false"/>
                <w:color w:val="000000"/>
                <w:sz w:val="20"/>
              </w:rPr>
              <w:t>08.2</w:t>
            </w:r>
            <w:r>
              <w:rPr>
                <w:rFonts w:ascii="Times New Roman"/>
                <w:b w:val="false"/>
                <w:i w:val="false"/>
                <w:color w:val="000000"/>
                <w:vertAlign w:val="superscript"/>
              </w:rPr>
              <w:t>′′</w:t>
            </w:r>
            <w:r>
              <w:rPr>
                <w:rFonts w:ascii="Times New Roman"/>
                <w:b w:val="false"/>
                <w:i w:val="false"/>
                <w:color w:val="000000"/>
                <w:sz w:val="20"/>
              </w:rPr>
              <w:t>С; 82</w:t>
            </w:r>
            <w:r>
              <w:rPr>
                <w:rFonts w:ascii="Times New Roman"/>
                <w:b w:val="false"/>
                <w:i w:val="false"/>
                <w:color w:val="000000"/>
                <w:vertAlign w:val="superscript"/>
              </w:rPr>
              <w:t>0</w:t>
            </w:r>
            <w:r>
              <w:rPr>
                <w:rFonts w:ascii="Times New Roman"/>
                <w:b w:val="false"/>
                <w:i w:val="false"/>
                <w:color w:val="000000"/>
                <w:sz w:val="20"/>
              </w:rPr>
              <w:t>46</w:t>
            </w:r>
            <w:r>
              <w:rPr>
                <w:rFonts w:ascii="Times New Roman"/>
                <w:b w:val="false"/>
                <w:i w:val="false"/>
                <w:color w:val="000000"/>
                <w:vertAlign w:val="superscript"/>
              </w:rPr>
              <w:t>′</w:t>
            </w:r>
            <w:r>
              <w:rPr>
                <w:rFonts w:ascii="Times New Roman"/>
                <w:b w:val="false"/>
                <w:i w:val="false"/>
                <w:color w:val="000000"/>
                <w:sz w:val="20"/>
              </w:rPr>
              <w:t>06.9</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Маховка бұлағындағы 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Солнечное ауылы (50</w:t>
            </w:r>
            <w:r>
              <w:rPr>
                <w:rFonts w:ascii="Times New Roman"/>
                <w:b w:val="false"/>
                <w:i w:val="false"/>
                <w:color w:val="000000"/>
                <w:vertAlign w:val="superscript"/>
              </w:rPr>
              <w:t>0</w:t>
            </w:r>
            <w:r>
              <w:rPr>
                <w:rFonts w:ascii="Times New Roman"/>
                <w:b w:val="false"/>
                <w:i w:val="false"/>
                <w:color w:val="000000"/>
                <w:sz w:val="20"/>
              </w:rPr>
              <w:t>02</w:t>
            </w:r>
            <w:r>
              <w:rPr>
                <w:rFonts w:ascii="Times New Roman"/>
                <w:b w:val="false"/>
                <w:i w:val="false"/>
                <w:color w:val="000000"/>
                <w:vertAlign w:val="superscript"/>
              </w:rPr>
              <w:t>′</w:t>
            </w:r>
            <w:r>
              <w:rPr>
                <w:rFonts w:ascii="Times New Roman"/>
                <w:b w:val="false"/>
                <w:i w:val="false"/>
                <w:color w:val="000000"/>
                <w:sz w:val="20"/>
              </w:rPr>
              <w:t>48.5</w:t>
            </w:r>
            <w:r>
              <w:rPr>
                <w:rFonts w:ascii="Times New Roman"/>
                <w:b w:val="false"/>
                <w:i w:val="false"/>
                <w:color w:val="000000"/>
                <w:vertAlign w:val="superscript"/>
              </w:rPr>
              <w:t>′′</w:t>
            </w:r>
            <w:r>
              <w:rPr>
                <w:rFonts w:ascii="Times New Roman"/>
                <w:b w:val="false"/>
                <w:i w:val="false"/>
                <w:color w:val="000000"/>
                <w:sz w:val="20"/>
              </w:rPr>
              <w:t>С; 82</w:t>
            </w:r>
            <w:r>
              <w:rPr>
                <w:rFonts w:ascii="Times New Roman"/>
                <w:b w:val="false"/>
                <w:i w:val="false"/>
                <w:color w:val="000000"/>
                <w:vertAlign w:val="superscript"/>
              </w:rPr>
              <w:t>0</w:t>
            </w:r>
            <w:r>
              <w:rPr>
                <w:rFonts w:ascii="Times New Roman"/>
                <w:b w:val="false"/>
                <w:i w:val="false"/>
                <w:color w:val="000000"/>
                <w:sz w:val="20"/>
              </w:rPr>
              <w:t>42</w:t>
            </w:r>
            <w:r>
              <w:rPr>
                <w:rFonts w:ascii="Times New Roman"/>
                <w:b w:val="false"/>
                <w:i w:val="false"/>
                <w:color w:val="000000"/>
                <w:vertAlign w:val="superscript"/>
              </w:rPr>
              <w:t>′</w:t>
            </w:r>
            <w:r>
              <w:rPr>
                <w:rFonts w:ascii="Times New Roman"/>
                <w:b w:val="false"/>
                <w:i w:val="false"/>
                <w:color w:val="000000"/>
                <w:sz w:val="20"/>
              </w:rPr>
              <w:t>41.1</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Белокаменка ауылынан 2 километр (50</w:t>
            </w:r>
            <w:r>
              <w:rPr>
                <w:rFonts w:ascii="Times New Roman"/>
                <w:b w:val="false"/>
                <w:i w:val="false"/>
                <w:color w:val="000000"/>
                <w:vertAlign w:val="superscript"/>
              </w:rPr>
              <w:t>0</w:t>
            </w:r>
            <w:r>
              <w:rPr>
                <w:rFonts w:ascii="Times New Roman"/>
                <w:b w:val="false"/>
                <w:i w:val="false"/>
                <w:color w:val="000000"/>
                <w:sz w:val="20"/>
              </w:rPr>
              <w:t>12</w:t>
            </w:r>
            <w:r>
              <w:rPr>
                <w:rFonts w:ascii="Times New Roman"/>
                <w:b w:val="false"/>
                <w:i w:val="false"/>
                <w:color w:val="000000"/>
                <w:vertAlign w:val="superscript"/>
              </w:rPr>
              <w:t>′</w:t>
            </w:r>
            <w:r>
              <w:rPr>
                <w:rFonts w:ascii="Times New Roman"/>
                <w:b w:val="false"/>
                <w:i w:val="false"/>
                <w:color w:val="000000"/>
                <w:sz w:val="20"/>
              </w:rPr>
              <w:t>18.8</w:t>
            </w:r>
            <w:r>
              <w:rPr>
                <w:rFonts w:ascii="Times New Roman"/>
                <w:b w:val="false"/>
                <w:i w:val="false"/>
                <w:color w:val="000000"/>
                <w:vertAlign w:val="superscript"/>
              </w:rPr>
              <w:t>′′</w:t>
            </w:r>
            <w:r>
              <w:rPr>
                <w:rFonts w:ascii="Times New Roman"/>
                <w:b w:val="false"/>
                <w:i w:val="false"/>
                <w:color w:val="000000"/>
                <w:sz w:val="20"/>
              </w:rPr>
              <w:t>С; 82</w:t>
            </w:r>
            <w:r>
              <w:rPr>
                <w:rFonts w:ascii="Times New Roman"/>
                <w:b w:val="false"/>
                <w:i w:val="false"/>
                <w:color w:val="000000"/>
                <w:vertAlign w:val="superscript"/>
              </w:rPr>
              <w:t>0</w:t>
            </w:r>
            <w:r>
              <w:rPr>
                <w:rFonts w:ascii="Times New Roman"/>
                <w:b w:val="false"/>
                <w:i w:val="false"/>
                <w:color w:val="000000"/>
                <w:sz w:val="20"/>
              </w:rPr>
              <w:t xml:space="preserve"> 35</w:t>
            </w:r>
            <w:r>
              <w:rPr>
                <w:rFonts w:ascii="Times New Roman"/>
                <w:b w:val="false"/>
                <w:i w:val="false"/>
                <w:color w:val="000000"/>
                <w:vertAlign w:val="superscript"/>
              </w:rPr>
              <w:t>′</w:t>
            </w:r>
            <w:r>
              <w:rPr>
                <w:rFonts w:ascii="Times New Roman"/>
                <w:b w:val="false"/>
                <w:i w:val="false"/>
                <w:color w:val="000000"/>
                <w:sz w:val="20"/>
              </w:rPr>
              <w:t>05.0</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Красноярка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кенті (50°15'16.4"С; 82°21'47.5"В)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Веселовка бұлағындағы 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Веселовка ауылы (50°18'56.1"С; 82°20'24.7"В)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өзенінің ағысы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бұрынғы "жағажай" ауданында, Глубокое кенті (50°09'10.6"С; 82°16'58.4"В)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Демидовка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Кожохово ауылы (50°12'13.1"С; 82°18'05.1"В)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Демидовка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Кожохово ауылы (50°12'05.2"С; 82°17'42.0"В)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Крутиха өзеніндегі 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Веселое ауылы (50°06'09.6"С; 82°51'35.8"В)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атауы жоқ су айдыны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Ушаново ауылы, Алтай ауданына қарай шығудағы гидротехникалық құрылыс (49°58'23.8"С; 82°44'14.9"В)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Секисовка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Секисовка ауылы (50°21'08.4"С; 82°35'27.9"В)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Церковка бұлағындағы № 1 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Секисовка ауылы (50°20'35.1"С; 82°34'27.0"В)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Церковка бұлағындағы № 2 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Секисовка ауылы (50°20'31.5"С; 82°34'12.0"В)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Белоусовка кенті (50°08'15.9"С; 82°32'49.3"В)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Үйдене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қаласы (47</w:t>
            </w:r>
            <w:r>
              <w:rPr>
                <w:rFonts w:ascii="Times New Roman"/>
                <w:b w:val="false"/>
                <w:i w:val="false"/>
                <w:color w:val="000000"/>
                <w:vertAlign w:val="superscript"/>
              </w:rPr>
              <w:t>0</w:t>
            </w:r>
            <w:r>
              <w:rPr>
                <w:rFonts w:ascii="Times New Roman"/>
                <w:b w:val="false"/>
                <w:i w:val="false"/>
                <w:color w:val="000000"/>
                <w:sz w:val="20"/>
              </w:rPr>
              <w:t>36</w:t>
            </w:r>
            <w:r>
              <w:rPr>
                <w:rFonts w:ascii="Times New Roman"/>
                <w:b w:val="false"/>
                <w:i w:val="false"/>
                <w:color w:val="000000"/>
                <w:vertAlign w:val="superscript"/>
              </w:rPr>
              <w:t>′</w:t>
            </w:r>
            <w:r>
              <w:rPr>
                <w:rFonts w:ascii="Times New Roman"/>
                <w:b w:val="false"/>
                <w:i w:val="false"/>
                <w:color w:val="000000"/>
                <w:sz w:val="20"/>
              </w:rPr>
              <w:t>74.86</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77</w:t>
            </w:r>
            <w:r>
              <w:rPr>
                <w:rFonts w:ascii="Times New Roman"/>
                <w:b w:val="false"/>
                <w:i w:val="false"/>
                <w:color w:val="000000"/>
                <w:vertAlign w:val="superscript"/>
              </w:rPr>
              <w:t>′</w:t>
            </w:r>
            <w:r>
              <w:rPr>
                <w:rFonts w:ascii="Times New Roman"/>
                <w:b w:val="false"/>
                <w:i w:val="false"/>
                <w:color w:val="000000"/>
                <w:sz w:val="20"/>
              </w:rPr>
              <w:t>79.27</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ауыз су және тұрмыстық қажеттіліктерге су алу, мал суару,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бөгет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қаласы (47</w:t>
            </w:r>
            <w:r>
              <w:rPr>
                <w:rFonts w:ascii="Times New Roman"/>
                <w:b w:val="false"/>
                <w:i w:val="false"/>
                <w:color w:val="000000"/>
                <w:vertAlign w:val="superscript"/>
              </w:rPr>
              <w:t>0</w:t>
            </w:r>
            <w:r>
              <w:rPr>
                <w:rFonts w:ascii="Times New Roman"/>
                <w:b w:val="false"/>
                <w:i w:val="false"/>
                <w:color w:val="000000"/>
                <w:sz w:val="20"/>
              </w:rPr>
              <w:t>45</w:t>
            </w:r>
            <w:r>
              <w:rPr>
                <w:rFonts w:ascii="Times New Roman"/>
                <w:b w:val="false"/>
                <w:i w:val="false"/>
                <w:color w:val="000000"/>
                <w:vertAlign w:val="superscript"/>
              </w:rPr>
              <w:t>′</w:t>
            </w:r>
            <w:r>
              <w:rPr>
                <w:rFonts w:ascii="Times New Roman"/>
                <w:b w:val="false"/>
                <w:i w:val="false"/>
                <w:color w:val="000000"/>
                <w:sz w:val="20"/>
              </w:rPr>
              <w:t>55.68</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87</w:t>
            </w:r>
            <w:r>
              <w:rPr>
                <w:rFonts w:ascii="Times New Roman"/>
                <w:b w:val="false"/>
                <w:i w:val="false"/>
                <w:color w:val="000000"/>
                <w:vertAlign w:val="superscript"/>
              </w:rPr>
              <w:t>′</w:t>
            </w:r>
            <w:r>
              <w:rPr>
                <w:rFonts w:ascii="Times New Roman"/>
                <w:b w:val="false"/>
                <w:i w:val="false"/>
                <w:color w:val="000000"/>
                <w:sz w:val="20"/>
              </w:rPr>
              <w:t>24.78</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ауыз су және тұрмыстық қажеттіліктерге су алу, мал суару,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бөгет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Кеңсай ауылдық округі (47</w:t>
            </w:r>
            <w:r>
              <w:rPr>
                <w:rFonts w:ascii="Times New Roman"/>
                <w:b w:val="false"/>
                <w:i w:val="false"/>
                <w:color w:val="000000"/>
                <w:vertAlign w:val="superscript"/>
              </w:rPr>
              <w:t>0</w:t>
            </w:r>
            <w:r>
              <w:rPr>
                <w:rFonts w:ascii="Times New Roman"/>
                <w:b w:val="false"/>
                <w:i w:val="false"/>
                <w:color w:val="000000"/>
                <w:sz w:val="20"/>
              </w:rPr>
              <w:t>46</w:t>
            </w:r>
            <w:r>
              <w:rPr>
                <w:rFonts w:ascii="Times New Roman"/>
                <w:b w:val="false"/>
                <w:i w:val="false"/>
                <w:color w:val="000000"/>
                <w:vertAlign w:val="superscript"/>
              </w:rPr>
              <w:t>′</w:t>
            </w:r>
            <w:r>
              <w:rPr>
                <w:rFonts w:ascii="Times New Roman"/>
                <w:b w:val="false"/>
                <w:i w:val="false"/>
                <w:color w:val="000000"/>
                <w:sz w:val="20"/>
              </w:rPr>
              <w:t>49.86</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78</w:t>
            </w:r>
            <w:r>
              <w:rPr>
                <w:rFonts w:ascii="Times New Roman"/>
                <w:b w:val="false"/>
                <w:i w:val="false"/>
                <w:color w:val="000000"/>
                <w:vertAlign w:val="superscript"/>
              </w:rPr>
              <w:t>′</w:t>
            </w:r>
            <w:r>
              <w:rPr>
                <w:rFonts w:ascii="Times New Roman"/>
                <w:b w:val="false"/>
                <w:i w:val="false"/>
                <w:color w:val="000000"/>
                <w:sz w:val="20"/>
              </w:rPr>
              <w:t>41.09</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ауыз су және тұрмыстық қажеттіліктерге су алу, мал суару, жүзеге асырылмайды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Приморск ауылы (49</w:t>
            </w:r>
            <w:r>
              <w:rPr>
                <w:rFonts w:ascii="Times New Roman"/>
                <w:b w:val="false"/>
                <w:i w:val="false"/>
                <w:color w:val="000000"/>
                <w:vertAlign w:val="superscript"/>
              </w:rPr>
              <w:t xml:space="preserve">0 </w:t>
            </w:r>
            <w:r>
              <w:rPr>
                <w:rFonts w:ascii="Times New Roman"/>
                <w:b w:val="false"/>
                <w:i w:val="false"/>
                <w:color w:val="000000"/>
                <w:sz w:val="20"/>
              </w:rPr>
              <w:t>12</w:t>
            </w:r>
            <w:r>
              <w:rPr>
                <w:rFonts w:ascii="Times New Roman"/>
                <w:b w:val="false"/>
                <w:i w:val="false"/>
                <w:color w:val="000000"/>
                <w:vertAlign w:val="superscript"/>
              </w:rPr>
              <w:t>′</w:t>
            </w:r>
            <w:r>
              <w:rPr>
                <w:rFonts w:ascii="Times New Roman"/>
                <w:b w:val="false"/>
                <w:i w:val="false"/>
                <w:color w:val="000000"/>
                <w:sz w:val="20"/>
              </w:rPr>
              <w:t>19.79</w:t>
            </w:r>
            <w:r>
              <w:rPr>
                <w:rFonts w:ascii="Times New Roman"/>
                <w:b w:val="false"/>
                <w:i w:val="false"/>
                <w:color w:val="000000"/>
                <w:vertAlign w:val="superscript"/>
              </w:rPr>
              <w:t xml:space="preserve">″ </w:t>
            </w:r>
            <w:r>
              <w:rPr>
                <w:rFonts w:ascii="Times New Roman"/>
                <w:b w:val="false"/>
                <w:i w:val="false"/>
                <w:color w:val="000000"/>
                <w:sz w:val="20"/>
              </w:rPr>
              <w:t>С;84</w:t>
            </w:r>
            <w:r>
              <w:rPr>
                <w:rFonts w:ascii="Times New Roman"/>
                <w:b w:val="false"/>
                <w:i w:val="false"/>
                <w:color w:val="000000"/>
                <w:vertAlign w:val="superscript"/>
              </w:rPr>
              <w:t>0</w:t>
            </w:r>
            <w:r>
              <w:rPr>
                <w:rFonts w:ascii="Times New Roman"/>
                <w:b w:val="false"/>
                <w:i w:val="false"/>
                <w:color w:val="000000"/>
                <w:sz w:val="20"/>
              </w:rPr>
              <w:t>20′20.09″В)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ауыз су және тұрмыстық қажеттіліктерге су алу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Свинчатка ауылы (49</w:t>
            </w:r>
            <w:r>
              <w:rPr>
                <w:rFonts w:ascii="Times New Roman"/>
                <w:b w:val="false"/>
                <w:i w:val="false"/>
                <w:color w:val="000000"/>
                <w:vertAlign w:val="superscript"/>
              </w:rPr>
              <w:t>0</w:t>
            </w:r>
            <w:r>
              <w:rPr>
                <w:rFonts w:ascii="Times New Roman"/>
                <w:b w:val="false"/>
                <w:i w:val="false"/>
                <w:color w:val="000000"/>
                <w:sz w:val="20"/>
              </w:rPr>
              <w:t>05</w:t>
            </w:r>
            <w:r>
              <w:rPr>
                <w:rFonts w:ascii="Times New Roman"/>
                <w:b w:val="false"/>
                <w:i w:val="false"/>
                <w:color w:val="000000"/>
                <w:vertAlign w:val="superscript"/>
              </w:rPr>
              <w:t>′</w:t>
            </w:r>
            <w:r>
              <w:rPr>
                <w:rFonts w:ascii="Times New Roman"/>
                <w:b w:val="false"/>
                <w:i w:val="false"/>
                <w:color w:val="000000"/>
                <w:sz w:val="20"/>
              </w:rPr>
              <w:t>22.38</w:t>
            </w:r>
            <w:r>
              <w:rPr>
                <w:rFonts w:ascii="Times New Roman"/>
                <w:b w:val="false"/>
                <w:i w:val="false"/>
                <w:color w:val="000000"/>
                <w:vertAlign w:val="superscript"/>
              </w:rPr>
              <w:t xml:space="preserve">″ </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11′54.45″В)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Берел ауылы (49</w:t>
            </w:r>
            <w:r>
              <w:rPr>
                <w:rFonts w:ascii="Times New Roman"/>
                <w:b w:val="false"/>
                <w:i w:val="false"/>
                <w:color w:val="000000"/>
                <w:vertAlign w:val="superscript"/>
              </w:rPr>
              <w:t>0</w:t>
            </w:r>
            <w:r>
              <w:rPr>
                <w:rFonts w:ascii="Times New Roman"/>
                <w:b w:val="false"/>
                <w:i w:val="false"/>
                <w:color w:val="000000"/>
                <w:sz w:val="20"/>
              </w:rPr>
              <w:t>37</w:t>
            </w:r>
            <w:r>
              <w:rPr>
                <w:rFonts w:ascii="Times New Roman"/>
                <w:b w:val="false"/>
                <w:i w:val="false"/>
                <w:color w:val="000000"/>
                <w:vertAlign w:val="superscript"/>
              </w:rPr>
              <w:t>′</w:t>
            </w:r>
            <w:r>
              <w:rPr>
                <w:rFonts w:ascii="Times New Roman"/>
                <w:b w:val="false"/>
                <w:i w:val="false"/>
                <w:color w:val="000000"/>
                <w:sz w:val="20"/>
              </w:rPr>
              <w:t>01.79</w:t>
            </w:r>
            <w:r>
              <w:rPr>
                <w:rFonts w:ascii="Times New Roman"/>
                <w:b w:val="false"/>
                <w:i w:val="false"/>
                <w:color w:val="000000"/>
                <w:vertAlign w:val="superscript"/>
              </w:rPr>
              <w:t xml:space="preserve">″ </w:t>
            </w:r>
            <w:r>
              <w:rPr>
                <w:rFonts w:ascii="Times New Roman"/>
                <w:b w:val="false"/>
                <w:i w:val="false"/>
                <w:color w:val="000000"/>
                <w:sz w:val="20"/>
              </w:rPr>
              <w:t>С; 86</w:t>
            </w:r>
            <w:r>
              <w:rPr>
                <w:rFonts w:ascii="Times New Roman"/>
                <w:b w:val="false"/>
                <w:i w:val="false"/>
                <w:color w:val="000000"/>
                <w:vertAlign w:val="superscript"/>
              </w:rPr>
              <w:t>0</w:t>
            </w:r>
            <w:r>
              <w:rPr>
                <w:rFonts w:ascii="Times New Roman"/>
                <w:b w:val="false"/>
                <w:i w:val="false"/>
                <w:color w:val="000000"/>
                <w:sz w:val="20"/>
              </w:rPr>
              <w:t>42′60.81″В)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ауылы (49</w:t>
            </w:r>
            <w:r>
              <w:rPr>
                <w:rFonts w:ascii="Times New Roman"/>
                <w:b w:val="false"/>
                <w:i w:val="false"/>
                <w:color w:val="000000"/>
                <w:vertAlign w:val="superscript"/>
              </w:rPr>
              <w:t>0</w:t>
            </w:r>
            <w:r>
              <w:rPr>
                <w:rFonts w:ascii="Times New Roman"/>
                <w:b w:val="false"/>
                <w:i w:val="false"/>
                <w:color w:val="000000"/>
                <w:sz w:val="20"/>
              </w:rPr>
              <w:t>23</w:t>
            </w:r>
            <w:r>
              <w:rPr>
                <w:rFonts w:ascii="Times New Roman"/>
                <w:b w:val="false"/>
                <w:i w:val="false"/>
                <w:color w:val="000000"/>
                <w:vertAlign w:val="superscript"/>
              </w:rPr>
              <w:t>′</w:t>
            </w:r>
            <w:r>
              <w:rPr>
                <w:rFonts w:ascii="Times New Roman"/>
                <w:b w:val="false"/>
                <w:i w:val="false"/>
                <w:color w:val="000000"/>
                <w:sz w:val="20"/>
              </w:rPr>
              <w:t>44.58</w:t>
            </w:r>
            <w:r>
              <w:rPr>
                <w:rFonts w:ascii="Times New Roman"/>
                <w:b w:val="false"/>
                <w:i w:val="false"/>
                <w:color w:val="000000"/>
                <w:vertAlign w:val="superscript"/>
              </w:rPr>
              <w:t>″</w:t>
            </w:r>
            <w:r>
              <w:rPr>
                <w:rFonts w:ascii="Times New Roman"/>
                <w:b w:val="false"/>
                <w:i w:val="false"/>
                <w:color w:val="000000"/>
                <w:sz w:val="20"/>
              </w:rPr>
              <w:t>С;86</w:t>
            </w:r>
            <w:r>
              <w:rPr>
                <w:rFonts w:ascii="Times New Roman"/>
                <w:b w:val="false"/>
                <w:i w:val="false"/>
                <w:color w:val="000000"/>
                <w:vertAlign w:val="superscript"/>
              </w:rPr>
              <w:t>0</w:t>
            </w:r>
            <w:r>
              <w:rPr>
                <w:rFonts w:ascii="Times New Roman"/>
                <w:b w:val="false"/>
                <w:i w:val="false"/>
                <w:color w:val="000000"/>
                <w:sz w:val="20"/>
              </w:rPr>
              <w:t>30′27.67</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ауылы (49</w:t>
            </w:r>
            <w:r>
              <w:rPr>
                <w:rFonts w:ascii="Times New Roman"/>
                <w:b w:val="false"/>
                <w:i w:val="false"/>
                <w:color w:val="000000"/>
                <w:vertAlign w:val="superscript"/>
              </w:rPr>
              <w:t>0</w:t>
            </w:r>
            <w:r>
              <w:rPr>
                <w:rFonts w:ascii="Times New Roman"/>
                <w:b w:val="false"/>
                <w:i w:val="false"/>
                <w:color w:val="000000"/>
                <w:sz w:val="20"/>
              </w:rPr>
              <w:t>19</w:t>
            </w:r>
            <w:r>
              <w:rPr>
                <w:rFonts w:ascii="Times New Roman"/>
                <w:b w:val="false"/>
                <w:i w:val="false"/>
                <w:color w:val="000000"/>
                <w:vertAlign w:val="superscript"/>
              </w:rPr>
              <w:t>′</w:t>
            </w:r>
            <w:r>
              <w:rPr>
                <w:rFonts w:ascii="Times New Roman"/>
                <w:b w:val="false"/>
                <w:i w:val="false"/>
                <w:color w:val="000000"/>
                <w:sz w:val="20"/>
              </w:rPr>
              <w:t>34.21</w:t>
            </w:r>
            <w:r>
              <w:rPr>
                <w:rFonts w:ascii="Times New Roman"/>
                <w:b w:val="false"/>
                <w:i w:val="false"/>
                <w:color w:val="000000"/>
                <w:vertAlign w:val="superscript"/>
              </w:rPr>
              <w:t xml:space="preserve">″ </w:t>
            </w:r>
            <w:r>
              <w:rPr>
                <w:rFonts w:ascii="Times New Roman"/>
                <w:b w:val="false"/>
                <w:i w:val="false"/>
                <w:color w:val="000000"/>
                <w:sz w:val="20"/>
              </w:rPr>
              <w:t>С; 86</w:t>
            </w:r>
            <w:r>
              <w:rPr>
                <w:rFonts w:ascii="Times New Roman"/>
                <w:b w:val="false"/>
                <w:i w:val="false"/>
                <w:color w:val="000000"/>
                <w:vertAlign w:val="superscript"/>
              </w:rPr>
              <w:t>0</w:t>
            </w:r>
            <w:r>
              <w:rPr>
                <w:rFonts w:ascii="Times New Roman"/>
                <w:b w:val="false"/>
                <w:i w:val="false"/>
                <w:color w:val="000000"/>
                <w:sz w:val="20"/>
              </w:rPr>
              <w:t>11′47.96″В)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Үлгі ауылы (49</w:t>
            </w:r>
            <w:r>
              <w:rPr>
                <w:rFonts w:ascii="Times New Roman"/>
                <w:b w:val="false"/>
                <w:i w:val="false"/>
                <w:color w:val="000000"/>
                <w:vertAlign w:val="superscript"/>
              </w:rPr>
              <w:t>0</w:t>
            </w:r>
            <w:r>
              <w:rPr>
                <w:rFonts w:ascii="Times New Roman"/>
                <w:b w:val="false"/>
                <w:i w:val="false"/>
                <w:color w:val="000000"/>
                <w:sz w:val="20"/>
              </w:rPr>
              <w:t>18</w:t>
            </w:r>
            <w:r>
              <w:rPr>
                <w:rFonts w:ascii="Times New Roman"/>
                <w:b w:val="false"/>
                <w:i w:val="false"/>
                <w:color w:val="000000"/>
                <w:vertAlign w:val="superscript"/>
              </w:rPr>
              <w:t>′</w:t>
            </w:r>
            <w:r>
              <w:rPr>
                <w:rFonts w:ascii="Times New Roman"/>
                <w:b w:val="false"/>
                <w:i w:val="false"/>
                <w:color w:val="000000"/>
                <w:sz w:val="20"/>
              </w:rPr>
              <w:t>69.85</w:t>
            </w:r>
            <w:r>
              <w:rPr>
                <w:rFonts w:ascii="Times New Roman"/>
                <w:b w:val="false"/>
                <w:i w:val="false"/>
                <w:color w:val="000000"/>
                <w:vertAlign w:val="superscript"/>
              </w:rPr>
              <w:t xml:space="preserve">″ </w:t>
            </w:r>
            <w:r>
              <w:rPr>
                <w:rFonts w:ascii="Times New Roman"/>
                <w:b w:val="false"/>
                <w:i w:val="false"/>
                <w:color w:val="000000"/>
                <w:sz w:val="20"/>
              </w:rPr>
              <w:t>С; 85</w:t>
            </w:r>
            <w:r>
              <w:rPr>
                <w:rFonts w:ascii="Times New Roman"/>
                <w:b w:val="false"/>
                <w:i w:val="false"/>
                <w:color w:val="000000"/>
                <w:vertAlign w:val="superscript"/>
              </w:rPr>
              <w:t>0</w:t>
            </w:r>
            <w:r>
              <w:rPr>
                <w:rFonts w:ascii="Times New Roman"/>
                <w:b w:val="false"/>
                <w:i w:val="false"/>
                <w:color w:val="000000"/>
                <w:sz w:val="20"/>
              </w:rPr>
              <w:t>77′41.50″В)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ауылы (49</w:t>
            </w:r>
            <w:r>
              <w:rPr>
                <w:rFonts w:ascii="Times New Roman"/>
                <w:b w:val="false"/>
                <w:i w:val="false"/>
                <w:color w:val="000000"/>
                <w:vertAlign w:val="superscript"/>
              </w:rPr>
              <w:t>0</w:t>
            </w:r>
            <w:r>
              <w:rPr>
                <w:rFonts w:ascii="Times New Roman"/>
                <w:b w:val="false"/>
                <w:i w:val="false"/>
                <w:color w:val="000000"/>
                <w:sz w:val="20"/>
              </w:rPr>
              <w:t>34</w:t>
            </w:r>
            <w:r>
              <w:rPr>
                <w:rFonts w:ascii="Times New Roman"/>
                <w:b w:val="false"/>
                <w:i w:val="false"/>
                <w:color w:val="000000"/>
                <w:vertAlign w:val="superscript"/>
              </w:rPr>
              <w:t>′</w:t>
            </w:r>
            <w:r>
              <w:rPr>
                <w:rFonts w:ascii="Times New Roman"/>
                <w:b w:val="false"/>
                <w:i w:val="false"/>
                <w:color w:val="000000"/>
                <w:sz w:val="20"/>
              </w:rPr>
              <w:t>39.50</w:t>
            </w:r>
            <w:r>
              <w:rPr>
                <w:rFonts w:ascii="Times New Roman"/>
                <w:b w:val="false"/>
                <w:i w:val="false"/>
                <w:color w:val="000000"/>
                <w:vertAlign w:val="superscript"/>
              </w:rPr>
              <w:t xml:space="preserve">″ </w:t>
            </w:r>
            <w:r>
              <w:rPr>
                <w:rFonts w:ascii="Times New Roman"/>
                <w:b w:val="false"/>
                <w:i w:val="false"/>
                <w:color w:val="000000"/>
                <w:sz w:val="20"/>
              </w:rPr>
              <w:t>С; 85</w:t>
            </w:r>
            <w:r>
              <w:rPr>
                <w:rFonts w:ascii="Times New Roman"/>
                <w:b w:val="false"/>
                <w:i w:val="false"/>
                <w:color w:val="000000"/>
                <w:vertAlign w:val="superscript"/>
              </w:rPr>
              <w:t>0</w:t>
            </w:r>
            <w:r>
              <w:rPr>
                <w:rFonts w:ascii="Times New Roman"/>
                <w:b w:val="false"/>
                <w:i w:val="false"/>
                <w:color w:val="000000"/>
                <w:sz w:val="20"/>
              </w:rPr>
              <w:t>15′46.09″В)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Коробиха ауылы (49</w:t>
            </w:r>
            <w:r>
              <w:rPr>
                <w:rFonts w:ascii="Times New Roman"/>
                <w:b w:val="false"/>
                <w:i w:val="false"/>
                <w:color w:val="000000"/>
                <w:vertAlign w:val="superscript"/>
              </w:rPr>
              <w:t>0</w:t>
            </w:r>
            <w:r>
              <w:rPr>
                <w:rFonts w:ascii="Times New Roman"/>
                <w:b w:val="false"/>
                <w:i w:val="false"/>
                <w:color w:val="000000"/>
                <w:sz w:val="20"/>
              </w:rPr>
              <w:t>46</w:t>
            </w:r>
            <w:r>
              <w:rPr>
                <w:rFonts w:ascii="Times New Roman"/>
                <w:b w:val="false"/>
                <w:i w:val="false"/>
                <w:color w:val="000000"/>
                <w:vertAlign w:val="superscript"/>
              </w:rPr>
              <w:t>′</w:t>
            </w:r>
            <w:r>
              <w:rPr>
                <w:rFonts w:ascii="Times New Roman"/>
                <w:b w:val="false"/>
                <w:i w:val="false"/>
                <w:color w:val="000000"/>
                <w:sz w:val="20"/>
              </w:rPr>
              <w:t>28.99</w:t>
            </w:r>
            <w:r>
              <w:rPr>
                <w:rFonts w:ascii="Times New Roman"/>
                <w:b w:val="false"/>
                <w:i w:val="false"/>
                <w:color w:val="000000"/>
                <w:vertAlign w:val="superscript"/>
              </w:rPr>
              <w:t xml:space="preserve">″ </w:t>
            </w:r>
            <w:r>
              <w:rPr>
                <w:rFonts w:ascii="Times New Roman"/>
                <w:b w:val="false"/>
                <w:i w:val="false"/>
                <w:color w:val="000000"/>
                <w:sz w:val="20"/>
              </w:rPr>
              <w:t>С; 85</w:t>
            </w:r>
            <w:r>
              <w:rPr>
                <w:rFonts w:ascii="Times New Roman"/>
                <w:b w:val="false"/>
                <w:i w:val="false"/>
                <w:color w:val="000000"/>
                <w:vertAlign w:val="superscript"/>
              </w:rPr>
              <w:t>0</w:t>
            </w:r>
            <w:r>
              <w:rPr>
                <w:rFonts w:ascii="Times New Roman"/>
                <w:b w:val="false"/>
                <w:i w:val="false"/>
                <w:color w:val="000000"/>
                <w:sz w:val="20"/>
              </w:rPr>
              <w:t>06′42.47″В)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Сенное ауылы (49</w:t>
            </w:r>
            <w:r>
              <w:rPr>
                <w:rFonts w:ascii="Times New Roman"/>
                <w:b w:val="false"/>
                <w:i w:val="false"/>
                <w:color w:val="000000"/>
                <w:vertAlign w:val="superscript"/>
              </w:rPr>
              <w:t>0</w:t>
            </w:r>
            <w:r>
              <w:rPr>
                <w:rFonts w:ascii="Times New Roman"/>
                <w:b w:val="false"/>
                <w:i w:val="false"/>
                <w:color w:val="000000"/>
                <w:sz w:val="20"/>
              </w:rPr>
              <w:t>58</w:t>
            </w:r>
            <w:r>
              <w:rPr>
                <w:rFonts w:ascii="Times New Roman"/>
                <w:b w:val="false"/>
                <w:i w:val="false"/>
                <w:color w:val="000000"/>
                <w:vertAlign w:val="superscript"/>
              </w:rPr>
              <w:t>′</w:t>
            </w:r>
            <w:r>
              <w:rPr>
                <w:rFonts w:ascii="Times New Roman"/>
                <w:b w:val="false"/>
                <w:i w:val="false"/>
                <w:color w:val="000000"/>
                <w:sz w:val="20"/>
              </w:rPr>
              <w:t>37.85</w:t>
            </w:r>
            <w:r>
              <w:rPr>
                <w:rFonts w:ascii="Times New Roman"/>
                <w:b w:val="false"/>
                <w:i w:val="false"/>
                <w:color w:val="000000"/>
                <w:vertAlign w:val="superscript"/>
              </w:rPr>
              <w:t>″</w:t>
            </w:r>
            <w:r>
              <w:rPr>
                <w:rFonts w:ascii="Times New Roman"/>
                <w:b w:val="false"/>
                <w:i w:val="false"/>
                <w:color w:val="000000"/>
                <w:sz w:val="20"/>
              </w:rPr>
              <w:t>С;84</w:t>
            </w:r>
            <w:r>
              <w:rPr>
                <w:rFonts w:ascii="Times New Roman"/>
                <w:b w:val="false"/>
                <w:i w:val="false"/>
                <w:color w:val="000000"/>
                <w:vertAlign w:val="superscript"/>
              </w:rPr>
              <w:t>0</w:t>
            </w:r>
            <w:r>
              <w:rPr>
                <w:rFonts w:ascii="Times New Roman"/>
                <w:b w:val="false"/>
                <w:i w:val="false"/>
                <w:color w:val="000000"/>
                <w:sz w:val="20"/>
              </w:rPr>
              <w:t>79′16.24</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Нарым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Нарын (49</w:t>
            </w:r>
            <w:r>
              <w:rPr>
                <w:rFonts w:ascii="Times New Roman"/>
                <w:b w:val="false"/>
                <w:i w:val="false"/>
                <w:color w:val="000000"/>
                <w:vertAlign w:val="superscript"/>
              </w:rPr>
              <w:t>0</w:t>
            </w:r>
            <w:r>
              <w:rPr>
                <w:rFonts w:ascii="Times New Roman"/>
                <w:b w:val="false"/>
                <w:i w:val="false"/>
                <w:color w:val="000000"/>
                <w:sz w:val="20"/>
              </w:rPr>
              <w:t>20</w:t>
            </w:r>
            <w:r>
              <w:rPr>
                <w:rFonts w:ascii="Times New Roman"/>
                <w:b w:val="false"/>
                <w:i w:val="false"/>
                <w:color w:val="000000"/>
                <w:vertAlign w:val="superscript"/>
              </w:rPr>
              <w:t>′</w:t>
            </w:r>
            <w:r>
              <w:rPr>
                <w:rFonts w:ascii="Times New Roman"/>
                <w:b w:val="false"/>
                <w:i w:val="false"/>
                <w:color w:val="000000"/>
                <w:sz w:val="20"/>
              </w:rPr>
              <w:t>43.85</w:t>
            </w:r>
            <w:r>
              <w:rPr>
                <w:rFonts w:ascii="Times New Roman"/>
                <w:b w:val="false"/>
                <w:i w:val="false"/>
                <w:color w:val="000000"/>
                <w:vertAlign w:val="superscript"/>
              </w:rPr>
              <w:t xml:space="preserve">″ </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50′19.83″В)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ауылы (48</w:t>
            </w:r>
            <w:r>
              <w:rPr>
                <w:rFonts w:ascii="Times New Roman"/>
                <w:b w:val="false"/>
                <w:i w:val="false"/>
                <w:color w:val="000000"/>
                <w:vertAlign w:val="superscript"/>
              </w:rPr>
              <w:t>0</w:t>
            </w:r>
            <w:r>
              <w:rPr>
                <w:rFonts w:ascii="Times New Roman"/>
                <w:b w:val="false"/>
                <w:i w:val="false"/>
                <w:color w:val="000000"/>
                <w:sz w:val="20"/>
              </w:rPr>
              <w:t>58</w:t>
            </w:r>
            <w:r>
              <w:rPr>
                <w:rFonts w:ascii="Times New Roman"/>
                <w:b w:val="false"/>
                <w:i w:val="false"/>
                <w:color w:val="000000"/>
                <w:vertAlign w:val="superscript"/>
              </w:rPr>
              <w:t>′</w:t>
            </w:r>
            <w:r>
              <w:rPr>
                <w:rFonts w:ascii="Times New Roman"/>
                <w:b w:val="false"/>
                <w:i w:val="false"/>
                <w:color w:val="000000"/>
                <w:sz w:val="20"/>
              </w:rPr>
              <w:t>54.26</w:t>
            </w:r>
            <w:r>
              <w:rPr>
                <w:rFonts w:ascii="Times New Roman"/>
                <w:b w:val="false"/>
                <w:i w:val="false"/>
                <w:color w:val="000000"/>
                <w:vertAlign w:val="superscript"/>
              </w:rPr>
              <w:t>′′</w:t>
            </w:r>
            <w:r>
              <w:rPr>
                <w:rFonts w:ascii="Times New Roman"/>
                <w:b w:val="false"/>
                <w:i w:val="false"/>
                <w:color w:val="000000"/>
                <w:sz w:val="20"/>
              </w:rPr>
              <w:t>С; 83</w:t>
            </w:r>
            <w:r>
              <w:rPr>
                <w:rFonts w:ascii="Times New Roman"/>
                <w:b w:val="false"/>
                <w:i w:val="false"/>
                <w:color w:val="000000"/>
                <w:vertAlign w:val="superscript"/>
              </w:rPr>
              <w:t>0</w:t>
            </w:r>
            <w:r>
              <w:rPr>
                <w:rFonts w:ascii="Times New Roman"/>
                <w:b w:val="false"/>
                <w:i w:val="false"/>
                <w:color w:val="000000"/>
                <w:sz w:val="20"/>
              </w:rPr>
              <w:t>66</w:t>
            </w:r>
            <w:r>
              <w:rPr>
                <w:rFonts w:ascii="Times New Roman"/>
                <w:b w:val="false"/>
                <w:i w:val="false"/>
                <w:color w:val="000000"/>
                <w:vertAlign w:val="superscript"/>
              </w:rPr>
              <w:t>′</w:t>
            </w:r>
            <w:r>
              <w:rPr>
                <w:rFonts w:ascii="Times New Roman"/>
                <w:b w:val="false"/>
                <w:i w:val="false"/>
                <w:color w:val="000000"/>
                <w:sz w:val="20"/>
              </w:rPr>
              <w:t>00.48</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Ертіс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 ауылы (47</w:t>
            </w:r>
            <w:r>
              <w:rPr>
                <w:rFonts w:ascii="Times New Roman"/>
                <w:b w:val="false"/>
                <w:i w:val="false"/>
                <w:color w:val="000000"/>
                <w:vertAlign w:val="superscript"/>
              </w:rPr>
              <w:t>0</w:t>
            </w:r>
            <w:r>
              <w:rPr>
                <w:rFonts w:ascii="Times New Roman"/>
                <w:b w:val="false"/>
                <w:i w:val="false"/>
                <w:color w:val="000000"/>
                <w:sz w:val="20"/>
              </w:rPr>
              <w:t>99</w:t>
            </w:r>
            <w:r>
              <w:rPr>
                <w:rFonts w:ascii="Times New Roman"/>
                <w:b w:val="false"/>
                <w:i w:val="false"/>
                <w:color w:val="000000"/>
                <w:vertAlign w:val="superscript"/>
              </w:rPr>
              <w:t>′</w:t>
            </w:r>
            <w:r>
              <w:rPr>
                <w:rFonts w:ascii="Times New Roman"/>
                <w:b w:val="false"/>
                <w:i w:val="false"/>
                <w:color w:val="000000"/>
                <w:sz w:val="20"/>
              </w:rPr>
              <w:t>60.19</w:t>
            </w:r>
            <w:r>
              <w:rPr>
                <w:rFonts w:ascii="Times New Roman"/>
                <w:b w:val="false"/>
                <w:i w:val="false"/>
                <w:color w:val="000000"/>
                <w:vertAlign w:val="superscript"/>
              </w:rPr>
              <w:t>′′</w:t>
            </w:r>
            <w:r>
              <w:rPr>
                <w:rFonts w:ascii="Times New Roman"/>
                <w:b w:val="false"/>
                <w:i w:val="false"/>
                <w:color w:val="000000"/>
                <w:sz w:val="20"/>
              </w:rPr>
              <w:t>С; 85</w:t>
            </w:r>
            <w:r>
              <w:rPr>
                <w:rFonts w:ascii="Times New Roman"/>
                <w:b w:val="false"/>
                <w:i w:val="false"/>
                <w:color w:val="000000"/>
                <w:vertAlign w:val="superscript"/>
              </w:rPr>
              <w:t>0</w:t>
            </w:r>
            <w:r>
              <w:rPr>
                <w:rFonts w:ascii="Times New Roman"/>
                <w:b w:val="false"/>
                <w:i w:val="false"/>
                <w:color w:val="000000"/>
                <w:sz w:val="20"/>
              </w:rPr>
              <w:t>20</w:t>
            </w:r>
            <w:r>
              <w:rPr>
                <w:rFonts w:ascii="Times New Roman"/>
                <w:b w:val="false"/>
                <w:i w:val="false"/>
                <w:color w:val="000000"/>
                <w:vertAlign w:val="superscript"/>
              </w:rPr>
              <w:t>′</w:t>
            </w:r>
            <w:r>
              <w:rPr>
                <w:rFonts w:ascii="Times New Roman"/>
                <w:b w:val="false"/>
                <w:i w:val="false"/>
                <w:color w:val="000000"/>
                <w:sz w:val="20"/>
              </w:rPr>
              <w:t>83.73</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Құйған ауылы (48</w:t>
            </w:r>
            <w:r>
              <w:rPr>
                <w:rFonts w:ascii="Times New Roman"/>
                <w:b w:val="false"/>
                <w:i w:val="false"/>
                <w:color w:val="000000"/>
                <w:vertAlign w:val="superscript"/>
              </w:rPr>
              <w:t>0</w:t>
            </w:r>
            <w:r>
              <w:rPr>
                <w:rFonts w:ascii="Times New Roman"/>
                <w:b w:val="false"/>
                <w:i w:val="false"/>
                <w:color w:val="000000"/>
                <w:sz w:val="20"/>
              </w:rPr>
              <w:t>63</w:t>
            </w:r>
            <w:r>
              <w:rPr>
                <w:rFonts w:ascii="Times New Roman"/>
                <w:b w:val="false"/>
                <w:i w:val="false"/>
                <w:color w:val="000000"/>
                <w:vertAlign w:val="superscript"/>
              </w:rPr>
              <w:t>′</w:t>
            </w:r>
            <w:r>
              <w:rPr>
                <w:rFonts w:ascii="Times New Roman"/>
                <w:b w:val="false"/>
                <w:i w:val="false"/>
                <w:color w:val="000000"/>
                <w:sz w:val="20"/>
              </w:rPr>
              <w:t>53.75</w:t>
            </w:r>
            <w:r>
              <w:rPr>
                <w:rFonts w:ascii="Times New Roman"/>
                <w:b w:val="false"/>
                <w:i w:val="false"/>
                <w:color w:val="000000"/>
                <w:vertAlign w:val="superscript"/>
              </w:rPr>
              <w:t>′′</w:t>
            </w:r>
            <w:r>
              <w:rPr>
                <w:rFonts w:ascii="Times New Roman"/>
                <w:b w:val="false"/>
                <w:i w:val="false"/>
                <w:color w:val="000000"/>
                <w:sz w:val="20"/>
              </w:rPr>
              <w:t>С; 83</w:t>
            </w:r>
            <w:r>
              <w:rPr>
                <w:rFonts w:ascii="Times New Roman"/>
                <w:b w:val="false"/>
                <w:i w:val="false"/>
                <w:color w:val="000000"/>
                <w:vertAlign w:val="superscript"/>
              </w:rPr>
              <w:t>0</w:t>
            </w:r>
            <w:r>
              <w:rPr>
                <w:rFonts w:ascii="Times New Roman"/>
                <w:b w:val="false"/>
                <w:i w:val="false"/>
                <w:color w:val="000000"/>
                <w:sz w:val="20"/>
              </w:rPr>
              <w:t>51</w:t>
            </w:r>
            <w:r>
              <w:rPr>
                <w:rFonts w:ascii="Times New Roman"/>
                <w:b w:val="false"/>
                <w:i w:val="false"/>
                <w:color w:val="000000"/>
                <w:vertAlign w:val="superscript"/>
              </w:rPr>
              <w:t>′</w:t>
            </w:r>
            <w:r>
              <w:rPr>
                <w:rFonts w:ascii="Times New Roman"/>
                <w:b w:val="false"/>
                <w:i w:val="false"/>
                <w:color w:val="000000"/>
                <w:sz w:val="20"/>
              </w:rPr>
              <w:t>50.48</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Ақсуат ауылы (48</w:t>
            </w:r>
            <w:r>
              <w:rPr>
                <w:rFonts w:ascii="Times New Roman"/>
                <w:b w:val="false"/>
                <w:i w:val="false"/>
                <w:color w:val="000000"/>
                <w:vertAlign w:val="superscript"/>
              </w:rPr>
              <w:t>0</w:t>
            </w:r>
            <w:r>
              <w:rPr>
                <w:rFonts w:ascii="Times New Roman"/>
                <w:b w:val="false"/>
                <w:i w:val="false"/>
                <w:color w:val="000000"/>
                <w:sz w:val="20"/>
              </w:rPr>
              <w:t>21</w:t>
            </w:r>
            <w:r>
              <w:rPr>
                <w:rFonts w:ascii="Times New Roman"/>
                <w:b w:val="false"/>
                <w:i w:val="false"/>
                <w:color w:val="000000"/>
                <w:vertAlign w:val="superscript"/>
              </w:rPr>
              <w:t>′</w:t>
            </w:r>
            <w:r>
              <w:rPr>
                <w:rFonts w:ascii="Times New Roman"/>
                <w:b w:val="false"/>
                <w:i w:val="false"/>
                <w:color w:val="000000"/>
                <w:sz w:val="20"/>
              </w:rPr>
              <w:t>61.31</w:t>
            </w:r>
            <w:r>
              <w:rPr>
                <w:rFonts w:ascii="Times New Roman"/>
                <w:b w:val="false"/>
                <w:i w:val="false"/>
                <w:color w:val="000000"/>
                <w:vertAlign w:val="superscript"/>
              </w:rPr>
              <w:t>′′</w:t>
            </w:r>
            <w:r>
              <w:rPr>
                <w:rFonts w:ascii="Times New Roman"/>
                <w:b w:val="false"/>
                <w:i w:val="false"/>
                <w:color w:val="000000"/>
                <w:sz w:val="20"/>
              </w:rPr>
              <w:t>С;83</w:t>
            </w:r>
            <w:r>
              <w:rPr>
                <w:rFonts w:ascii="Times New Roman"/>
                <w:b w:val="false"/>
                <w:i w:val="false"/>
                <w:color w:val="000000"/>
                <w:vertAlign w:val="superscript"/>
              </w:rPr>
              <w:t>0</w:t>
            </w:r>
            <w:r>
              <w:rPr>
                <w:rFonts w:ascii="Times New Roman"/>
                <w:b w:val="false"/>
                <w:i w:val="false"/>
                <w:color w:val="000000"/>
                <w:sz w:val="20"/>
              </w:rPr>
              <w:t>70</w:t>
            </w:r>
            <w:r>
              <w:rPr>
                <w:rFonts w:ascii="Times New Roman"/>
                <w:b w:val="false"/>
                <w:i w:val="false"/>
                <w:color w:val="000000"/>
                <w:vertAlign w:val="superscript"/>
              </w:rPr>
              <w:t>′</w:t>
            </w:r>
            <w:r>
              <w:rPr>
                <w:rFonts w:ascii="Times New Roman"/>
                <w:b w:val="false"/>
                <w:i w:val="false"/>
                <w:color w:val="000000"/>
                <w:sz w:val="20"/>
              </w:rPr>
              <w:t>51.61</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Сарыбел ауылы маңындағы бұғаз ауданы, Сарыбел ауылдық округі (49</w:t>
            </w:r>
            <w:r>
              <w:rPr>
                <w:rFonts w:ascii="Times New Roman"/>
                <w:b w:val="false"/>
                <w:i w:val="false"/>
                <w:color w:val="000000"/>
                <w:vertAlign w:val="superscript"/>
              </w:rPr>
              <w:t>0</w:t>
            </w:r>
            <w:r>
              <w:rPr>
                <w:rFonts w:ascii="Times New Roman"/>
                <w:b w:val="false"/>
                <w:i w:val="false"/>
                <w:color w:val="000000"/>
                <w:sz w:val="20"/>
              </w:rPr>
              <w:t>10</w:t>
            </w:r>
            <w:r>
              <w:rPr>
                <w:rFonts w:ascii="Times New Roman"/>
                <w:b w:val="false"/>
                <w:i w:val="false"/>
                <w:color w:val="000000"/>
                <w:vertAlign w:val="superscript"/>
              </w:rPr>
              <w:t>′</w:t>
            </w:r>
            <w:r>
              <w:rPr>
                <w:rFonts w:ascii="Times New Roman"/>
                <w:b w:val="false"/>
                <w:i w:val="false"/>
                <w:color w:val="000000"/>
                <w:sz w:val="20"/>
              </w:rPr>
              <w:t>69.49</w:t>
            </w:r>
            <w:r>
              <w:rPr>
                <w:rFonts w:ascii="Times New Roman"/>
                <w:b w:val="false"/>
                <w:i w:val="false"/>
                <w:color w:val="000000"/>
                <w:vertAlign w:val="superscript"/>
              </w:rPr>
              <w:t>′′</w:t>
            </w:r>
            <w:r>
              <w:rPr>
                <w:rFonts w:ascii="Times New Roman"/>
                <w:b w:val="false"/>
                <w:i w:val="false"/>
                <w:color w:val="000000"/>
                <w:sz w:val="20"/>
              </w:rPr>
              <w:t>С;84</w:t>
            </w:r>
            <w:r>
              <w:rPr>
                <w:rFonts w:ascii="Times New Roman"/>
                <w:b w:val="false"/>
                <w:i w:val="false"/>
                <w:color w:val="000000"/>
                <w:vertAlign w:val="superscript"/>
              </w:rPr>
              <w:t>0</w:t>
            </w:r>
            <w:r>
              <w:rPr>
                <w:rFonts w:ascii="Times New Roman"/>
                <w:b w:val="false"/>
                <w:i w:val="false"/>
                <w:color w:val="000000"/>
                <w:sz w:val="20"/>
              </w:rPr>
              <w:t>02</w:t>
            </w:r>
            <w:r>
              <w:rPr>
                <w:rFonts w:ascii="Times New Roman"/>
                <w:b w:val="false"/>
                <w:i w:val="false"/>
                <w:color w:val="000000"/>
                <w:vertAlign w:val="superscript"/>
              </w:rPr>
              <w:t>′</w:t>
            </w:r>
            <w:r>
              <w:rPr>
                <w:rFonts w:ascii="Times New Roman"/>
                <w:b w:val="false"/>
                <w:i w:val="false"/>
                <w:color w:val="000000"/>
                <w:sz w:val="20"/>
              </w:rPr>
              <w:t>34.78</w:t>
            </w:r>
            <w:r>
              <w:rPr>
                <w:rFonts w:ascii="Times New Roman"/>
                <w:b w:val="false"/>
                <w:i w:val="false"/>
                <w:color w:val="000000"/>
                <w:vertAlign w:val="superscript"/>
              </w:rPr>
              <w:t>′′</w:t>
            </w:r>
            <w:r>
              <w:rPr>
                <w:rFonts w:ascii="Times New Roman"/>
                <w:b w:val="false"/>
                <w:i w:val="false"/>
                <w:color w:val="000000"/>
                <w:sz w:val="20"/>
              </w:rPr>
              <w:t>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ауыз су және тұрмыстық қажеттіліктерге су алу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Новостройка ауылындағы астық қабылдау пунктінің ескі пирс ауданында, Сарыбел ауылдық округі (49</w:t>
            </w:r>
            <w:r>
              <w:rPr>
                <w:rFonts w:ascii="Times New Roman"/>
                <w:b w:val="false"/>
                <w:i w:val="false"/>
                <w:color w:val="000000"/>
                <w:vertAlign w:val="superscript"/>
              </w:rPr>
              <w:t>0</w:t>
            </w:r>
            <w:r>
              <w:rPr>
                <w:rFonts w:ascii="Times New Roman"/>
                <w:b w:val="false"/>
                <w:i w:val="false"/>
                <w:color w:val="000000"/>
                <w:sz w:val="20"/>
              </w:rPr>
              <w:t>05</w:t>
            </w:r>
            <w:r>
              <w:rPr>
                <w:rFonts w:ascii="Times New Roman"/>
                <w:b w:val="false"/>
                <w:i w:val="false"/>
                <w:color w:val="000000"/>
                <w:vertAlign w:val="superscript"/>
              </w:rPr>
              <w:t>′</w:t>
            </w:r>
            <w:r>
              <w:rPr>
                <w:rFonts w:ascii="Times New Roman"/>
                <w:b w:val="false"/>
                <w:i w:val="false"/>
                <w:color w:val="000000"/>
                <w:sz w:val="20"/>
              </w:rPr>
              <w:t>70.78</w:t>
            </w:r>
            <w:r>
              <w:rPr>
                <w:rFonts w:ascii="Times New Roman"/>
                <w:b w:val="false"/>
                <w:i w:val="false"/>
                <w:color w:val="000000"/>
                <w:vertAlign w:val="superscript"/>
              </w:rPr>
              <w:t>′′</w:t>
            </w:r>
            <w:r>
              <w:rPr>
                <w:rFonts w:ascii="Times New Roman"/>
                <w:b w:val="false"/>
                <w:i w:val="false"/>
                <w:color w:val="000000"/>
                <w:sz w:val="20"/>
              </w:rPr>
              <w:t>С;83</w:t>
            </w:r>
            <w:r>
              <w:rPr>
                <w:rFonts w:ascii="Times New Roman"/>
                <w:b w:val="false"/>
                <w:i w:val="false"/>
                <w:color w:val="000000"/>
                <w:vertAlign w:val="superscript"/>
              </w:rPr>
              <w:t xml:space="preserve">0 </w:t>
            </w:r>
            <w:r>
              <w:rPr>
                <w:rFonts w:ascii="Times New Roman"/>
                <w:b w:val="false"/>
                <w:i w:val="false"/>
                <w:color w:val="000000"/>
                <w:sz w:val="20"/>
              </w:rPr>
              <w:t>87</w:t>
            </w:r>
            <w:r>
              <w:rPr>
                <w:rFonts w:ascii="Times New Roman"/>
                <w:b w:val="false"/>
                <w:i w:val="false"/>
                <w:color w:val="000000"/>
                <w:vertAlign w:val="superscript"/>
              </w:rPr>
              <w:t>′</w:t>
            </w:r>
            <w:r>
              <w:rPr>
                <w:rFonts w:ascii="Times New Roman"/>
                <w:b w:val="false"/>
                <w:i w:val="false"/>
                <w:color w:val="000000"/>
                <w:sz w:val="20"/>
              </w:rPr>
              <w:t>30.87</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Казнаковка өткелі ескі паромдық айлақ ауданында, Құлынжон ауылдық округі (48</w:t>
            </w:r>
            <w:r>
              <w:rPr>
                <w:rFonts w:ascii="Times New Roman"/>
                <w:b w:val="false"/>
                <w:i w:val="false"/>
                <w:color w:val="000000"/>
                <w:vertAlign w:val="superscript"/>
              </w:rPr>
              <w:t>0</w:t>
            </w:r>
            <w:r>
              <w:rPr>
                <w:rFonts w:ascii="Times New Roman"/>
                <w:b w:val="false"/>
                <w:i w:val="false"/>
                <w:color w:val="000000"/>
                <w:sz w:val="20"/>
              </w:rPr>
              <w:t>82</w:t>
            </w:r>
            <w:r>
              <w:rPr>
                <w:rFonts w:ascii="Times New Roman"/>
                <w:b w:val="false"/>
                <w:i w:val="false"/>
                <w:color w:val="000000"/>
                <w:vertAlign w:val="superscript"/>
              </w:rPr>
              <w:t>′</w:t>
            </w:r>
            <w:r>
              <w:rPr>
                <w:rFonts w:ascii="Times New Roman"/>
                <w:b w:val="false"/>
                <w:i w:val="false"/>
                <w:color w:val="000000"/>
                <w:sz w:val="20"/>
              </w:rPr>
              <w:t>28.58</w:t>
            </w:r>
            <w:r>
              <w:rPr>
                <w:rFonts w:ascii="Times New Roman"/>
                <w:b w:val="false"/>
                <w:i w:val="false"/>
                <w:color w:val="000000"/>
                <w:vertAlign w:val="superscript"/>
              </w:rPr>
              <w:t>′′</w:t>
            </w:r>
            <w:r>
              <w:rPr>
                <w:rFonts w:ascii="Times New Roman"/>
                <w:b w:val="false"/>
                <w:i w:val="false"/>
                <w:color w:val="000000"/>
                <w:sz w:val="20"/>
              </w:rPr>
              <w:t>С; 83</w:t>
            </w:r>
            <w:r>
              <w:rPr>
                <w:rFonts w:ascii="Times New Roman"/>
                <w:b w:val="false"/>
                <w:i w:val="false"/>
                <w:color w:val="000000"/>
                <w:vertAlign w:val="superscript"/>
              </w:rPr>
              <w:t xml:space="preserve">0 </w:t>
            </w:r>
            <w:r>
              <w:rPr>
                <w:rFonts w:ascii="Times New Roman"/>
                <w:b w:val="false"/>
                <w:i w:val="false"/>
                <w:color w:val="000000"/>
                <w:sz w:val="20"/>
              </w:rPr>
              <w:t>42</w:t>
            </w:r>
            <w:r>
              <w:rPr>
                <w:rFonts w:ascii="Times New Roman"/>
                <w:b w:val="false"/>
                <w:i w:val="false"/>
                <w:color w:val="000000"/>
                <w:vertAlign w:val="superscript"/>
              </w:rPr>
              <w:t>′</w:t>
            </w:r>
            <w:r>
              <w:rPr>
                <w:rFonts w:ascii="Times New Roman"/>
                <w:b w:val="false"/>
                <w:i w:val="false"/>
                <w:color w:val="000000"/>
                <w:sz w:val="20"/>
              </w:rPr>
              <w:t>95.76</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Лайлы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 ауылы, Самар ауылдық округі (49</w:t>
            </w:r>
            <w:r>
              <w:rPr>
                <w:rFonts w:ascii="Times New Roman"/>
                <w:b w:val="false"/>
                <w:i w:val="false"/>
                <w:color w:val="000000"/>
                <w:vertAlign w:val="superscript"/>
              </w:rPr>
              <w:t>0</w:t>
            </w:r>
            <w:r>
              <w:rPr>
                <w:rFonts w:ascii="Times New Roman"/>
                <w:b w:val="false"/>
                <w:i w:val="false"/>
                <w:color w:val="000000"/>
                <w:sz w:val="20"/>
              </w:rPr>
              <w:t>03</w:t>
            </w:r>
            <w:r>
              <w:rPr>
                <w:rFonts w:ascii="Times New Roman"/>
                <w:b w:val="false"/>
                <w:i w:val="false"/>
                <w:color w:val="000000"/>
                <w:vertAlign w:val="superscript"/>
              </w:rPr>
              <w:t>′</w:t>
            </w:r>
            <w:r>
              <w:rPr>
                <w:rFonts w:ascii="Times New Roman"/>
                <w:b w:val="false"/>
                <w:i w:val="false"/>
                <w:color w:val="000000"/>
                <w:sz w:val="20"/>
              </w:rPr>
              <w:t>98.13</w:t>
            </w:r>
            <w:r>
              <w:rPr>
                <w:rFonts w:ascii="Times New Roman"/>
                <w:b w:val="false"/>
                <w:i w:val="false"/>
                <w:color w:val="000000"/>
                <w:vertAlign w:val="superscript"/>
              </w:rPr>
              <w:t>′</w:t>
            </w:r>
            <w:r>
              <w:rPr>
                <w:rFonts w:ascii="Times New Roman"/>
                <w:b w:val="false"/>
                <w:i w:val="false"/>
                <w:color w:val="000000"/>
                <w:sz w:val="20"/>
              </w:rPr>
              <w:t>С; 83</w:t>
            </w:r>
            <w:r>
              <w:rPr>
                <w:rFonts w:ascii="Times New Roman"/>
                <w:b w:val="false"/>
                <w:i w:val="false"/>
                <w:color w:val="000000"/>
                <w:vertAlign w:val="superscript"/>
              </w:rPr>
              <w:t xml:space="preserve">0 </w:t>
            </w:r>
            <w:r>
              <w:rPr>
                <w:rFonts w:ascii="Times New Roman"/>
                <w:b w:val="false"/>
                <w:i w:val="false"/>
                <w:color w:val="000000"/>
                <w:sz w:val="20"/>
              </w:rPr>
              <w:t>35</w:t>
            </w:r>
            <w:r>
              <w:rPr>
                <w:rFonts w:ascii="Times New Roman"/>
                <w:b w:val="false"/>
                <w:i w:val="false"/>
                <w:color w:val="000000"/>
                <w:vertAlign w:val="superscript"/>
              </w:rPr>
              <w:t>′</w:t>
            </w:r>
            <w:r>
              <w:rPr>
                <w:rFonts w:ascii="Times New Roman"/>
                <w:b w:val="false"/>
                <w:i w:val="false"/>
                <w:color w:val="000000"/>
                <w:sz w:val="20"/>
              </w:rPr>
              <w:t>86.42</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ауыз су және тұрмыстық қажеттіліктерге су алу, мал суару жүзеге асырылмайды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Тарбағатай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Тұғыл ауылы (47°72'50.96"С; 84°20'79.47"В) (47°86'57.89"С; 83°88'40.74"В)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Қандысу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Тұғыл ауылы (47°72'50.96"С; 84°20'79.47"В)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Дресвянка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ауылынан оңтүстікке қарай 9 километр (49°85'42.99"С; 81°94'61.71"В)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Крупа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Привольное ауылынан солтүстік-батысқа қарай 1,5 километр (49°85'42.99"С; 81°94'61.71"В)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Привольное ауылынан жоғары қарай 7 километр (50°08'25.03"С; 81°57'53.39"В)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Митрофановка ауылынан жоғары қарай 2 километр (50°02'82.12"С; 81°61'24.65"В)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Жартас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Гагарино ауылынан оңтүстікке қарай 3,5 километр (50°11'90.74"С; 81°89'31.72"В)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Жанұзақ ауылынан жоғары қарай 15 километр (49°62'76.50"С; 82°12'34.61"В)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ауылынан жоғары қарай 3 километр (49°80'13.05"С; 82°24'10.68"В)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өзеніндегі "Алебастр"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ауылынан төмен қарай 7 километр (49°86'80.78"С; 82°33'79.81"В)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Қолбала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Бестерек ауылынан оңтүстікке қарай 4,5 километр (49°60'99.92"С; 82°66'61.96"В)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Маймекен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ауылынан оңтүстікке қарай 7 километр (49°86'19.86"С; 81°90'99.87"В)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Тұғұл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Тройницк ауылынан оңтүстік-батысқа қарай 5 километр (49°91'56.85"С; 81°70'52.19"В)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Песчанка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Таврия ауылынан оңтүстікке қарай 4 километр (50°10'85.56"С; 82°06'13.04"В)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батыр ауылынан солтүстікке қарай 3,5 километр (49°79'35.63"С; 82°62'05.22"В)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Тайынты ауылынан жоғары қарай 0,2 километр (49°43'71.97"С; 83°04'71.01"В 49°44'42.89"С; 83°06'29.85"В)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Манат ауылы (49°55'74.89"С; 83°47'43.88"В) (49°55'86.62"С; 83°46'23.54"В) (49°55'12.09"С; 83°44'34.37"В)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 және тұрмыстық қажеттіліктерге су алу, мал суару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Тайынты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Тайынты ауылы (49°44'08.39"С; 83°04'98.11"В)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 және тұрмыстық қажеттіліктерге су алу, мал суару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Шыбындыкөл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Тайынты ауылы (49°36'96.34"С; 83°03'01.35"В)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 және тұрмыстық қажеттіліктерге су алу, мал суару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Сібе және Садыркөл көлдері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 (49°45'13.85"С; 82°59'23.41"В)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 және тұрмыстық қажеттіліктерге су алу, мал суару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Төртқара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 (49°44'48.59"С; 82°61'44.23"В)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 және тұрмыстық қажеттіліктерге су алу, мал суару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 (49°43'74.57"С; 82°63'32.88"В)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 және тұрмыстық қажеттіліктерге су алу, мал суару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Қоржынкөл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 (49°42'68.39"С; 82°65'13.51"В)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 және тұрмыстық қажеттіліктерге су алу, мал суару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Дұбығалы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 ауылы (50°06'40.97"С; 81°79'02.71"В)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 және тұрмыстық қажеттіліктерге су алу, мал суару жүзеге асырылмайды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Усть-Таловка кенті (50°33'36"С; 81°50'34"В)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ауыз су және тұрмыстық қажеттіліктерге су алу, мал суару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Верх-Уба ауылы (50°29'17"С; 82°24'53"В)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Убинка ауылы (50°19'15"С; 81°43'47"В)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Камышинка ауылы (50°33'42"С; 81°47'30"В)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Волчанка ауылы (50°33'39"С; 82°08'19"В)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Речка ауылы (50°34'22"С; 82°21'49"В)</w:t>
            </w: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Шығыс Қазақстан облысы</w:t>
            </w:r>
            <w:r>
              <w:br/>
            </w:r>
            <w:r>
              <w:rPr>
                <w:rFonts w:ascii="Times New Roman"/>
                <w:b w:val="false"/>
                <w:i w:val="false"/>
                <w:color w:val="000000"/>
                <w:sz w:val="20"/>
              </w:rPr>
              <w:t xml:space="preserve">ортақ су пайдалану </w:t>
            </w:r>
            <w:r>
              <w:br/>
            </w:r>
            <w:r>
              <w:rPr>
                <w:rFonts w:ascii="Times New Roman"/>
                <w:b w:val="false"/>
                <w:i w:val="false"/>
                <w:color w:val="000000"/>
                <w:sz w:val="20"/>
              </w:rPr>
              <w:t>ережелеріне 2-қосымша</w:t>
            </w:r>
          </w:p>
        </w:tc>
      </w:tr>
    </w:tbl>
    <w:p>
      <w:pPr>
        <w:spacing w:after="0"/>
        <w:ind w:left="0"/>
        <w:jc w:val="left"/>
      </w:pPr>
      <w:r>
        <w:rPr>
          <w:rFonts w:ascii="Times New Roman"/>
          <w:b/>
          <w:i w:val="false"/>
          <w:color w:val="000000"/>
        </w:rPr>
        <w:t xml:space="preserve"> Шығыс Қазақстан облысының аумағында орналасқан су объектілерінде шағын көлемді кемелерде және басқа да жүзу құралдарында жүзу жүзеге асырылмайтын жерлер</w:t>
      </w:r>
    </w:p>
    <w:p>
      <w:pPr>
        <w:spacing w:after="0"/>
        <w:ind w:left="0"/>
        <w:jc w:val="both"/>
      </w:pPr>
      <w:r>
        <w:rPr>
          <w:rFonts w:ascii="Times New Roman"/>
          <w:b w:val="false"/>
          <w:i w:val="false"/>
          <w:color w:val="ff0000"/>
          <w:sz w:val="28"/>
        </w:rPr>
        <w:t xml:space="preserve">
      Ескерту. Шешім 2-қосымшамен толықтырылды - Шығыс Қазақстан облыстық мәслихатының 14.12.2021 </w:t>
      </w:r>
      <w:r>
        <w:rPr>
          <w:rFonts w:ascii="Times New Roman"/>
          <w:b w:val="false"/>
          <w:i w:val="false"/>
          <w:color w:val="ff0000"/>
          <w:sz w:val="28"/>
        </w:rPr>
        <w:t>№ 12/102-VII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Шығыс Қазақстан облыстық мәслихатының 31.05.2023 </w:t>
      </w:r>
      <w:r>
        <w:rPr>
          <w:rFonts w:ascii="Times New Roman"/>
          <w:b w:val="false"/>
          <w:i w:val="false"/>
          <w:color w:val="ff0000"/>
          <w:sz w:val="28"/>
        </w:rPr>
        <w:t>№ 3/25-VIII</w:t>
      </w:r>
      <w:r>
        <w:rPr>
          <w:rFonts w:ascii="Times New Roman"/>
          <w:b w:val="false"/>
          <w:i w:val="false"/>
          <w:color w:val="ff0000"/>
          <w:sz w:val="28"/>
        </w:rPr>
        <w:t xml:space="preserve"> шешімдерімен (алғашқы ресми жарияланған күнінен кейін күнтізбелік он күн өткен соң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объектісінің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объектісінің орналасқан жері (мекен-жайы, координаттары)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Меновное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жағалау кешені жағажайы (49</w:t>
            </w:r>
            <w:r>
              <w:rPr>
                <w:rFonts w:ascii="Times New Roman"/>
                <w:b w:val="false"/>
                <w:i w:val="false"/>
                <w:color w:val="000000"/>
                <w:vertAlign w:val="superscript"/>
              </w:rPr>
              <w:t>0</w:t>
            </w:r>
            <w:r>
              <w:rPr>
                <w:rFonts w:ascii="Times New Roman"/>
                <w:b w:val="false"/>
                <w:i w:val="false"/>
                <w:color w:val="000000"/>
                <w:sz w:val="20"/>
              </w:rPr>
              <w:t>55</w:t>
            </w:r>
            <w:r>
              <w:rPr>
                <w:rFonts w:ascii="Times New Roman"/>
                <w:b w:val="false"/>
                <w:i w:val="false"/>
                <w:color w:val="000000"/>
                <w:vertAlign w:val="superscript"/>
              </w:rPr>
              <w:t xml:space="preserve">′ </w:t>
            </w:r>
            <w:r>
              <w:rPr>
                <w:rFonts w:ascii="Times New Roman"/>
                <w:b w:val="false"/>
                <w:i w:val="false"/>
                <w:color w:val="000000"/>
                <w:sz w:val="20"/>
              </w:rPr>
              <w:t>59</w:t>
            </w:r>
            <w:r>
              <w:rPr>
                <w:rFonts w:ascii="Times New Roman"/>
                <w:b w:val="false"/>
                <w:i w:val="false"/>
                <w:color w:val="000000"/>
                <w:vertAlign w:val="superscript"/>
              </w:rPr>
              <w:t xml:space="preserve">′′ </w:t>
            </w:r>
            <w:r>
              <w:rPr>
                <w:rFonts w:ascii="Times New Roman"/>
                <w:b w:val="false"/>
                <w:i w:val="false"/>
                <w:color w:val="000000"/>
                <w:sz w:val="20"/>
              </w:rPr>
              <w:t>С; 82</w:t>
            </w:r>
            <w:r>
              <w:rPr>
                <w:rFonts w:ascii="Times New Roman"/>
                <w:b w:val="false"/>
                <w:i w:val="false"/>
                <w:color w:val="000000"/>
                <w:vertAlign w:val="superscript"/>
              </w:rPr>
              <w:t>0</w:t>
            </w:r>
            <w:r>
              <w:rPr>
                <w:rFonts w:ascii="Times New Roman"/>
                <w:b w:val="false"/>
                <w:i w:val="false"/>
                <w:color w:val="000000"/>
                <w:sz w:val="20"/>
              </w:rPr>
              <w:t>36</w:t>
            </w:r>
            <w:r>
              <w:rPr>
                <w:rFonts w:ascii="Times New Roman"/>
                <w:b w:val="false"/>
                <w:i w:val="false"/>
                <w:color w:val="000000"/>
                <w:vertAlign w:val="superscript"/>
              </w:rPr>
              <w:t>′</w:t>
            </w:r>
            <w:r>
              <w:rPr>
                <w:rFonts w:ascii="Times New Roman"/>
                <w:b w:val="false"/>
                <w:i w:val="false"/>
                <w:color w:val="000000"/>
                <w:sz w:val="20"/>
              </w:rPr>
              <w:t>32</w:t>
            </w:r>
            <w:r>
              <w:rPr>
                <w:rFonts w:ascii="Times New Roman"/>
                <w:b w:val="false"/>
                <w:i w:val="false"/>
                <w:color w:val="000000"/>
                <w:vertAlign w:val="superscript"/>
              </w:rPr>
              <w:t xml:space="preserve">′′ </w:t>
            </w:r>
            <w:r>
              <w:rPr>
                <w:rFonts w:ascii="Times New Roman"/>
                <w:b w:val="false"/>
                <w:i w:val="false"/>
                <w:color w:val="000000"/>
                <w:sz w:val="20"/>
              </w:rPr>
              <w:t>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жағажайлар мен акваториялар учаскелерінің (белдеулерінің) шекарасынан кемінде 50 метрге дейін шағын көлемді кемелерде және басқа да жүзу құралдарында жүзу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"Самал" жағажайы (49°55'59"С; 82°36'32"В)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Бұқтырма кенті (49°61'38"5С; 83°51'19"7В)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жағажайлар мен акваториялар учаскелерінің (белдеулерінің) шекарасынан кемінде 50 метрге дейін шағын көлемді кемелерде және басқа да жүзу құралдарында жүзу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Прибрежный кенті (49°65'25"6С; 83°77'54"5В)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Оба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"Толағай" жазғы лагері, Кіші Оба ауылы (50°44'41"39С; 82°68'16"13В)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Үйдене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қаласы (47</w:t>
            </w:r>
            <w:r>
              <w:rPr>
                <w:rFonts w:ascii="Times New Roman"/>
                <w:b w:val="false"/>
                <w:i w:val="false"/>
                <w:color w:val="000000"/>
                <w:vertAlign w:val="superscript"/>
              </w:rPr>
              <w:t>0</w:t>
            </w:r>
            <w:r>
              <w:rPr>
                <w:rFonts w:ascii="Times New Roman"/>
                <w:b w:val="false"/>
                <w:i w:val="false"/>
                <w:color w:val="000000"/>
                <w:sz w:val="20"/>
              </w:rPr>
              <w:t>36</w:t>
            </w:r>
            <w:r>
              <w:rPr>
                <w:rFonts w:ascii="Times New Roman"/>
                <w:b w:val="false"/>
                <w:i w:val="false"/>
                <w:color w:val="000000"/>
                <w:vertAlign w:val="superscript"/>
              </w:rPr>
              <w:t>′</w:t>
            </w:r>
            <w:r>
              <w:rPr>
                <w:rFonts w:ascii="Times New Roman"/>
                <w:b w:val="false"/>
                <w:i w:val="false"/>
                <w:color w:val="000000"/>
                <w:sz w:val="20"/>
              </w:rPr>
              <w:t>74.86</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77</w:t>
            </w:r>
            <w:r>
              <w:rPr>
                <w:rFonts w:ascii="Times New Roman"/>
                <w:b w:val="false"/>
                <w:i w:val="false"/>
                <w:color w:val="000000"/>
                <w:vertAlign w:val="superscript"/>
              </w:rPr>
              <w:t>′</w:t>
            </w:r>
            <w:r>
              <w:rPr>
                <w:rFonts w:ascii="Times New Roman"/>
                <w:b w:val="false"/>
                <w:i w:val="false"/>
                <w:color w:val="000000"/>
                <w:sz w:val="20"/>
              </w:rPr>
              <w:t>79.27</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бөгет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қаласы (47</w:t>
            </w:r>
            <w:r>
              <w:rPr>
                <w:rFonts w:ascii="Times New Roman"/>
                <w:b w:val="false"/>
                <w:i w:val="false"/>
                <w:color w:val="000000"/>
                <w:vertAlign w:val="superscript"/>
              </w:rPr>
              <w:t>0</w:t>
            </w:r>
            <w:r>
              <w:rPr>
                <w:rFonts w:ascii="Times New Roman"/>
                <w:b w:val="false"/>
                <w:i w:val="false"/>
                <w:color w:val="000000"/>
                <w:sz w:val="20"/>
              </w:rPr>
              <w:t>45</w:t>
            </w:r>
            <w:r>
              <w:rPr>
                <w:rFonts w:ascii="Times New Roman"/>
                <w:b w:val="false"/>
                <w:i w:val="false"/>
                <w:color w:val="000000"/>
                <w:vertAlign w:val="superscript"/>
              </w:rPr>
              <w:t>′</w:t>
            </w:r>
            <w:r>
              <w:rPr>
                <w:rFonts w:ascii="Times New Roman"/>
                <w:b w:val="false"/>
                <w:i w:val="false"/>
                <w:color w:val="000000"/>
                <w:sz w:val="20"/>
              </w:rPr>
              <w:t>55.68</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87</w:t>
            </w:r>
            <w:r>
              <w:rPr>
                <w:rFonts w:ascii="Times New Roman"/>
                <w:b w:val="false"/>
                <w:i w:val="false"/>
                <w:color w:val="000000"/>
                <w:vertAlign w:val="superscript"/>
              </w:rPr>
              <w:t>′</w:t>
            </w:r>
            <w:r>
              <w:rPr>
                <w:rFonts w:ascii="Times New Roman"/>
                <w:b w:val="false"/>
                <w:i w:val="false"/>
                <w:color w:val="000000"/>
                <w:sz w:val="20"/>
              </w:rPr>
              <w:t>24.78</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бөгет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Кенсай ауылдық округі (47</w:t>
            </w:r>
            <w:r>
              <w:rPr>
                <w:rFonts w:ascii="Times New Roman"/>
                <w:b w:val="false"/>
                <w:i w:val="false"/>
                <w:color w:val="000000"/>
                <w:vertAlign w:val="superscript"/>
              </w:rPr>
              <w:t>0</w:t>
            </w:r>
            <w:r>
              <w:rPr>
                <w:rFonts w:ascii="Times New Roman"/>
                <w:b w:val="false"/>
                <w:i w:val="false"/>
                <w:color w:val="000000"/>
                <w:sz w:val="20"/>
              </w:rPr>
              <w:t>46</w:t>
            </w:r>
            <w:r>
              <w:rPr>
                <w:rFonts w:ascii="Times New Roman"/>
                <w:b w:val="false"/>
                <w:i w:val="false"/>
                <w:color w:val="000000"/>
                <w:vertAlign w:val="superscript"/>
              </w:rPr>
              <w:t>′</w:t>
            </w:r>
            <w:r>
              <w:rPr>
                <w:rFonts w:ascii="Times New Roman"/>
                <w:b w:val="false"/>
                <w:i w:val="false"/>
                <w:color w:val="000000"/>
                <w:sz w:val="20"/>
              </w:rPr>
              <w:t>49.86</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78</w:t>
            </w:r>
            <w:r>
              <w:rPr>
                <w:rFonts w:ascii="Times New Roman"/>
                <w:b w:val="false"/>
                <w:i w:val="false"/>
                <w:color w:val="000000"/>
                <w:vertAlign w:val="superscript"/>
              </w:rPr>
              <w:t>′</w:t>
            </w:r>
            <w:r>
              <w:rPr>
                <w:rFonts w:ascii="Times New Roman"/>
                <w:b w:val="false"/>
                <w:i w:val="false"/>
                <w:color w:val="000000"/>
                <w:sz w:val="20"/>
              </w:rPr>
              <w:t>41.09</w:t>
            </w:r>
            <w:r>
              <w:rPr>
                <w:rFonts w:ascii="Times New Roman"/>
                <w:b w:val="false"/>
                <w:i w:val="false"/>
                <w:color w:val="000000"/>
                <w:vertAlign w:val="superscript"/>
              </w:rPr>
              <w:t>′′</w:t>
            </w:r>
            <w:r>
              <w:rPr>
                <w:rFonts w:ascii="Times New Roman"/>
                <w:b w:val="false"/>
                <w:i w:val="false"/>
                <w:color w:val="000000"/>
                <w:sz w:val="20"/>
              </w:rPr>
              <w:t>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"Черемушки" демалыс базасы, Сарыбел ауылдық округі (49</w:t>
            </w:r>
            <w:r>
              <w:rPr>
                <w:rFonts w:ascii="Times New Roman"/>
                <w:b w:val="false"/>
                <w:i w:val="false"/>
                <w:color w:val="000000"/>
                <w:vertAlign w:val="superscript"/>
              </w:rPr>
              <w:t>0</w:t>
            </w:r>
            <w:r>
              <w:rPr>
                <w:rFonts w:ascii="Times New Roman"/>
                <w:b w:val="false"/>
                <w:i w:val="false"/>
                <w:color w:val="000000"/>
                <w:sz w:val="20"/>
              </w:rPr>
              <w:t>38</w:t>
            </w:r>
            <w:r>
              <w:rPr>
                <w:rFonts w:ascii="Times New Roman"/>
                <w:b w:val="false"/>
                <w:i w:val="false"/>
                <w:color w:val="000000"/>
                <w:vertAlign w:val="superscript"/>
              </w:rPr>
              <w:t>′</w:t>
            </w:r>
            <w:r>
              <w:rPr>
                <w:rFonts w:ascii="Times New Roman"/>
                <w:b w:val="false"/>
                <w:i w:val="false"/>
                <w:color w:val="000000"/>
                <w:sz w:val="20"/>
              </w:rPr>
              <w:t>46</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19</w:t>
            </w:r>
            <w:r>
              <w:rPr>
                <w:rFonts w:ascii="Times New Roman"/>
                <w:b w:val="false"/>
                <w:i w:val="false"/>
                <w:color w:val="000000"/>
                <w:vertAlign w:val="superscript"/>
              </w:rPr>
              <w:t>′</w:t>
            </w:r>
            <w:r>
              <w:rPr>
                <w:rFonts w:ascii="Times New Roman"/>
                <w:b w:val="false"/>
                <w:i w:val="false"/>
                <w:color w:val="000000"/>
                <w:sz w:val="20"/>
              </w:rPr>
              <w:t>48</w:t>
            </w:r>
            <w:r>
              <w:rPr>
                <w:rFonts w:ascii="Times New Roman"/>
                <w:b w:val="false"/>
                <w:i w:val="false"/>
                <w:color w:val="000000"/>
                <w:vertAlign w:val="superscript"/>
              </w:rPr>
              <w:t>′′</w:t>
            </w:r>
            <w:r>
              <w:rPr>
                <w:rFonts w:ascii="Times New Roman"/>
                <w:b w:val="false"/>
                <w:i w:val="false"/>
                <w:color w:val="000000"/>
                <w:sz w:val="20"/>
              </w:rPr>
              <w:t>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жағажайлар мен акваториялар учаскелерінің (белдеулерінің) шекарасынан кемінде 50 метрге дейін шағын көлемді кемелерде және басқа да жүзу құралдарында жүзу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"Рубин" демалыс базасы, Сарыбел ауылдық округі (49</w:t>
            </w:r>
            <w:r>
              <w:rPr>
                <w:rFonts w:ascii="Times New Roman"/>
                <w:b w:val="false"/>
                <w:i w:val="false"/>
                <w:color w:val="000000"/>
                <w:vertAlign w:val="superscript"/>
              </w:rPr>
              <w:t>0</w:t>
            </w:r>
            <w:r>
              <w:rPr>
                <w:rFonts w:ascii="Times New Roman"/>
                <w:b w:val="false"/>
                <w:i w:val="false"/>
                <w:color w:val="000000"/>
                <w:sz w:val="20"/>
              </w:rPr>
              <w:t>38</w:t>
            </w:r>
            <w:r>
              <w:rPr>
                <w:rFonts w:ascii="Times New Roman"/>
                <w:b w:val="false"/>
                <w:i w:val="false"/>
                <w:color w:val="000000"/>
                <w:vertAlign w:val="superscript"/>
              </w:rPr>
              <w:t>′</w:t>
            </w:r>
            <w:r>
              <w:rPr>
                <w:rFonts w:ascii="Times New Roman"/>
                <w:b w:val="false"/>
                <w:i w:val="false"/>
                <w:color w:val="000000"/>
                <w:sz w:val="20"/>
              </w:rPr>
              <w:t>46</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19</w:t>
            </w:r>
            <w:r>
              <w:rPr>
                <w:rFonts w:ascii="Times New Roman"/>
                <w:b w:val="false"/>
                <w:i w:val="false"/>
                <w:color w:val="000000"/>
                <w:vertAlign w:val="superscript"/>
              </w:rPr>
              <w:t>′</w:t>
            </w:r>
            <w:r>
              <w:rPr>
                <w:rFonts w:ascii="Times New Roman"/>
                <w:b w:val="false"/>
                <w:i w:val="false"/>
                <w:color w:val="000000"/>
                <w:sz w:val="20"/>
              </w:rPr>
              <w:t>48</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"Бухтарминская лилия" демалыс базасы, Сарыбел ауылдық округі (49</w:t>
            </w:r>
            <w:r>
              <w:rPr>
                <w:rFonts w:ascii="Times New Roman"/>
                <w:b w:val="false"/>
                <w:i w:val="false"/>
                <w:color w:val="000000"/>
                <w:vertAlign w:val="superscript"/>
              </w:rPr>
              <w:t>0</w:t>
            </w:r>
            <w:r>
              <w:rPr>
                <w:rFonts w:ascii="Times New Roman"/>
                <w:b w:val="false"/>
                <w:i w:val="false"/>
                <w:color w:val="000000"/>
                <w:sz w:val="20"/>
              </w:rPr>
              <w:t>38</w:t>
            </w:r>
            <w:r>
              <w:rPr>
                <w:rFonts w:ascii="Times New Roman"/>
                <w:b w:val="false"/>
                <w:i w:val="false"/>
                <w:color w:val="000000"/>
                <w:vertAlign w:val="superscript"/>
              </w:rPr>
              <w:t>′</w:t>
            </w:r>
            <w:r>
              <w:rPr>
                <w:rFonts w:ascii="Times New Roman"/>
                <w:b w:val="false"/>
                <w:i w:val="false"/>
                <w:color w:val="000000"/>
                <w:sz w:val="20"/>
              </w:rPr>
              <w:t>46</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19</w:t>
            </w:r>
            <w:r>
              <w:rPr>
                <w:rFonts w:ascii="Times New Roman"/>
                <w:b w:val="false"/>
                <w:i w:val="false"/>
                <w:color w:val="000000"/>
                <w:vertAlign w:val="superscript"/>
              </w:rPr>
              <w:t>′</w:t>
            </w:r>
            <w:r>
              <w:rPr>
                <w:rFonts w:ascii="Times New Roman"/>
                <w:b w:val="false"/>
                <w:i w:val="false"/>
                <w:color w:val="000000"/>
                <w:sz w:val="20"/>
              </w:rPr>
              <w:t>48</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"Майами" демалыс базасы, Сарыбел ауылдық округі (49</w:t>
            </w:r>
            <w:r>
              <w:rPr>
                <w:rFonts w:ascii="Times New Roman"/>
                <w:b w:val="false"/>
                <w:i w:val="false"/>
                <w:color w:val="000000"/>
                <w:vertAlign w:val="superscript"/>
              </w:rPr>
              <w:t>0</w:t>
            </w:r>
            <w:r>
              <w:rPr>
                <w:rFonts w:ascii="Times New Roman"/>
                <w:b w:val="false"/>
                <w:i w:val="false"/>
                <w:color w:val="000000"/>
                <w:sz w:val="20"/>
              </w:rPr>
              <w:t>38</w:t>
            </w:r>
            <w:r>
              <w:rPr>
                <w:rFonts w:ascii="Times New Roman"/>
                <w:b w:val="false"/>
                <w:i w:val="false"/>
                <w:color w:val="000000"/>
                <w:vertAlign w:val="superscript"/>
              </w:rPr>
              <w:t>′</w:t>
            </w:r>
            <w:r>
              <w:rPr>
                <w:rFonts w:ascii="Times New Roman"/>
                <w:b w:val="false"/>
                <w:i w:val="false"/>
                <w:color w:val="000000"/>
                <w:sz w:val="20"/>
              </w:rPr>
              <w:t>46</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19</w:t>
            </w:r>
            <w:r>
              <w:rPr>
                <w:rFonts w:ascii="Times New Roman"/>
                <w:b w:val="false"/>
                <w:i w:val="false"/>
                <w:color w:val="000000"/>
                <w:vertAlign w:val="superscript"/>
              </w:rPr>
              <w:t>′</w:t>
            </w:r>
            <w:r>
              <w:rPr>
                <w:rFonts w:ascii="Times New Roman"/>
                <w:b w:val="false"/>
                <w:i w:val="false"/>
                <w:color w:val="000000"/>
                <w:sz w:val="20"/>
              </w:rPr>
              <w:t>48</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"Простоквашино" демалыс базасы, Сарыбел ауылдық округі (49</w:t>
            </w:r>
            <w:r>
              <w:rPr>
                <w:rFonts w:ascii="Times New Roman"/>
                <w:b w:val="false"/>
                <w:i w:val="false"/>
                <w:color w:val="000000"/>
                <w:vertAlign w:val="superscript"/>
              </w:rPr>
              <w:t>0</w:t>
            </w:r>
            <w:r>
              <w:rPr>
                <w:rFonts w:ascii="Times New Roman"/>
                <w:b w:val="false"/>
                <w:i w:val="false"/>
                <w:color w:val="000000"/>
                <w:sz w:val="20"/>
              </w:rPr>
              <w:t>38</w:t>
            </w:r>
            <w:r>
              <w:rPr>
                <w:rFonts w:ascii="Times New Roman"/>
                <w:b w:val="false"/>
                <w:i w:val="false"/>
                <w:color w:val="000000"/>
                <w:vertAlign w:val="superscript"/>
              </w:rPr>
              <w:t>′</w:t>
            </w:r>
            <w:r>
              <w:rPr>
                <w:rFonts w:ascii="Times New Roman"/>
                <w:b w:val="false"/>
                <w:i w:val="false"/>
                <w:color w:val="000000"/>
                <w:sz w:val="20"/>
              </w:rPr>
              <w:t>46</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19</w:t>
            </w:r>
            <w:r>
              <w:rPr>
                <w:rFonts w:ascii="Times New Roman"/>
                <w:b w:val="false"/>
                <w:i w:val="false"/>
                <w:color w:val="000000"/>
                <w:vertAlign w:val="superscript"/>
              </w:rPr>
              <w:t>′</w:t>
            </w:r>
            <w:r>
              <w:rPr>
                <w:rFonts w:ascii="Times New Roman"/>
                <w:b w:val="false"/>
                <w:i w:val="false"/>
                <w:color w:val="000000"/>
                <w:sz w:val="20"/>
              </w:rPr>
              <w:t>48</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"Оригон" демалыс базасы, Сарыбел ауылдық округі (49</w:t>
            </w:r>
            <w:r>
              <w:rPr>
                <w:rFonts w:ascii="Times New Roman"/>
                <w:b w:val="false"/>
                <w:i w:val="false"/>
                <w:color w:val="000000"/>
                <w:vertAlign w:val="superscript"/>
              </w:rPr>
              <w:t>0</w:t>
            </w:r>
            <w:r>
              <w:rPr>
                <w:rFonts w:ascii="Times New Roman"/>
                <w:b w:val="false"/>
                <w:i w:val="false"/>
                <w:color w:val="000000"/>
                <w:sz w:val="20"/>
              </w:rPr>
              <w:t>38</w:t>
            </w:r>
            <w:r>
              <w:rPr>
                <w:rFonts w:ascii="Times New Roman"/>
                <w:b w:val="false"/>
                <w:i w:val="false"/>
                <w:color w:val="000000"/>
                <w:vertAlign w:val="superscript"/>
              </w:rPr>
              <w:t>′</w:t>
            </w:r>
            <w:r>
              <w:rPr>
                <w:rFonts w:ascii="Times New Roman"/>
                <w:b w:val="false"/>
                <w:i w:val="false"/>
                <w:color w:val="000000"/>
                <w:sz w:val="20"/>
              </w:rPr>
              <w:t>46</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19</w:t>
            </w:r>
            <w:r>
              <w:rPr>
                <w:rFonts w:ascii="Times New Roman"/>
                <w:b w:val="false"/>
                <w:i w:val="false"/>
                <w:color w:val="000000"/>
                <w:vertAlign w:val="superscript"/>
              </w:rPr>
              <w:t>′</w:t>
            </w:r>
            <w:r>
              <w:rPr>
                <w:rFonts w:ascii="Times New Roman"/>
                <w:b w:val="false"/>
                <w:i w:val="false"/>
                <w:color w:val="000000"/>
                <w:sz w:val="20"/>
              </w:rPr>
              <w:t>48</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"Поющий берег" демалыс базасы, Сарыбел ауылдық округі (49</w:t>
            </w:r>
            <w:r>
              <w:rPr>
                <w:rFonts w:ascii="Times New Roman"/>
                <w:b w:val="false"/>
                <w:i w:val="false"/>
                <w:color w:val="000000"/>
                <w:vertAlign w:val="superscript"/>
              </w:rPr>
              <w:t>0</w:t>
            </w:r>
            <w:r>
              <w:rPr>
                <w:rFonts w:ascii="Times New Roman"/>
                <w:b w:val="false"/>
                <w:i w:val="false"/>
                <w:color w:val="000000"/>
                <w:sz w:val="20"/>
              </w:rPr>
              <w:t>38</w:t>
            </w:r>
            <w:r>
              <w:rPr>
                <w:rFonts w:ascii="Times New Roman"/>
                <w:b w:val="false"/>
                <w:i w:val="false"/>
                <w:color w:val="000000"/>
                <w:vertAlign w:val="superscript"/>
              </w:rPr>
              <w:t>′</w:t>
            </w:r>
            <w:r>
              <w:rPr>
                <w:rFonts w:ascii="Times New Roman"/>
                <w:b w:val="false"/>
                <w:i w:val="false"/>
                <w:color w:val="000000"/>
                <w:sz w:val="20"/>
              </w:rPr>
              <w:t>46</w:t>
            </w:r>
            <w:r>
              <w:rPr>
                <w:rFonts w:ascii="Times New Roman"/>
                <w:b w:val="false"/>
                <w:i w:val="false"/>
                <w:color w:val="000000"/>
                <w:vertAlign w:val="superscript"/>
              </w:rPr>
              <w:t>′′</w:t>
            </w:r>
            <w:r>
              <w:rPr>
                <w:rFonts w:ascii="Times New Roman"/>
                <w:b w:val="false"/>
                <w:i w:val="false"/>
                <w:color w:val="000000"/>
                <w:sz w:val="20"/>
              </w:rPr>
              <w:t>С; 84</w:t>
            </w:r>
            <w:r>
              <w:rPr>
                <w:rFonts w:ascii="Times New Roman"/>
                <w:b w:val="false"/>
                <w:i w:val="false"/>
                <w:color w:val="000000"/>
                <w:vertAlign w:val="superscript"/>
              </w:rPr>
              <w:t>0</w:t>
            </w:r>
            <w:r>
              <w:rPr>
                <w:rFonts w:ascii="Times New Roman"/>
                <w:b w:val="false"/>
                <w:i w:val="false"/>
                <w:color w:val="000000"/>
                <w:sz w:val="20"/>
              </w:rPr>
              <w:t>19</w:t>
            </w:r>
            <w:r>
              <w:rPr>
                <w:rFonts w:ascii="Times New Roman"/>
                <w:b w:val="false"/>
                <w:i w:val="false"/>
                <w:color w:val="000000"/>
                <w:vertAlign w:val="superscript"/>
              </w:rPr>
              <w:t>′</w:t>
            </w:r>
            <w:r>
              <w:rPr>
                <w:rFonts w:ascii="Times New Roman"/>
                <w:b w:val="false"/>
                <w:i w:val="false"/>
                <w:color w:val="000000"/>
                <w:sz w:val="20"/>
              </w:rPr>
              <w:t>48</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"Золотые пески" демалыс базасы, Палатцы ауылдық округі (53</w:t>
            </w:r>
            <w:r>
              <w:rPr>
                <w:rFonts w:ascii="Times New Roman"/>
                <w:b w:val="false"/>
                <w:i w:val="false"/>
                <w:color w:val="000000"/>
                <w:vertAlign w:val="superscript"/>
              </w:rPr>
              <w:t>0</w:t>
            </w:r>
            <w:r>
              <w:rPr>
                <w:rFonts w:ascii="Times New Roman"/>
                <w:b w:val="false"/>
                <w:i w:val="false"/>
                <w:color w:val="000000"/>
                <w:sz w:val="20"/>
              </w:rPr>
              <w:t>17</w:t>
            </w:r>
            <w:r>
              <w:rPr>
                <w:rFonts w:ascii="Times New Roman"/>
                <w:b w:val="false"/>
                <w:i w:val="false"/>
                <w:color w:val="000000"/>
                <w:vertAlign w:val="superscript"/>
              </w:rPr>
              <w:t>′</w:t>
            </w:r>
            <w:r>
              <w:rPr>
                <w:rFonts w:ascii="Times New Roman"/>
                <w:b w:val="false"/>
                <w:i w:val="false"/>
                <w:color w:val="000000"/>
                <w:sz w:val="20"/>
              </w:rPr>
              <w:t>48</w:t>
            </w:r>
            <w:r>
              <w:rPr>
                <w:rFonts w:ascii="Times New Roman"/>
                <w:b w:val="false"/>
                <w:i w:val="false"/>
                <w:color w:val="000000"/>
                <w:vertAlign w:val="superscript"/>
              </w:rPr>
              <w:t>′′</w:t>
            </w:r>
            <w:r>
              <w:rPr>
                <w:rFonts w:ascii="Times New Roman"/>
                <w:b w:val="false"/>
                <w:i w:val="false"/>
                <w:color w:val="000000"/>
                <w:sz w:val="20"/>
              </w:rPr>
              <w:t>С; 48</w:t>
            </w:r>
            <w:r>
              <w:rPr>
                <w:rFonts w:ascii="Times New Roman"/>
                <w:b w:val="false"/>
                <w:i w:val="false"/>
                <w:color w:val="000000"/>
                <w:vertAlign w:val="superscript"/>
              </w:rPr>
              <w:t>0</w:t>
            </w:r>
            <w:r>
              <w:rPr>
                <w:rFonts w:ascii="Times New Roman"/>
                <w:b w:val="false"/>
                <w:i w:val="false"/>
                <w:color w:val="000000"/>
                <w:sz w:val="20"/>
              </w:rPr>
              <w:t>49</w:t>
            </w:r>
            <w:r>
              <w:rPr>
                <w:rFonts w:ascii="Times New Roman"/>
                <w:b w:val="false"/>
                <w:i w:val="false"/>
                <w:color w:val="000000"/>
                <w:vertAlign w:val="superscript"/>
              </w:rPr>
              <w:t>′</w:t>
            </w:r>
            <w:r>
              <w:rPr>
                <w:rFonts w:ascii="Times New Roman"/>
                <w:b w:val="false"/>
                <w:i w:val="false"/>
                <w:color w:val="000000"/>
                <w:sz w:val="20"/>
              </w:rPr>
              <w:t>29</w:t>
            </w:r>
            <w:r>
              <w:rPr>
                <w:rFonts w:ascii="Times New Roman"/>
                <w:b w:val="false"/>
                <w:i w:val="false"/>
                <w:color w:val="000000"/>
                <w:vertAlign w:val="superscript"/>
              </w:rPr>
              <w:t>′′</w:t>
            </w:r>
            <w:r>
              <w:rPr>
                <w:rFonts w:ascii="Times New Roman"/>
                <w:b w:val="false"/>
                <w:i w:val="false"/>
                <w:color w:val="000000"/>
                <w:sz w:val="20"/>
              </w:rPr>
              <w:t>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"Балауса-2" балалар  сауықтыру лагері (49</w:t>
            </w:r>
            <w:r>
              <w:rPr>
                <w:rFonts w:ascii="Times New Roman"/>
                <w:b w:val="false"/>
                <w:i w:val="false"/>
                <w:color w:val="000000"/>
                <w:vertAlign w:val="superscript"/>
              </w:rPr>
              <w:t>0</w:t>
            </w:r>
            <w:r>
              <w:rPr>
                <w:rFonts w:ascii="Times New Roman"/>
                <w:b w:val="false"/>
                <w:i w:val="false"/>
                <w:color w:val="000000"/>
                <w:sz w:val="20"/>
              </w:rPr>
              <w:t>05</w:t>
            </w:r>
            <w:r>
              <w:rPr>
                <w:rFonts w:ascii="Times New Roman"/>
                <w:b w:val="false"/>
                <w:i w:val="false"/>
                <w:color w:val="000000"/>
                <w:vertAlign w:val="superscript"/>
              </w:rPr>
              <w:t>′</w:t>
            </w:r>
            <w:r>
              <w:rPr>
                <w:rFonts w:ascii="Times New Roman"/>
                <w:b w:val="false"/>
                <w:i w:val="false"/>
                <w:color w:val="000000"/>
                <w:sz w:val="20"/>
              </w:rPr>
              <w:t>07</w:t>
            </w:r>
            <w:r>
              <w:rPr>
                <w:rFonts w:ascii="Times New Roman"/>
                <w:b w:val="false"/>
                <w:i w:val="false"/>
                <w:color w:val="000000"/>
                <w:vertAlign w:val="superscript"/>
              </w:rPr>
              <w:t>′′</w:t>
            </w:r>
            <w:r>
              <w:rPr>
                <w:rFonts w:ascii="Times New Roman"/>
                <w:b w:val="false"/>
                <w:i w:val="false"/>
                <w:color w:val="000000"/>
                <w:sz w:val="20"/>
              </w:rPr>
              <w:t>78С; 83</w:t>
            </w:r>
            <w:r>
              <w:rPr>
                <w:rFonts w:ascii="Times New Roman"/>
                <w:b w:val="false"/>
                <w:i w:val="false"/>
                <w:color w:val="000000"/>
                <w:vertAlign w:val="superscript"/>
              </w:rPr>
              <w:t>0</w:t>
            </w:r>
            <w:r>
              <w:rPr>
                <w:rFonts w:ascii="Times New Roman"/>
                <w:b w:val="false"/>
                <w:i w:val="false"/>
                <w:color w:val="000000"/>
                <w:sz w:val="20"/>
              </w:rPr>
              <w:t>87</w:t>
            </w:r>
            <w:r>
              <w:rPr>
                <w:rFonts w:ascii="Times New Roman"/>
                <w:b w:val="false"/>
                <w:i w:val="false"/>
                <w:color w:val="000000"/>
                <w:vertAlign w:val="superscript"/>
              </w:rPr>
              <w:t>′</w:t>
            </w:r>
            <w:r>
              <w:rPr>
                <w:rFonts w:ascii="Times New Roman"/>
                <w:b w:val="false"/>
                <w:i w:val="false"/>
                <w:color w:val="000000"/>
                <w:sz w:val="20"/>
              </w:rPr>
              <w:t>30</w:t>
            </w:r>
            <w:r>
              <w:rPr>
                <w:rFonts w:ascii="Times New Roman"/>
                <w:b w:val="false"/>
                <w:i w:val="false"/>
                <w:color w:val="000000"/>
                <w:vertAlign w:val="superscript"/>
              </w:rPr>
              <w:t>′′</w:t>
            </w:r>
            <w:r>
              <w:rPr>
                <w:rFonts w:ascii="Times New Roman"/>
                <w:b w:val="false"/>
                <w:i w:val="false"/>
                <w:color w:val="000000"/>
                <w:sz w:val="20"/>
              </w:rPr>
              <w:t>87В;)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Дресвянка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ауылынан оңтүстікке қарай 9 километр (49°85'42.99"С; 81°94'61.71"В)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Крупа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Привольное ауылынан солтүстік-батысқа қарай 1,5 километр (49°85'42.99"С; 81°94'61.71"В)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Привольное ауылынан жоғары қарай 7 километр (50°08'25.03"С; 81°57'53.39"В)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Митрофановка ауылынан жоғары қарай 2 километр (50°02'82.12"С; 81°61'24.65"В)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Жартас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Гагарино ауылынан оңтүстікке қарай 3,5 километр (50°11'90.74"С; 81°89'31.72"В)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Жанұзақ ауылынан жоғары қарай 15 километр (49°62'76.50"С; 82°12'34.61"В)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ауылынан жоғары қарай 3 километр (49°80'13.05"С; 82°24'10.68"В)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өзеніндегі "Алебастр"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ауылынан төмен қарай 7 километр (49°86'80.78"С; 82°33'79.81"В)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Қолбала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Бестерек ауылынан оңтүстікке қарай 4,5 километр (49°60'99.92"С; 82°66'61.96"В)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Маймекен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ауылынан оңтүстікке қарай 7 километр (49°86'19.86"С; 81°90'99.87"В)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Тұғұл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Тройницк ауылынан оңтүстік-батысқа қарай 5 километр (49°91'56.85"С; 81°70'52.19"В)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Песчанка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Таврия ауылынан оңтүстікке қарай 4 километр (50°10'85.56"С; 82°06'13.04"В)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батыр ауылынан солтүстікке қарай 3,5 километр (49°79'35.63"С; 82°62'05.22"В)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өзеніндегі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Тайынтыдан жоғары қарай 0,2 километр (49°43'71.97"С; 83°04'71.01"В) (49°44'42.89"С; 83°06'29.85"В)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Манат ауылы (49°55'74.89"С; 83°47'43.88"В) (49°55'86.62"С; 83°46'23.54"В) (49°55'12.09"С; 83°44'34.37"В)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жағажайлар мен акваториялар учаскелерінің (белдеулерінің) шекарасынан кемінде 50 метрге дейін шағын көлемді кемелерде және басқа да жүзу құралдарында жүзу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Тайынты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Тайынты ауылы (49°44'08.39"С; 83°04'98.11"В)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Шыбындыкөл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Тайынты ауылы (49°36'96.34"С; 83°03'01.35"В)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Сібе және Садыркөл көлдері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 (49°45'13.85"С; 82°59'23.41"В)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Төртқара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 (49°44'48.59"С; 82°61'44.23"В)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 (49°43'74.57"С; 82°63'32.88"В)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Қоржынкөл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 (49°42'68.39"С; 82°65'13.51"В)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Дұбығалы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 ауылы (50°06'40.97"С; 81°79'02.71"В)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Усть-Таловка кенті (50°33'36"С 81°50'34"В)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Верх-Уба ауылы (50°29'17"С 82°24'53"В)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Убинка ауылы (50°19'15"С 81°43'47"В)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Камышинка ауылы (50°33'42"С 81°47'30"В)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Волчанка ауылы (50°33'39"С 82°08'19"В)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Речка ауылы (50°34'22"С 82°21'49"В)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кемелерде және басқа да жүзу құралдарында жүзу жүзеге асырылмайды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