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f0d9" w14:textId="335f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кәсіптік, орта білімнен кейінгі білімі бар мамандарды даярлауға 2017-2018 оқу жылына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2017 жылғы 21 тамыздағы № 211 қаулысы. Шығыс Қазақстан облысының Әділет департаментінде 2017 жылғы 29 тамызда № 5183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"Бiлiм туралы" Қазақстан Республикасының 2007 жылғы 27 шiлдедегi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Шығыс Қазақстан облысының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техникалық және кәсіптік, орта білімнен кейінгі білімі бар мамандарды даярлауға 2017-2018 оқу жылына арналған мемлекеттік білім беру тапсырысы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 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кәсіптік, орта білімнен кейінгі білімі бар мамандарды даярлауға 2017-2018 оқу жылына арналған 2017-2018 оқу жылына арналған мемлекеттік білім беру тапсырысы (жұмысшы біліктіліктері бойынша)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әкімдігінің 13.10.2017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650"/>
        <w:gridCol w:w="1109"/>
        <w:gridCol w:w="751"/>
        <w:gridCol w:w="1109"/>
        <w:gridCol w:w="926"/>
        <w:gridCol w:w="641"/>
        <w:gridCol w:w="508"/>
        <w:gridCol w:w="641"/>
        <w:gridCol w:w="508"/>
        <w:gridCol w:w="241"/>
        <w:gridCol w:w="396"/>
        <w:gridCol w:w="1042"/>
        <w:gridCol w:w="577"/>
        <w:gridCol w:w="1109"/>
        <w:gridCol w:w="196"/>
        <w:gridCol w:w="374"/>
        <w:gridCol w:w="53"/>
        <w:gridCol w:w="374"/>
        <w:gridCol w:w="53"/>
      </w:tblGrid>
      <w:tr>
        <w:trPr/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атауы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қазақ тілінде оқытатын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 базасында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 базасында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"Зырян технология колледжі" коммуналдық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140301 2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120107 2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слесарі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"Индустрия-технология колледжі" коммуналдық мемлекеттік мекемесі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кранының машинисі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140210 2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ожаулы экскаватор машинисі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слесарі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"Серебрянск технология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электрлік-механикалық жабдықтар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жөндеуші және қызмет көрсетуші электр монтері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құрылыс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Автокөліктердің электр құрылғыларын жөндеуші электрик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140210 2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ожаулы экскаватор машинисі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машиналар мен жабдықтарға техникалық қызмет көрсету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112002 2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және газ-плазма кесетін жабдықтарды реттеуші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көпсалалы технология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электрлік-механикалық жабдықтар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жөндеуші және қызмет көрсетуші электр монтері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өңдеу, өлшеу-бақылау құралдары және өндірістегі автоматика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өлшеу аспаптары және автоматика бойынша слесарі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машиналары мен жабдықтарын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111202 2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жинақтау жұмысының слесарі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қызмет көрсету саласы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Шаштараз-модельер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141407 2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және жиһаз өндірісінің шебері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машиналарының операторы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"Риддер көпсалалы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"Глубокое аграрлық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"Бесқарағай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шаруашылығы, бақ-саябақ және ландшафт құрылысы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150805 2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 (барлық атауларымен)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 аграрлық-техникалық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Көліктерді жөндеу шебері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Шаштараз-модельер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"Жарма технология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слесарі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150405 2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"Зайсан технология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жабдықтарына қызмет көрсету электр монтері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"Үржар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ветеринарлық өңдеу жөніндегі оператор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"Зырян ауыл шаруашылығы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техникасына техникалық қызмет көрсету және жөндеу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"Тарбағатай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151303 2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санитар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"Бородулиха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"Күршім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жабдықтарына қызмет көрсету электр монтері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151303 2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санитар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сатушысы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"Глубокое техникалық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электрлік-механикалық жабдықтар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жөндеуші және қызмет көрсетуші электр монтері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технология колледжі" коммуналдық мемлекеттік қазыналық кәсіпорны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машиналарының операторы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"Аягөз қаласының политехникалық колледжі" коммуналдық мемлекеттік қазыналық кәсіпорыны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Слесарлық іс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құрал жабдықтарын жөндеуші слесарь-электрик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141407 2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және жиһаз өндірісінің шебері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машиналарының операторы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"Электротехника колледжі" коммуналдық мемлекеттік қазыналық кәсіпорыны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140307 2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Электромонтаждаушы-реттеушi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 дәнекерлеушісі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"Құрылыс колледжі" коммуналдық мемлекеттік қазыналық кәсіпорыны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шебері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140126 2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құрылыс жұмыстарының шебері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кранының машинисі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"Радиотехника және байланыс колледжі" Коммуналдық мемлекеттік қазыналық кәсіпорыны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техниканы монтаждау, техникалық қызмет көрсету және жөндеу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жабдықтарды жөндеу және қызмет көрсету электр механигі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Телекоммуникациялық құралдар мен тұрмыстық техникаларды жөндеу және қызмет көрсету (салалар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Радиоэлектрондық жабдықтарды жөндеу және оған қызмет көрсету жөніндегі радиомеханик (радио, теле-, аудио-, бейне)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Телекоммуникациялық желілер және жүйелер бойынша электромонтер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 және сервис колледжі" коммуналдық мемлекеттік қазыналық кәсіпорыны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(салалар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агенті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политехникалық колледжі" Коммуналдық мемлекеттік қазыналық кәсіпорны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 мен желілерінің электр жабдықтары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(барлық атаулар)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 мен желілерінің электр жабдықтары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090103 2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Күштік тораптар мен электр жабдықтарының электр құрастырушысы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 мен автоматика слесарі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Автокөліктердің электр құрылғыларын жөндеуші электрик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Шемонаиха колледжі 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шебері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 Семей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слесарі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 дәнекерлеушi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Семей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шебері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3 Өскемен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(барлық атауларымен)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слесарі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машиналары мен жабдықтарын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Слесарь-жөндеуші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Жарма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кондитерлік өндірісі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121914 2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Наубайшы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слесарі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 Өскемен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140217 2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 машинисі (краншы)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110906 2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Фрезерлеуші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шебері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Өскемен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"Гуманитарлы-техникалық колледжі"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Маркшейдерлік іс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071102 2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Маркшейдерлік жұмыстардағы тау-кен жұмысшысы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колледжі" мекемесі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технология колледжі" мекемесі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Шаштараз-модельер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машиналарының операторы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"Қызмет көрсету саласы"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электрлік-механикалық жабдықтар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жөндеуші және қызмет көрсетуші электр монтері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040202 2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Көркемдік-әсемдеу жұмыстарын орындаушы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"Құмаш Нұрғалиев атындағы колледж"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Шаштараз-модельер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слесарі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"Жақия Шайжүнісов атындағы электронды колледж" жеке меншік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"КВАНСОН" ҚАЗАҚСТАН-КОРЕЙ КОЛЛЕДЖІ" мекеме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кондитерлік өндірісі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121909 2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техникалық-гуманитарлық колледжі"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жасаудағы монтаж және автомобильді сынау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101505 2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Кузовтарды құрастырушы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Автокөліктердің электр құрылғыларын жөндеуші электрик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слесарі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гуманитарлық-заң және техникалық колледжі"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инспекторы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"Құқық және бизнес колледжі"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(салалар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агенті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машиналарының операторы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 "Колледжі" жауапкершілігі шектеулі серіктестігі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инспекторы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"Қазтұтынуодағы агробизнес және экономика колледжі"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151303 2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санитар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көп салалы колледжі" мекемесі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шебері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Колледждер бойынша жиыны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кәсіптік, орта білімнен кейінгі білімі бар мамандарды даярлауға 2017-2018 оқу жылына арналған мемлекеттік білім беру тапсырысы (орта буынды біліктіліктер бойынша)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Шығыс Қазақстан облысы әкімдігінің 13.10.2017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829"/>
        <w:gridCol w:w="1109"/>
        <w:gridCol w:w="821"/>
        <w:gridCol w:w="1109"/>
        <w:gridCol w:w="662"/>
        <w:gridCol w:w="641"/>
        <w:gridCol w:w="641"/>
        <w:gridCol w:w="641"/>
        <w:gridCol w:w="508"/>
        <w:gridCol w:w="241"/>
        <w:gridCol w:w="516"/>
        <w:gridCol w:w="1042"/>
        <w:gridCol w:w="339"/>
        <w:gridCol w:w="1109"/>
        <w:gridCol w:w="196"/>
        <w:gridCol w:w="374"/>
        <w:gridCol w:w="53"/>
        <w:gridCol w:w="374"/>
        <w:gridCol w:w="53"/>
      </w:tblGrid>
      <w:tr>
        <w:trPr/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атауы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қазақ тілінде оқытатын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 базасында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 базасында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"Риддер аграрлық техникалық колледжі" коммуналдық мемлекеттік қазыналық кәсіпорны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0709000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 байыту (кен байыту)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070918 3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 орындарын жер астында өңдеу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070511 3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кен электромеханикалық жабдықтарына техникалық қызмет көрсету және жөндеу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070719 3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шаруашылығы, бақ-саябақ және ландшафт құрылысы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150804 3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шебері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металдар металлургиясы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100315 3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"Геодезия және картография колледжі" коммуналдық мемлекеттік қазыналық кәсіпорыны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және картография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және картография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аэрофотогеодезист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"Көлік колледжі" Коммуналдық мемлекеттік қазыналық кәсіпорыны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140220 3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 және көлікте қозғалысты басқару (салалар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жасау және кеме машиналары мен механизмдеріне техникалық қызмет көрсету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110316 3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жүйесінің механигі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 көлігін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120410 3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Техник-кеме жүргізуші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 көлігін пайдалану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"Электротехника колледжі" коммуналдық мемлекеттік қазыналық кәсіпорыны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(салалар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"Геологиялық барлау колледжі" коммуналдық мемлекеттік қазыналық кәсіпорыны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 кен орындарын геологиялық түсіру, іздеу және барлау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070107 3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Техник-геолог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 кен орындарын барлау технологиясы және техникасы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070207 3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және инженерлік геология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070303 3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Геофизикалық тәсілдер мен пайдалы қазбаларды іздеу және барлау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070406 3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Техник-геофизик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табиғат ресурстарын тиімді пайдалану (салалар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151409 3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"Құрылыс колледжі" коммуналдық мемлекеттік қазыналық кәсіпорыны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"Радиотехника және байланыс колледжі" Коммуналдық мемлекеттік қазыналық кәсіпорыны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технигі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құрылғыларға қызмет көрсетуші техник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ауылшаруашылық колледжі" коммуналдық мемлекеттік қазыналық кәсіпорны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 және сервис колледжі" коммуналдық мемлекеттік қазыналық кәсіпорыны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шаруашылығына қызмет көрсету және ұйымдастыру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050705 3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 жүргізу және мұрағаттану (қолдану аясы және салалары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051002 3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 жүргізуші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(салалар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(қолдану аясы және салалары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Бухгалтер-ревизор (аудитор)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 терісі мен қой терісі бұйымдары өндірісінің технологиясы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121306 3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"М.О. Әуезов атындағы педагогикалық колледжі" коммуналдық мемлекеттік қазыналық кәсіпорны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тілінен бастауыш білім беру мұғалімі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 мұғалімі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 мұғалімі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мұғалімі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және негізгі орта білім беру ұйымдарындағы музыка пәнінің мұғалімі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пәнінен негізгі орта білім беру мұғалімі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гуманитарлық колледжі" коммуналдық мемлекеттік қазыналық кәсіпорны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 мұғалімі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жаттықтырушысы-оқытушы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 мұғалімі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мұғалімі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011107 3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мұғалімі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 мұғалімі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мұғалімі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Исламтану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011202 3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 негізінің мұғалімі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политехникалық колледжі" Коммуналдық мемлекеттік қазыналық кәсіпорны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 мен желілерінің электр жабдықтары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Автоматтандыру және басқару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станцияларының жылу энергетикалық қондырғылары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"Мұқан Төлебаев атындағы музыка училищесі" коммуналдық мемлекеттік қазыналық кәсіпорны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қызметі және халықтық көркемдік шығармашылығы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Ұйымдастырушы - педагог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концертмейстер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ансамбль, оркестр әртісі (жетекшісі)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ансамбль, оркестр әртісі (жетекшісі)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халық аспаптар оркестрінің әртісі (жетекшісі)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Оқытушы, хормейстер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академиялық ән салу әртісі, ансамбль солисі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домбырамен халық әндерін орындау әртісі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 әртістері ағайынды Абдуллиндер атындағы Шығыс Қазақстан өнер училищесі" коммуналдық мемлекеттік қазыналық кәсіпорны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қызметі және халықтық көркемдік шығармашылығы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Ұйымдастырушы - педагог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концертмейстер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ансамбль, оркестр әртісі (жетекшісі)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халық аспаптар оркестрінің әртісі (жетекшісі)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Оқытушы, хормейстер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академиялық ән салу әртісі, ансамбль солисі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"Глубокое аграрлық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"Катонқарағай аграрлық-техникалық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құрылыс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машиналары мен жабдықтарын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111205 3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механигі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 "Колледжі" жауапкершілігі шектеулі серіктестігі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ісі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технико-экономиялық колледжі" жауапкершілігі шектеулі серіктестігі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(қолдану аясы және салалары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саласы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"Гуманитарлы-техникалық колледжі"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кен электромеханикалық жабдықтарына техникалық қызмет көрсету және жөндеу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 байыту (кен байыту)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070918 3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колледжі "АВИЦЕННА" білім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Медбикелік іс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практикадағы медбике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экономика-қаржы колледжі" Жауапкершілігі шектеулі серіктестік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(салалар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жұмысы бойынша экономист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"Жақия Шайжүнісов атындағы электронды колледж" жеке меншік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(салалар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жұмысы бойынша экономист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"Қызмет көрсету саласы"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Техник-бағалаушы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"Құқық және бизнес колледжі"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жөніндегі маман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инспекторы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(салалар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жұмысы бойынша экономист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"Қазақстан-Американдық Еркін Университеті" жауапкершілігі шектеулі серіктестігі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тілінен бастауыш білім беру мұғалімі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мұғалімі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 мұғалімі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жөніндегі маман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(салалар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ісі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"Технико-экономикалық колледжі" мекеме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технигі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 жүргізу және мұрағаттану (қолдану аясы және салалары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051002 3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 жүргізуші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техникалық-гуманитарлық колледжі"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саласы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металдар металлургиясы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100315 3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"Құрылыс және көлік колледжі"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кен электромеханикалық жабдықтарына техникалық қызмет көрсету және жөндеу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көп салалы колледжі"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 мұғалімі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 мұғалімі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Исламтану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 хатиб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"Құмаш Нұрғалиев атындағы колледж"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шаруашылығына қызмет көрсету және ұйымдастыру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көрсетуші менеджер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Колледждер бойынша жиыны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3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"Мәңгілік ел жастары-тндустрияға!" - "Серпін-2050" техникалық және кәсіптік, орта білімнен кейінгі білімі бар мамандарды даярлауға 2017-2018 оқу жылына арналған мемлекеттік білім беру тапсырысы (республикалық бюджет есебінен)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Шығыс Қазақстан облысы әкімдігінің 13.10.2017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"/>
        <w:gridCol w:w="940"/>
        <w:gridCol w:w="1138"/>
        <w:gridCol w:w="702"/>
        <w:gridCol w:w="1212"/>
        <w:gridCol w:w="287"/>
        <w:gridCol w:w="555"/>
        <w:gridCol w:w="555"/>
        <w:gridCol w:w="433"/>
        <w:gridCol w:w="579"/>
        <w:gridCol w:w="263"/>
        <w:gridCol w:w="721"/>
        <w:gridCol w:w="1139"/>
        <w:gridCol w:w="824"/>
        <w:gridCol w:w="1213"/>
        <w:gridCol w:w="190"/>
        <w:gridCol w:w="409"/>
        <w:gridCol w:w="409"/>
        <w:gridCol w:w="58"/>
        <w:gridCol w:w="410"/>
      </w:tblGrid>
      <w:tr>
        <w:trPr/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атауы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</w:t>
            </w:r>
          </w:p>
        </w:tc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</w:t>
            </w:r>
          </w:p>
        </w:tc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қазақ тілінде оқытатын</w:t>
            </w:r>
          </w:p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 базасында</w:t>
            </w:r>
          </w:p>
        </w:tc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 базасында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"Көлік колледжі" Коммуналдық мемлекеттік қазыналық кәсіпорыны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 және көлікте қозғалысты басқару (салалар бойынша)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120206 3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120111 3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ауыл шаруашылық колледжі" коммуналдық мемлекеттік қазыналық кәсіпорны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151306 3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техник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"Құқық және бизнес колледжі" мекемесі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120602 3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151601 3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инспекторы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политехникалық колледжі" Коммуналдық мемлекеттік қазыналық кәсіпорны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120111 3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"Геодезия және картография колледжі" коммуналдық мемлекеттік қазыналық кәсіпорыны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және картография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071303 3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аэрофотогеодезист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және картография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071304 3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Техник-картограф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"Құрылыс колледжі" коммуналдық мемлекеттік қазыналық кәсіпорыны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140121 3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2017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"13" қазандағы № 267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4 қосымша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Нәтижелі жұмыспен қамтуды және жаппай кәсіпкерлікті дамытудың 2017-2021 жылдарға арналған бағдарламасы" бойынша техникалық және кәсіптік, орта білімнен кейінгі білімі бар мамандарды даярлауға 2017-2018 оқу жылына арналған мемлекеттік білім беру тапсырысы (республикалық бюджет есебінен)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 4-қосымшамен толықтырылды - Шығыс Қазақстан облысы әкімдігінің 13.10.2017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727"/>
        <w:gridCol w:w="1042"/>
        <w:gridCol w:w="1034"/>
        <w:gridCol w:w="1109"/>
        <w:gridCol w:w="579"/>
        <w:gridCol w:w="641"/>
        <w:gridCol w:w="508"/>
        <w:gridCol w:w="641"/>
        <w:gridCol w:w="508"/>
        <w:gridCol w:w="241"/>
        <w:gridCol w:w="527"/>
        <w:gridCol w:w="1042"/>
        <w:gridCol w:w="444"/>
        <w:gridCol w:w="1109"/>
        <w:gridCol w:w="278"/>
        <w:gridCol w:w="374"/>
        <w:gridCol w:w="374"/>
        <w:gridCol w:w="374"/>
        <w:gridCol w:w="374"/>
      </w:tblGrid>
      <w:tr>
        <w:trPr/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атауы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қазақ тілінде оқытатын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 базасында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 базасында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"Құмаш Нұрғалиев атындағы колледж"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040202 2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Көркемдік-әсемдеу жұмыстарын орындаушы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(салалар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051102 2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Саяхат жүргізушісі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кондитерлік өндірісі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121909 2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көпсалалы технология колледжі" коммуналдық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желілер және агрегаттық станоктар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101103 2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Аппаратшы-гидрометаллург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"Зырян технология колледжі" коммуналдық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 жүргізу және мұрағаттану (қолдану аясы және салалары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Референт-хатшы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 және сервис колледжі" коммуналдық мемлекеттік қазыналық кәсіпорыны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"Риддер көпсалалы колледжі" коммуналдық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 ашық түрде қазу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070619 2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 машинисі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 аграрлық-техникалық колледжі" коммуналдық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техникасына техникалық қызмет көрсету және жөндеу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150101 2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"Гуманитарлы-техникалық колледжі"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 орындарын жер астында өңдеу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070513 1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Тиеуіш жүргізушісі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машиналарының операторы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"Құрылыс колледжі" коммуналдық мемлекеттік қазыналық кәсіпорыны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"Аягөз қаласының политехникалық колледжі" коммуналдық мемлекеттік қазыналық кәсіпорыны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140126 2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құрылыс жұмыстарының шебері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"Электротехника колледжі" коммуналдық мемлекеттік қазыналық кәсіпорыны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 механикалық жабдықтар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091002 2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желілері және электр жабдықтары бойынша электр монтаждаушы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өңдеу, өлшеу-бақылау құралдары және өндірістегі автоматика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101305 2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 мен автоматтандыруды реттеуші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130201 2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 мен автоматика слесарі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090201 2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 құрылғылары бойынша электр құрастырушы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 "Колледжі" жауапкершілігі шектеулі серіктестігі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машиналарының операторы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120601 2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инспекторы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құрылыс колледжі" коммуналдық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 (барлық атауларымен)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слесарі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140125 2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 құрылыс жұмыстарының шебері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политехникалық колледжі" Коммуналдық мемлекеттік қазыналық кәсіпорны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091103 2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жөндеу және қызмет көрсету жөніндегі электр монтері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техникалық-гуманитарлық колледжі"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101403 2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Слесарь-жөндеуші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технология колледжі" коммуналдық мемлекеттік қазыналық кәсіпорны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110910 2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бейінді станокшы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кранының машинисі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"Глубокое техникалық колледжі" коммуналдық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машиналары мен жабдықтарын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Слесарь-жөндеуші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"Бородулиха колледжі" коммуналдық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"Глубокое аграрлық колледжі" коммуналдық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техникасына техникалық қызмет көрсету және жөндеу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150102 2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мен механизмдерді пайдалану және жөндеу шебері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"Жарма технология колледжі" коммуналдық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151302 2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мен құстарды жасанды ұрықтандыру операторы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"Зайсан технология колледжі" коммуналдық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жабдықтарына қызмет көрсету электр монтері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151303 2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санитар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"Зырян ауыл шаруашылығы колледжі" коммуналдық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 (барлық атауларымен)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"Катонқарағай аграрлық-техникалық колледжі" коммуналдық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колледжі" коммуналдық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слесарі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"Үржар колледжі" коммуналдық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"Индустрия-технология колледжі" коммуналдық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жүргізуші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140202 2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 машинисі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қызмет көрсету саласы колледжі" коммуналдық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Модельер-пішуші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Шаштараз-модельер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(салалар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051103 2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 агенті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"Радиотехника және байланыс колледжі" Коммуналдық мемлекеттік қазыналық кәсіпорыны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130601 2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Телекоммуникациялық желілер және жүйелер бойынша электромонтер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ауылшаруашылық колледжі" коммуналдық мемлекеттік қазыналық кәсіпорны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151304 2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"Бесқарағай колледжі" коммуналдық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шаруашылығы, бақ-саябақ және ландшафт құрылысы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150805 2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техникасына техникалық қызмет көрсету және жөндеу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150101 2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"Күршім колледжі" коммуналдық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"Қазтұтынуодағы агробизнес және экономика колледжі"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шаруашылығы, бақ-саябақ және ландшафт құрылысы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150803 2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 дизайны бойынша көгалдандырушы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колледжі" коммуналдық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151301 2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ветеринарлық өңдеу жөніндегі оператор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"Тарбағатай колледжі" коммуналдық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Колледждер бойынша жиыны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