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fac208" w14:textId="0fac20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"Шығыс Қазақстан облысының ветеринария басқармасы" мемлекеттік мекемесінің ережесін бекіту туралы" Шығыс Қазақстан облысы әкімдігінің 2015 жылғы 3 ақпандағы№ 21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әкімдігінің 2017 жылғы 26 мамырдағы № 134 қаулысы. Шығыс Қазақстан облысының Әділет департаментінде 2017 жылғы 27 маусымда № 5100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 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 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"Қазақстан Республикасындағы жергілікті мемлекеттік басқару және өзін-өзі басқару туралы" Қазақстан Республикасының 2001 жылғы 27 қаңтардағы Заңының 27-бабы </w:t>
      </w:r>
      <w:r>
        <w:rPr>
          <w:rFonts w:ascii="Times New Roman"/>
          <w:b w:val="false"/>
          <w:i w:val="false"/>
          <w:color w:val="000000"/>
          <w:sz w:val="28"/>
        </w:rPr>
        <w:t>2-тармағы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, "Құқықтық актілер туралы" Қазақстан Республикасының 2016 жылғы 6 сәуірдегі Заңының 44-бабы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Шығыс Қазақстан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"Шығыс Қазақстан облысының ветеринария басқармасы" мемлекеттік мекемесінің ережесін бекіту туралы" Шығыс Қазақстан облысы әкімдігінің 2015 жылғы 3 ақпандағы № 21 (Нормативтік құқықтық актілерді мемлекеттік тіркеу тізілімінде 3685 нөмірімен тіркелген, 2015 жылғы 18 ақпандағы № 20 (17109) "Дидар", 2015 жылғы 17 ақпандағы № 19 (19616) "Рудный Алтай" газеттерінде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Осы қаулы алғашқы ресми жарияланған күнінен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Шығыс Қазақстан облысының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