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fb06" w14:textId="3f4f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2017 жылы көтерме жәрдемақы және тұрғын үй сатып алу немесе салу үшiн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15 наурыздағы № 11/10-06 шешімі. Оңтүстік Қазақстан облысының Әділет департаментінде 2017 жылғы 4 сәуірде № 4008 болып тіркелді. 2018 жылдың 1 қаңтарына дейiн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2017 жылғы 2 наурыздағы № 222 мәлімдемесіне сәйкес, Түлкібас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Түлкібас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5" w:id="2"/>
    <w:p>
      <w:pPr>
        <w:spacing w:after="0"/>
        <w:ind w:left="0"/>
        <w:jc w:val="both"/>
      </w:pPr>
      <w:r>
        <w:rPr>
          <w:rFonts w:ascii="Times New Roman"/>
          <w:b w:val="false"/>
          <w:i w:val="false"/>
          <w:color w:val="000000"/>
          <w:sz w:val="28"/>
        </w:rPr>
        <w:t>
      2. Осы шешiм алғашқы ресми жарияланған күнінен кейін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А.Менлибеков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