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a97c" w14:textId="e29a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бюджетінен қаржыландырылатын атқарушы органдардың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2017 жылғы 26 желтоқсандағы № 536 қаулысы. Оңтүстiк Қазақстан облысының Әдiлет департаментiнде 2018 жылғы 19 қаңтарда № 4405 болып тiркелдi. Күші жойылды - Түркістан облысы Төлеби ауданы әкiмдiгiнiң 2024 жылғы 28 маусымдағы № 380 қаулысысмен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ауданы әкiмдiгiнiң 28.06.2024 № 380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қаулысысмен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Төлеби аудандық бюджетінен қаржыландырылатын атқарушы органдардың қызметтік куәлікті беру қағидалары;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Төлеби аудандық бюджетінен қаржыландырылатын атқарушы органдардың қызметтік куәлігінің сипаттамасы бекітілсін.</w:t>
      </w:r>
    </w:p>
    <w:bookmarkStart w:name="z3" w:id="2"/>
    <w:p>
      <w:pPr>
        <w:spacing w:after="0"/>
        <w:ind w:left="0"/>
        <w:jc w:val="both"/>
      </w:pPr>
      <w:r>
        <w:rPr>
          <w:rFonts w:ascii="Times New Roman"/>
          <w:b w:val="false"/>
          <w:i w:val="false"/>
          <w:color w:val="000000"/>
          <w:sz w:val="28"/>
        </w:rPr>
        <w:t>
      2. "Төлеби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Төлеби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Е.Қадырбековке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536 қаулысына № 1-қосымша</w:t>
            </w:r>
          </w:p>
        </w:tc>
      </w:tr>
    </w:tbl>
    <w:bookmarkStart w:name="z7" w:id="5"/>
    <w:p>
      <w:pPr>
        <w:spacing w:after="0"/>
        <w:ind w:left="0"/>
        <w:jc w:val="left"/>
      </w:pPr>
      <w:r>
        <w:rPr>
          <w:rFonts w:ascii="Times New Roman"/>
          <w:b/>
          <w:i w:val="false"/>
          <w:color w:val="000000"/>
        </w:rPr>
        <w:t xml:space="preserve"> Төлеби аудандық бюджетінен қаржыландырылатын атқарушы органдардың қызметтік куәлікті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Төлеби аудандық бюджетінен қаржыландырылатын атқарушы органдардың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Төлеби аудандық бюджетінен қаржыландырылатын атқарушы органдардың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8"/>
    <w:bookmarkStart w:name="z11" w:id="9"/>
    <w:p>
      <w:pPr>
        <w:spacing w:after="0"/>
        <w:ind w:left="0"/>
        <w:jc w:val="both"/>
      </w:pPr>
      <w:r>
        <w:rPr>
          <w:rFonts w:ascii="Times New Roman"/>
          <w:b w:val="false"/>
          <w:i w:val="false"/>
          <w:color w:val="000000"/>
          <w:sz w:val="28"/>
        </w:rPr>
        <w:t>
      3. Қызметтік куәлік осы қаулымен бекітілген сипаттамаға сәйкес.</w:t>
      </w:r>
    </w:p>
    <w:bookmarkEnd w:id="9"/>
    <w:bookmarkStart w:name="z12" w:id="10"/>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0"/>
    <w:bookmarkStart w:name="z13" w:id="11"/>
    <w:p>
      <w:pPr>
        <w:spacing w:after="0"/>
        <w:ind w:left="0"/>
        <w:jc w:val="left"/>
      </w:pPr>
      <w:r>
        <w:rPr>
          <w:rFonts w:ascii="Times New Roman"/>
          <w:b/>
          <w:i w:val="false"/>
          <w:color w:val="000000"/>
        </w:rPr>
        <w:t xml:space="preserve"> 2. Қызметтік куәлікті беру тәртібі</w:t>
      </w:r>
    </w:p>
    <w:bookmarkEnd w:id="11"/>
    <w:bookmarkStart w:name="z14" w:id="12"/>
    <w:p>
      <w:pPr>
        <w:spacing w:after="0"/>
        <w:ind w:left="0"/>
        <w:jc w:val="both"/>
      </w:pPr>
      <w:r>
        <w:rPr>
          <w:rFonts w:ascii="Times New Roman"/>
          <w:b w:val="false"/>
          <w:i w:val="false"/>
          <w:color w:val="000000"/>
          <w:sz w:val="28"/>
        </w:rPr>
        <w:t>
      5. Қызметтік куәлік беріледі:</w:t>
      </w:r>
    </w:p>
    <w:bookmarkEnd w:id="12"/>
    <w:p>
      <w:pPr>
        <w:spacing w:after="0"/>
        <w:ind w:left="0"/>
        <w:jc w:val="both"/>
      </w:pPr>
      <w:r>
        <w:rPr>
          <w:rFonts w:ascii="Times New Roman"/>
          <w:b w:val="false"/>
          <w:i w:val="false"/>
          <w:color w:val="000000"/>
          <w:sz w:val="28"/>
        </w:rPr>
        <w:t>
      1) аудан әкімінің орынбасарларына, аудан әкімі аппаратының басшысына, қала, ауылдық округтердің әкімдеріне, аудандық бюджеттен қаржыландырылатын атқарушы органдар басшыларына және аудан әкімі аппаратының қызметкерлеріне – аудан әкімінің қолы қойылып;</w:t>
      </w:r>
    </w:p>
    <w:p>
      <w:pPr>
        <w:spacing w:after="0"/>
        <w:ind w:left="0"/>
        <w:jc w:val="both"/>
      </w:pPr>
      <w:r>
        <w:rPr>
          <w:rFonts w:ascii="Times New Roman"/>
          <w:b w:val="false"/>
          <w:i w:val="false"/>
          <w:color w:val="000000"/>
          <w:sz w:val="28"/>
        </w:rPr>
        <w:t>
      2) қала, ауылдық округтер әкімі аппараттарының қызметкерлеріне – қала, ауылдық округтер әкімдерінің қолы қойылып;</w:t>
      </w:r>
    </w:p>
    <w:p>
      <w:pPr>
        <w:spacing w:after="0"/>
        <w:ind w:left="0"/>
        <w:jc w:val="both"/>
      </w:pPr>
      <w:r>
        <w:rPr>
          <w:rFonts w:ascii="Times New Roman"/>
          <w:b w:val="false"/>
          <w:i w:val="false"/>
          <w:color w:val="000000"/>
          <w:sz w:val="28"/>
        </w:rPr>
        <w:t>
      3) аудандық бюджеттен қаржыландырылатын атқарушы органдар қызметкерлеріне – аудандық бюджеттен қаржыландырылатын атқарушы органдардың бірінші басшыларының қолы қойылып.</w:t>
      </w:r>
    </w:p>
    <w:bookmarkStart w:name="z15" w:id="13"/>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3"/>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қызметтік куәлікті беруді есепке алу журналына қол қояды (бұдан әрі – есепке алу журналы).</w:t>
      </w:r>
    </w:p>
    <w:bookmarkStart w:name="z16" w:id="14"/>
    <w:p>
      <w:pPr>
        <w:spacing w:after="0"/>
        <w:ind w:left="0"/>
        <w:jc w:val="both"/>
      </w:pPr>
      <w:r>
        <w:rPr>
          <w:rFonts w:ascii="Times New Roman"/>
          <w:b w:val="false"/>
          <w:i w:val="false"/>
          <w:color w:val="000000"/>
          <w:sz w:val="28"/>
        </w:rPr>
        <w:t>
      7. Қызметтік куәліктер мен есепке алу журналы аудан әкімі аппаратының персоналды басқару (кадр қызметі) бөлімне (бұдан әрі – персоналды басқару бөлімі) сейфінде сақталады.</w:t>
      </w:r>
    </w:p>
    <w:bookmarkEnd w:id="14"/>
    <w:bookmarkStart w:name="z17"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 әкімі аппаратының персоналды басқару (кадр қызметі) бөлімінің қызметтік куәлікті беруге жауапты қызметкері қайтарып алады.</w:t>
      </w:r>
    </w:p>
    <w:bookmarkStart w:name="z18" w:id="16"/>
    <w:p>
      <w:pPr>
        <w:spacing w:after="0"/>
        <w:ind w:left="0"/>
        <w:jc w:val="both"/>
      </w:pPr>
      <w:r>
        <w:rPr>
          <w:rFonts w:ascii="Times New Roman"/>
          <w:b w:val="false"/>
          <w:i w:val="false"/>
          <w:color w:val="000000"/>
          <w:sz w:val="28"/>
        </w:rPr>
        <w:t>
      9. Персоналды басқару бөлімі жыл сайын, 1 қаңтардағы жағдай бойынша, қызметтік куәліктердің есептік деректерге сәйкестігіне салыстырып тексеру жүргізеді.</w:t>
      </w:r>
    </w:p>
    <w:bookmarkEnd w:id="16"/>
    <w:bookmarkStart w:name="z19" w:id="17"/>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бөлімінің басшысы жүзеге асырады.</w:t>
      </w:r>
    </w:p>
    <w:bookmarkEnd w:id="17"/>
    <w:bookmarkStart w:name="z20" w:id="18"/>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бөліміне жазбаша (ерікті) нысанда хабарлайды, бұқаралық ақпарат құралдарына хабарландыру береді.</w:t>
      </w:r>
    </w:p>
    <w:bookmarkEnd w:id="18"/>
    <w:bookmarkStart w:name="z21" w:id="19"/>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бөлімі қызметтік тергеп-тексеру туралы өкімнің шығуынан кейін он жұмыс күні ішінде қызметтік тергеп-тексеру жүргізеді, оның нәтижелері бойынша тәртіптік комиссия кінәлілерді тәртіптік жауапкершілікке тарту туралы мәселені қарайды.</w:t>
      </w:r>
    </w:p>
    <w:bookmarkEnd w:id="19"/>
    <w:bookmarkStart w:name="z22" w:id="20"/>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тергеп-тексеру жүргізілгеннен кейін персоналды басқару бөлімі береді.</w:t>
      </w:r>
    </w:p>
    <w:bookmarkEnd w:id="20"/>
    <w:bookmarkStart w:name="z23" w:id="21"/>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бөліміне тапсырады.</w:t>
      </w:r>
    </w:p>
    <w:bookmarkEnd w:id="21"/>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4" w:id="22"/>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қызметтік куәлікті</w:t>
            </w:r>
            <w:r>
              <w:br/>
            </w:r>
            <w:r>
              <w:rPr>
                <w:rFonts w:ascii="Times New Roman"/>
                <w:b w:val="false"/>
                <w:i w:val="false"/>
                <w:color w:val="000000"/>
                <w:sz w:val="20"/>
              </w:rPr>
              <w:t>беру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Қызметтік куәліктерін беруді есепке алу журналы тігіліп, нөмірленіп және персоналды басқару бөлімінің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536 қаулысына № 2-қосымша</w:t>
            </w:r>
          </w:p>
        </w:tc>
      </w:tr>
    </w:tbl>
    <w:bookmarkStart w:name="z27" w:id="23"/>
    <w:p>
      <w:pPr>
        <w:spacing w:after="0"/>
        <w:ind w:left="0"/>
        <w:jc w:val="left"/>
      </w:pPr>
      <w:r>
        <w:rPr>
          <w:rFonts w:ascii="Times New Roman"/>
          <w:b/>
          <w:i w:val="false"/>
          <w:color w:val="000000"/>
        </w:rPr>
        <w:t xml:space="preserve"> Төлеби аудандық бюджетінен қаржыландырылатын атқарушы органдардың қызметтік куәлігінің сипаттамасы</w:t>
      </w:r>
    </w:p>
    <w:bookmarkEnd w:id="23"/>
    <w:bookmarkStart w:name="z28" w:id="24"/>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p>
    <w:bookmarkEnd w:id="24"/>
    <w:bookmarkStart w:name="z29" w:id="25"/>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25"/>
    <w:bookmarkStart w:name="z30" w:id="26"/>
    <w:p>
      <w:pPr>
        <w:spacing w:after="0"/>
        <w:ind w:left="0"/>
        <w:jc w:val="both"/>
      </w:pPr>
      <w:r>
        <w:rPr>
          <w:rFonts w:ascii="Times New Roman"/>
          <w:b w:val="false"/>
          <w:i w:val="false"/>
          <w:color w:val="000000"/>
          <w:sz w:val="28"/>
        </w:rPr>
        <w:t>
      3. Куәліктің ішкі жағында сары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көк түсті үзік жолақпен бөлектелген "ҚАЗАҚСТАН РЕСПУБЛИКАСЫ" деген жазулар орналастырылған.</w:t>
      </w:r>
    </w:p>
    <w:bookmarkEnd w:id="26"/>
    <w:bookmarkStart w:name="z31" w:id="27"/>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аудан әкімінің, қала, ауылдық округтер әкімдерінің, аудандық бюджеттен қаржыландырылатын атқарушы органдар басшыларының қолымен және елтаңбалы мөрмен расталған қазақ тіліндегі мәтін.</w:t>
      </w:r>
    </w:p>
    <w:bookmarkEnd w:id="27"/>
    <w:bookmarkStart w:name="z32" w:id="28"/>
    <w:p>
      <w:pPr>
        <w:spacing w:after="0"/>
        <w:ind w:left="0"/>
        <w:jc w:val="both"/>
      </w:pPr>
      <w:r>
        <w:rPr>
          <w:rFonts w:ascii="Times New Roman"/>
          <w:b w:val="false"/>
          <w:i w:val="false"/>
          <w:color w:val="000000"/>
          <w:sz w:val="28"/>
        </w:rPr>
        <w:t>
      5. Оң жағында: көгілдір түсті көлемі 3 х 4 см Қазақстан Республикасының Мемлекеттік Елтаңбасының бейнесі, елтаңбаның төменгі жағында алтын түсті "ҚАЗАҚСТАН" деген жазу және орыс тіліндегі мәтін. Төменгі жағында куәліктің жарамдылық мерзімі (екі жыл мерзімге беріледі)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