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2395" w14:textId="34c2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2017 жылғы 19 сәуірдегі № 14/80-VI шешiмi. Оңтүстiк Қазақстан облысының Әдiлет департаментiнде 2017 жылғы 28 сәуірде № 4080 болып тiркелдi. Күші жойылды - Түркістан облысы Төлеби аудандық мәслихатының 2018 жылғы 19 қыркүйектегі № 29/165-VI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Түркістан облысы Төлеби аудандық мәслихатының 19.09.2018 № 29/165-VI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бюджет қаражаты есебінен 2 айлық есептік көрсеткіш мөлшеріне дейін әлеуметтік көмек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