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24154" w14:textId="b82415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Созақ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Созақ аудандық мәслихатының 2017 жылғы 26 желтоқсандағы № 141 шешiмi. Оңтүстiк Қазақстан облысының Әдiлет департаментiнде 2018 жылғы 8 қаңтарда № 4375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ШЕШІМ ҚАБЫЛДАДЫ:</w:t>
      </w:r>
    </w:p>
    <w:bookmarkEnd w:id="0"/>
    <w:bookmarkStart w:name="z2" w:id="1"/>
    <w:p>
      <w:pPr>
        <w:spacing w:after="0"/>
        <w:ind w:left="0"/>
        <w:jc w:val="both"/>
      </w:pPr>
      <w:r>
        <w:rPr>
          <w:rFonts w:ascii="Times New Roman"/>
          <w:b w:val="false"/>
          <w:i w:val="false"/>
          <w:color w:val="000000"/>
          <w:sz w:val="28"/>
        </w:rPr>
        <w:t xml:space="preserve">
      1. Созақ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"Созақ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Созақ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Созақ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шешімнің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І.Омарбеков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Б.Байғараев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Созақ аудандық</w:t>
            </w:r>
            <w:r>
              <w:br/>
            </w:r>
            <w:r>
              <w:rPr>
                <w:rFonts w:ascii="Times New Roman"/>
                <w:b w:val="false"/>
                <w:i w:val="false"/>
                <w:color w:val="000000"/>
                <w:sz w:val="20"/>
              </w:rPr>
              <w:t>мәслихатының 2017 жылғы</w:t>
            </w:r>
            <w:r>
              <w:br/>
            </w:r>
            <w:r>
              <w:rPr>
                <w:rFonts w:ascii="Times New Roman"/>
                <w:b w:val="false"/>
                <w:i w:val="false"/>
                <w:color w:val="000000"/>
                <w:sz w:val="20"/>
              </w:rPr>
              <w:t>26 желтоқсандағы № 141</w:t>
            </w:r>
            <w:r>
              <w:br/>
            </w:r>
            <w:r>
              <w:rPr>
                <w:rFonts w:ascii="Times New Roman"/>
                <w:b w:val="false"/>
                <w:i w:val="false"/>
                <w:color w:val="000000"/>
                <w:sz w:val="20"/>
              </w:rPr>
              <w:t>шешімімен бекітілген</w:t>
            </w:r>
          </w:p>
        </w:tc>
      </w:tr>
    </w:tbl>
    <w:bookmarkStart w:name="z6" w:id="4"/>
    <w:p>
      <w:pPr>
        <w:spacing w:after="0"/>
        <w:ind w:left="0"/>
        <w:jc w:val="left"/>
      </w:pPr>
      <w:r>
        <w:rPr>
          <w:rFonts w:ascii="Times New Roman"/>
          <w:b/>
          <w:i w:val="false"/>
          <w:color w:val="000000"/>
        </w:rPr>
        <w:t xml:space="preserve"> Созақ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Созақ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 иелерін-жайылым пайдаланушыларды, жеке және (немесе) заңды тұлғаларды көрсете отырып, ауыл шаруашылығы жануарлары мал басының саны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деректер,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Созақ ауданының барлық жер көлемі 4 104 940 гектарды құрайды. Барлық ауыл шаруашылығы алқаптарының жиынтығы 3 521 355 гектар, оның ішінде егістік жерлер 15 472 гектар, суармалы егістік 6 379 гектар, тәліми 9 993 гектар, көп жылдық ағашты өсімдіктер 337 гектар, шабындық жерлер 11 773 гектар, жайылымдық 3 493 772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351 730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жайылымы 332 194 гектар;</w:t>
      </w:r>
    </w:p>
    <w:p>
      <w:pPr>
        <w:spacing w:after="0"/>
        <w:ind w:left="0"/>
        <w:jc w:val="both"/>
      </w:pPr>
      <w:r>
        <w:rPr>
          <w:rFonts w:ascii="Times New Roman"/>
          <w:b w:val="false"/>
          <w:i w:val="false"/>
          <w:color w:val="000000"/>
          <w:sz w:val="28"/>
        </w:rPr>
        <w:t>
      елді мекендердің жерлері 258 584 гектар, оның ішінде жайылымы 253 116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47 059 гектар:</w:t>
      </w:r>
    </w:p>
    <w:p>
      <w:pPr>
        <w:spacing w:after="0"/>
        <w:ind w:left="0"/>
        <w:jc w:val="both"/>
      </w:pPr>
      <w:r>
        <w:rPr>
          <w:rFonts w:ascii="Times New Roman"/>
          <w:b w:val="false"/>
          <w:i w:val="false"/>
          <w:color w:val="000000"/>
          <w:sz w:val="28"/>
        </w:rPr>
        <w:t>
      ерекше қорғаудағы табиғи аумақтардың жерлері 799 гектар;</w:t>
      </w:r>
    </w:p>
    <w:p>
      <w:pPr>
        <w:spacing w:after="0"/>
        <w:ind w:left="0"/>
        <w:jc w:val="both"/>
      </w:pPr>
      <w:r>
        <w:rPr>
          <w:rFonts w:ascii="Times New Roman"/>
          <w:b w:val="false"/>
          <w:i w:val="false"/>
          <w:color w:val="000000"/>
          <w:sz w:val="28"/>
        </w:rPr>
        <w:t>
      орман қорының жерлері 1 015 544 гектар, оның ішінде жайылымы 629 637 гектар;</w:t>
      </w:r>
    </w:p>
    <w:p>
      <w:pPr>
        <w:spacing w:after="0"/>
        <w:ind w:left="0"/>
        <w:jc w:val="both"/>
      </w:pPr>
      <w:r>
        <w:rPr>
          <w:rFonts w:ascii="Times New Roman"/>
          <w:b w:val="false"/>
          <w:i w:val="false"/>
          <w:color w:val="000000"/>
          <w:sz w:val="28"/>
        </w:rPr>
        <w:t>
      су қорының жерлері 3 245 гектар.</w:t>
      </w:r>
    </w:p>
    <w:p>
      <w:pPr>
        <w:spacing w:after="0"/>
        <w:ind w:left="0"/>
        <w:jc w:val="both"/>
      </w:pPr>
      <w:r>
        <w:rPr>
          <w:rFonts w:ascii="Times New Roman"/>
          <w:b w:val="false"/>
          <w:i w:val="false"/>
          <w:color w:val="000000"/>
          <w:sz w:val="28"/>
        </w:rPr>
        <w:t>
      Әкімшілік-аумақтық бөлініс бойынша Созақ ауданда 10 ауылдық округтер мен 2 кенттер, 35 ауылдық елді - 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Созақ ауданы, Оңтүстік Қазақстан облысының солтүстік аумағында орналасқан және территориялық аймақ бойынша 3 облыс, 2 ауданмен шектеседі. Шекарасының жалпы ұзындығы 1255 шақырымнан астам, оның барлығы құрлық арқылы өтеді. Солтүстігінде Қарағанды облысымен 95 шақырым, Оңтүстігінде Бәйдібек және Түркістан аудандарымен 220 шақырым, ал батысында Қызылорда облысымен 365 шақырым, шығысында Жамбыл облысымен шектеседі.</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Климаты тым континенттік. Қысы солтүстігінде суық, оңтүстігінде біршама жылы. Жазы ыстық, қуаң аңызақты. Қаңтар айының жылдық орташа температурасы (7- 12°С), шілдеде (24-27°С). Жауын шашынның жылдық орташа мөлшері 150-200 мм.</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Қаратаудан Үшбас, Үштөбе, Торлан, Балдысу, Жылыбұлақ тағы басқа шағын өзендер басын алады. Батыс жағындағы Көктөбе елді мекенінің жанынан Суындық өзенінің мүлдем тартылып қалуына байланысты, "Суындық" су қоймасы салынуы қолға алынады. Қызылкөл, Ақжайқын, Айдын, тағы басқа көлдері бар.</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Ауданның ауыл шаруашылығы алқаптарының жиынтығы 3521355 гектар. Оның ішінде егістік жерлер 15472 гектар, суармалы егістік 6379 гектар, тәліми 9993 гектар, көп жылдық ағашты өсімдіктер 337 гектар, шабындық жерлер 11773 гектар, жайылымдық 3493772 гектар.</w:t>
      </w:r>
    </w:p>
    <w:p>
      <w:pPr>
        <w:spacing w:after="0"/>
        <w:ind w:left="0"/>
        <w:jc w:val="both"/>
      </w:pPr>
      <w:r>
        <w:rPr>
          <w:rFonts w:ascii="Times New Roman"/>
          <w:b w:val="false"/>
          <w:i w:val="false"/>
          <w:color w:val="000000"/>
          <w:sz w:val="28"/>
        </w:rPr>
        <w:t>
      Созақ ауданы бойынша қара мал - 24 726 бас, уақ мал - 224 117 бас, жылқы - 11 972 бас, түйе - 9 711 бас, құс - 20 641 басты құрайды.</w:t>
      </w:r>
    </w:p>
    <w:bookmarkStart w:name="z17" w:id="15"/>
    <w:p>
      <w:pPr>
        <w:spacing w:after="0"/>
        <w:ind w:left="0"/>
        <w:jc w:val="left"/>
      </w:pPr>
      <w:r>
        <w:rPr>
          <w:rFonts w:ascii="Times New Roman"/>
          <w:b/>
          <w:i w:val="false"/>
          <w:color w:val="000000"/>
        </w:rPr>
        <w:t xml:space="preserve"> Созақ ауданындағы ауылдық және поселкелік округтері бойынша мал басының саны, табиғи жайылымының көлемі және табиғи жайылымды қажет ететін көлемі туралы мәлімет: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1"/>
        <w:gridCol w:w="1318"/>
        <w:gridCol w:w="3318"/>
        <w:gridCol w:w="2744"/>
        <w:gridCol w:w="3319"/>
      </w:tblGrid>
      <w:tr>
        <w:trPr>
          <w:trHeight w:val="30" w:hRule="atLeast"/>
        </w:trPr>
        <w:tc>
          <w:tcPr>
            <w:tcW w:w="1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3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жылқы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3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21418</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2244"/>
        <w:gridCol w:w="2244"/>
        <w:gridCol w:w="2244"/>
      </w:tblGrid>
      <w:tr>
        <w:trPr>
          <w:trHeight w:val="30" w:hRule="atLeast"/>
        </w:trPr>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39910</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14073</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11973</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33437</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13014</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12984</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29900</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4435</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4435</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38224</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27087</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11137</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Төрт-түлік малды жайылымдық жерлермен қамтылу деңгейі. </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4"/>
        <w:gridCol w:w="1027"/>
        <w:gridCol w:w="2488"/>
        <w:gridCol w:w="2123"/>
        <w:gridCol w:w="1025"/>
        <w:gridCol w:w="2488"/>
        <w:gridCol w:w="2125"/>
      </w:tblGrid>
      <w:tr>
        <w:trPr>
          <w:trHeight w:val="30" w:hRule="atLeast"/>
        </w:trPr>
        <w:tc>
          <w:tcPr>
            <w:tcW w:w="10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кенттерінің атауы</w:t>
            </w:r>
          </w:p>
        </w:tc>
        <w:tc>
          <w:tcPr>
            <w:tcW w:w="24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кенттерінің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91834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23528</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120500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9367</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91018</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r>
      <w:tr>
        <w:trPr>
          <w:trHeight w:val="30" w:hRule="atLeast"/>
        </w:trPr>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364106</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
        <w:gridCol w:w="2052"/>
        <w:gridCol w:w="2052"/>
        <w:gridCol w:w="997"/>
        <w:gridCol w:w="2053"/>
        <w:gridCol w:w="2053"/>
        <w:gridCol w:w="2248"/>
      </w:tblGrid>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108338</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267147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241561</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113121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103147</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31246</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75408</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45089</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33587</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90685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162592</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17592</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35138</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59417</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73956</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46544</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115617</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96094</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27252</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33035</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63780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229569</w:t>
            </w:r>
          </w:p>
        </w:tc>
      </w:tr>
      <w:tr>
        <w:trPr>
          <w:trHeight w:val="30" w:hRule="atLeast"/>
        </w:trPr>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229623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619983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969404</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228700</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мекемелер: Ветеринариялық станциялар – 11, ұсақ малдарды шомылдыру орындары -20, жасанды ұрықтандыру пунктері қашырым пунктері-14, биотермиялық шұңқырлар-15.</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1739"/>
        <w:gridCol w:w="2112"/>
        <w:gridCol w:w="2112"/>
        <w:gridCol w:w="2112"/>
        <w:gridCol w:w="2113"/>
      </w:tblGrid>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 </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2330"/>
        <w:gridCol w:w="2688"/>
        <w:gridCol w:w="2330"/>
        <w:gridCol w:w="2330"/>
        <w:gridCol w:w="1371"/>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22" w:id="20"/>
    <w:p>
      <w:pPr>
        <w:spacing w:after="0"/>
        <w:ind w:left="0"/>
        <w:jc w:val="both"/>
      </w:pPr>
      <w:r>
        <w:rPr>
          <w:rFonts w:ascii="Times New Roman"/>
          <w:b w:val="false"/>
          <w:i w:val="false"/>
          <w:color w:val="000000"/>
          <w:sz w:val="28"/>
        </w:rPr>
        <w:t>
      1. Шолаққорған ауылдық округі</w:t>
      </w:r>
    </w:p>
    <w:bookmarkEnd w:id="20"/>
    <w:p>
      <w:pPr>
        <w:spacing w:after="0"/>
        <w:ind w:left="0"/>
        <w:jc w:val="both"/>
      </w:pPr>
      <w:r>
        <w:rPr>
          <w:rFonts w:ascii="Times New Roman"/>
          <w:b w:val="false"/>
          <w:i w:val="false"/>
          <w:color w:val="000000"/>
          <w:sz w:val="28"/>
        </w:rPr>
        <w:t>
      Орталығы - Шолаққорған ауылдық округі.</w:t>
      </w:r>
    </w:p>
    <w:p>
      <w:pPr>
        <w:spacing w:after="0"/>
        <w:ind w:left="0"/>
        <w:jc w:val="both"/>
      </w:pPr>
      <w:r>
        <w:rPr>
          <w:rFonts w:ascii="Times New Roman"/>
          <w:b w:val="false"/>
          <w:i w:val="false"/>
          <w:color w:val="000000"/>
          <w:sz w:val="28"/>
        </w:rPr>
        <w:t>
      Елді мекендері - Шолаққорған, Абай, Балдысу, Қарабұлақ, Жеткіншек</w:t>
      </w:r>
    </w:p>
    <w:p>
      <w:pPr>
        <w:spacing w:after="0"/>
        <w:ind w:left="0"/>
        <w:jc w:val="both"/>
      </w:pPr>
      <w:r>
        <w:rPr>
          <w:rFonts w:ascii="Times New Roman"/>
          <w:b w:val="false"/>
          <w:i w:val="false"/>
          <w:color w:val="000000"/>
          <w:sz w:val="28"/>
        </w:rPr>
        <w:t>
      Халық саны – 17514 адам.</w:t>
      </w:r>
    </w:p>
    <w:p>
      <w:pPr>
        <w:spacing w:after="0"/>
        <w:ind w:left="0"/>
        <w:jc w:val="both"/>
      </w:pPr>
      <w:r>
        <w:rPr>
          <w:rFonts w:ascii="Times New Roman"/>
          <w:b w:val="false"/>
          <w:i w:val="false"/>
          <w:color w:val="000000"/>
          <w:sz w:val="28"/>
        </w:rPr>
        <w:t>
      Округтің жалпы жер көлемі - 270419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40340 гектар;</w:t>
      </w:r>
    </w:p>
    <w:p>
      <w:pPr>
        <w:spacing w:after="0"/>
        <w:ind w:left="0"/>
        <w:jc w:val="both"/>
      </w:pPr>
      <w:r>
        <w:rPr>
          <w:rFonts w:ascii="Times New Roman"/>
          <w:b w:val="false"/>
          <w:i w:val="false"/>
          <w:color w:val="000000"/>
          <w:sz w:val="28"/>
        </w:rPr>
        <w:t>
      жалпы егістік - 897 гектар;</w:t>
      </w:r>
    </w:p>
    <w:p>
      <w:pPr>
        <w:spacing w:after="0"/>
        <w:ind w:left="0"/>
        <w:jc w:val="both"/>
      </w:pPr>
      <w:r>
        <w:rPr>
          <w:rFonts w:ascii="Times New Roman"/>
          <w:b w:val="false"/>
          <w:i w:val="false"/>
          <w:color w:val="000000"/>
          <w:sz w:val="28"/>
        </w:rPr>
        <w:t>
      тәліми егістік жер - 789 гектар;</w:t>
      </w:r>
    </w:p>
    <w:p>
      <w:pPr>
        <w:spacing w:after="0"/>
        <w:ind w:left="0"/>
        <w:jc w:val="both"/>
      </w:pPr>
      <w:r>
        <w:rPr>
          <w:rFonts w:ascii="Times New Roman"/>
          <w:b w:val="false"/>
          <w:i w:val="false"/>
          <w:color w:val="000000"/>
          <w:sz w:val="28"/>
        </w:rPr>
        <w:t>
      жайылымдық жер- 38196 гектар;</w:t>
      </w:r>
    </w:p>
    <w:p>
      <w:pPr>
        <w:spacing w:after="0"/>
        <w:ind w:left="0"/>
        <w:jc w:val="both"/>
      </w:pPr>
      <w:r>
        <w:rPr>
          <w:rFonts w:ascii="Times New Roman"/>
          <w:b w:val="false"/>
          <w:i w:val="false"/>
          <w:color w:val="000000"/>
          <w:sz w:val="28"/>
        </w:rPr>
        <w:t>
      шабындық - 839 гектар;</w:t>
      </w:r>
    </w:p>
    <w:p>
      <w:pPr>
        <w:spacing w:after="0"/>
        <w:ind w:left="0"/>
        <w:jc w:val="both"/>
      </w:pPr>
      <w:r>
        <w:rPr>
          <w:rFonts w:ascii="Times New Roman"/>
          <w:b w:val="false"/>
          <w:i w:val="false"/>
          <w:color w:val="000000"/>
          <w:sz w:val="28"/>
        </w:rPr>
        <w:t>
      көп жылдық екпелер - 57 гектар.</w:t>
      </w:r>
    </w:p>
    <w:bookmarkStart w:name="z23" w:id="2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7"/>
        <w:gridCol w:w="595"/>
        <w:gridCol w:w="2095"/>
        <w:gridCol w:w="2096"/>
        <w:gridCol w:w="2096"/>
        <w:gridCol w:w="2534"/>
        <w:gridCol w:w="2097"/>
      </w:tblGrid>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25898</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мекемелер туралы мәлімет </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762"/>
        <w:gridCol w:w="2451"/>
        <w:gridCol w:w="2027"/>
        <w:gridCol w:w="1818"/>
        <w:gridCol w:w="2451"/>
        <w:gridCol w:w="2029"/>
      </w:tblGrid>
      <w:tr>
        <w:trPr>
          <w:trHeight w:val="30" w:hRule="atLeast"/>
        </w:trPr>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25586</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91834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8"/>
        <w:gridCol w:w="1709"/>
        <w:gridCol w:w="1709"/>
        <w:gridCol w:w="972"/>
        <w:gridCol w:w="2002"/>
        <w:gridCol w:w="2003"/>
        <w:gridCol w:w="2637"/>
      </w:tblGrid>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25898</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69925</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14067</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27312</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12728</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23058</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9653</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8221</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66975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108338</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267147</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241561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009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02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04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834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Жартытөбе ауылдық округі</w:t>
      </w:r>
    </w:p>
    <w:bookmarkEnd w:id="25"/>
    <w:p>
      <w:pPr>
        <w:spacing w:after="0"/>
        <w:ind w:left="0"/>
        <w:jc w:val="both"/>
      </w:pPr>
      <w:r>
        <w:rPr>
          <w:rFonts w:ascii="Times New Roman"/>
          <w:b w:val="false"/>
          <w:i w:val="false"/>
          <w:color w:val="000000"/>
          <w:sz w:val="28"/>
        </w:rPr>
        <w:t>
      Орталығы- Жартытөбе ауылдық округі.</w:t>
      </w:r>
    </w:p>
    <w:p>
      <w:pPr>
        <w:spacing w:after="0"/>
        <w:ind w:left="0"/>
        <w:jc w:val="both"/>
      </w:pPr>
      <w:r>
        <w:rPr>
          <w:rFonts w:ascii="Times New Roman"/>
          <w:b w:val="false"/>
          <w:i w:val="false"/>
          <w:color w:val="000000"/>
          <w:sz w:val="28"/>
        </w:rPr>
        <w:t>
      Елді мекендері- Жартытөбе, Аққолтық, Бабата.</w:t>
      </w:r>
    </w:p>
    <w:p>
      <w:pPr>
        <w:spacing w:after="0"/>
        <w:ind w:left="0"/>
        <w:jc w:val="both"/>
      </w:pPr>
      <w:r>
        <w:rPr>
          <w:rFonts w:ascii="Times New Roman"/>
          <w:b w:val="false"/>
          <w:i w:val="false"/>
          <w:color w:val="000000"/>
          <w:sz w:val="28"/>
        </w:rPr>
        <w:t xml:space="preserve">
      Халық саны-3867 адам. </w:t>
      </w:r>
    </w:p>
    <w:p>
      <w:pPr>
        <w:spacing w:after="0"/>
        <w:ind w:left="0"/>
        <w:jc w:val="both"/>
      </w:pPr>
      <w:r>
        <w:rPr>
          <w:rFonts w:ascii="Times New Roman"/>
          <w:b w:val="false"/>
          <w:i w:val="false"/>
          <w:color w:val="000000"/>
          <w:sz w:val="28"/>
        </w:rPr>
        <w:t xml:space="preserve">
      Округтің жалпы жер көлемі-374715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жер-343215 гектар;</w:t>
      </w:r>
    </w:p>
    <w:p>
      <w:pPr>
        <w:spacing w:after="0"/>
        <w:ind w:left="0"/>
        <w:jc w:val="both"/>
      </w:pPr>
      <w:r>
        <w:rPr>
          <w:rFonts w:ascii="Times New Roman"/>
          <w:b w:val="false"/>
          <w:i w:val="false"/>
          <w:color w:val="000000"/>
          <w:sz w:val="28"/>
        </w:rPr>
        <w:t>
      жалпы егістік-5276 гектар;</w:t>
      </w:r>
    </w:p>
    <w:p>
      <w:pPr>
        <w:spacing w:after="0"/>
        <w:ind w:left="0"/>
        <w:jc w:val="both"/>
      </w:pPr>
      <w:r>
        <w:rPr>
          <w:rFonts w:ascii="Times New Roman"/>
          <w:b w:val="false"/>
          <w:i w:val="false"/>
          <w:color w:val="000000"/>
          <w:sz w:val="28"/>
        </w:rPr>
        <w:t>
      суармалы егістік - 168 гектар;</w:t>
      </w:r>
    </w:p>
    <w:p>
      <w:pPr>
        <w:spacing w:after="0"/>
        <w:ind w:left="0"/>
        <w:jc w:val="both"/>
      </w:pPr>
      <w:r>
        <w:rPr>
          <w:rFonts w:ascii="Times New Roman"/>
          <w:b w:val="false"/>
          <w:i w:val="false"/>
          <w:color w:val="000000"/>
          <w:sz w:val="28"/>
        </w:rPr>
        <w:t>
      тәліми-485 гектар;</w:t>
      </w:r>
    </w:p>
    <w:p>
      <w:pPr>
        <w:spacing w:after="0"/>
        <w:ind w:left="0"/>
        <w:jc w:val="both"/>
      </w:pPr>
      <w:r>
        <w:rPr>
          <w:rFonts w:ascii="Times New Roman"/>
          <w:b w:val="false"/>
          <w:i w:val="false"/>
          <w:color w:val="000000"/>
          <w:sz w:val="28"/>
        </w:rPr>
        <w:t>
      көп жылдық екпелер-39 гектар;</w:t>
      </w:r>
    </w:p>
    <w:p>
      <w:pPr>
        <w:spacing w:after="0"/>
        <w:ind w:left="0"/>
        <w:jc w:val="both"/>
      </w:pPr>
      <w:r>
        <w:rPr>
          <w:rFonts w:ascii="Times New Roman"/>
          <w:b w:val="false"/>
          <w:i w:val="false"/>
          <w:color w:val="000000"/>
          <w:sz w:val="28"/>
        </w:rPr>
        <w:t>
      жайылымдық егістік-39860 гектар;</w:t>
      </w:r>
    </w:p>
    <w:p>
      <w:pPr>
        <w:spacing w:after="0"/>
        <w:ind w:left="0"/>
        <w:jc w:val="both"/>
      </w:pPr>
      <w:r>
        <w:rPr>
          <w:rFonts w:ascii="Times New Roman"/>
          <w:b w:val="false"/>
          <w:i w:val="false"/>
          <w:color w:val="000000"/>
          <w:sz w:val="28"/>
        </w:rPr>
        <w:t>
      шабындық жер-1005 гектар;</w:t>
      </w:r>
    </w:p>
    <w:p>
      <w:pPr>
        <w:spacing w:after="0"/>
        <w:ind w:left="0"/>
        <w:jc w:val="both"/>
      </w:pPr>
      <w:r>
        <w:rPr>
          <w:rFonts w:ascii="Times New Roman"/>
          <w:b w:val="false"/>
          <w:i w:val="false"/>
          <w:color w:val="000000"/>
          <w:sz w:val="28"/>
        </w:rPr>
        <w:t>
      елді мекен жер-9974 гектар.</w:t>
      </w:r>
    </w:p>
    <w:bookmarkStart w:name="z28" w:id="2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613"/>
        <w:gridCol w:w="1791"/>
        <w:gridCol w:w="1791"/>
        <w:gridCol w:w="2261"/>
        <w:gridCol w:w="2733"/>
        <w:gridCol w:w="2262"/>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bl>
    <w:p>
      <w:pPr>
        <w:spacing w:after="0"/>
        <w:ind w:left="0"/>
        <w:jc w:val="both"/>
      </w:pPr>
      <w:r>
        <w:rPr>
          <w:rFonts w:ascii="Times New Roman"/>
          <w:b w:val="false"/>
          <w:i w:val="false"/>
          <w:color w:val="000000"/>
          <w:sz w:val="28"/>
        </w:rPr>
        <w:t>
      Ветеринариялық-санитариялық мекемелер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Сәуір </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099"/>
        <w:gridCol w:w="2100"/>
        <w:gridCol w:w="1883"/>
        <w:gridCol w:w="2539"/>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Бабата</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22814</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1751"/>
        <w:gridCol w:w="1751"/>
        <w:gridCol w:w="996"/>
        <w:gridCol w:w="1751"/>
        <w:gridCol w:w="2051"/>
        <w:gridCol w:w="2701"/>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27312</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23058</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103147</w:t>
            </w:r>
          </w:p>
        </w:tc>
      </w:tr>
    </w:tbl>
    <w:p>
      <w:pPr>
        <w:spacing w:after="0"/>
        <w:ind w:left="0"/>
        <w:jc w:val="left"/>
      </w:pPr>
      <w:r>
        <w:br/>
      </w:r>
    </w:p>
    <w:p>
      <w:pPr>
        <w:spacing w:after="0"/>
        <w:ind w:left="0"/>
        <w:jc w:val="both"/>
      </w:pPr>
      <w:r>
        <w:drawing>
          <wp:inline distT="0" distB="0" distL="0" distR="0">
            <wp:extent cx="68072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072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294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881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67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929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3. Таукент кенті</w:t>
      </w:r>
    </w:p>
    <w:bookmarkEnd w:id="29"/>
    <w:p>
      <w:pPr>
        <w:spacing w:after="0"/>
        <w:ind w:left="0"/>
        <w:jc w:val="both"/>
      </w:pPr>
      <w:r>
        <w:rPr>
          <w:rFonts w:ascii="Times New Roman"/>
          <w:b w:val="false"/>
          <w:i w:val="false"/>
          <w:color w:val="000000"/>
          <w:sz w:val="28"/>
        </w:rPr>
        <w:t>
      Орталығы-Таукент кенті.</w:t>
      </w:r>
    </w:p>
    <w:p>
      <w:pPr>
        <w:spacing w:after="0"/>
        <w:ind w:left="0"/>
        <w:jc w:val="both"/>
      </w:pPr>
      <w:r>
        <w:rPr>
          <w:rFonts w:ascii="Times New Roman"/>
          <w:b w:val="false"/>
          <w:i w:val="false"/>
          <w:color w:val="000000"/>
          <w:sz w:val="28"/>
        </w:rPr>
        <w:t>
      Халық саны-7334 саны.</w:t>
      </w:r>
    </w:p>
    <w:p>
      <w:pPr>
        <w:spacing w:after="0"/>
        <w:ind w:left="0"/>
        <w:jc w:val="both"/>
      </w:pPr>
      <w:r>
        <w:rPr>
          <w:rFonts w:ascii="Times New Roman"/>
          <w:b w:val="false"/>
          <w:i w:val="false"/>
          <w:color w:val="000000"/>
          <w:sz w:val="28"/>
        </w:rPr>
        <w:t>
      Округтің жалпы жер көлемі-2414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жер-1929,5 гектар;</w:t>
      </w:r>
    </w:p>
    <w:p>
      <w:pPr>
        <w:spacing w:after="0"/>
        <w:ind w:left="0"/>
        <w:jc w:val="both"/>
      </w:pPr>
      <w:r>
        <w:rPr>
          <w:rFonts w:ascii="Times New Roman"/>
          <w:b w:val="false"/>
          <w:i w:val="false"/>
          <w:color w:val="000000"/>
          <w:sz w:val="28"/>
        </w:rPr>
        <w:t>
      суармалы егістік-28 гектар;</w:t>
      </w:r>
    </w:p>
    <w:p>
      <w:pPr>
        <w:spacing w:after="0"/>
        <w:ind w:left="0"/>
        <w:jc w:val="both"/>
      </w:pPr>
      <w:r>
        <w:rPr>
          <w:rFonts w:ascii="Times New Roman"/>
          <w:b w:val="false"/>
          <w:i w:val="false"/>
          <w:color w:val="000000"/>
          <w:sz w:val="28"/>
        </w:rPr>
        <w:t>
      көп жылдық екпелер-2 гектар;</w:t>
      </w:r>
    </w:p>
    <w:p>
      <w:pPr>
        <w:spacing w:after="0"/>
        <w:ind w:left="0"/>
        <w:jc w:val="both"/>
      </w:pPr>
      <w:r>
        <w:rPr>
          <w:rFonts w:ascii="Times New Roman"/>
          <w:b w:val="false"/>
          <w:i w:val="false"/>
          <w:color w:val="000000"/>
          <w:sz w:val="28"/>
        </w:rPr>
        <w:t>
      жайылымдық жер-1899,5 гектар;</w:t>
      </w:r>
    </w:p>
    <w:p>
      <w:pPr>
        <w:spacing w:after="0"/>
        <w:ind w:left="0"/>
        <w:jc w:val="both"/>
      </w:pPr>
      <w:r>
        <w:rPr>
          <w:rFonts w:ascii="Times New Roman"/>
          <w:b w:val="false"/>
          <w:i w:val="false"/>
          <w:color w:val="000000"/>
          <w:sz w:val="28"/>
        </w:rPr>
        <w:t>
      елді мекен жері-9974 гектар.</w:t>
      </w:r>
    </w:p>
    <w:bookmarkStart w:name="z32" w:id="30"/>
    <w:p>
      <w:pPr>
        <w:spacing w:after="0"/>
        <w:ind w:left="0"/>
        <w:jc w:val="left"/>
      </w:pPr>
      <w:r>
        <w:rPr>
          <w:rFonts w:ascii="Times New Roman"/>
          <w:b/>
          <w:i w:val="false"/>
          <w:color w:val="000000"/>
        </w:rPr>
        <w:t xml:space="preserve"> Таукент кенті бойынша ауыл шаруашылығы жануарлары мал басының саны туралы деректер </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0"/>
        <w:gridCol w:w="693"/>
        <w:gridCol w:w="1490"/>
        <w:gridCol w:w="2024"/>
        <w:gridCol w:w="2024"/>
        <w:gridCol w:w="2554"/>
        <w:gridCol w:w="2555"/>
      </w:tblGrid>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bl>
    <w:p>
      <w:pPr>
        <w:spacing w:after="0"/>
        <w:ind w:left="0"/>
        <w:jc w:val="left"/>
      </w:pPr>
      <w:r>
        <w:br/>
      </w:r>
      <w:r>
        <w:rPr>
          <w:rFonts w:ascii="Times New Roman"/>
          <w:b w:val="false"/>
          <w:i w:val="false"/>
          <w:color w:val="000000"/>
          <w:sz w:val="28"/>
        </w:rPr>
        <w:t>
</w:t>
      </w:r>
    </w:p>
    <w:bookmarkStart w:name="z33" w:id="31"/>
    <w:p>
      <w:pPr>
        <w:spacing w:after="0"/>
        <w:ind w:left="0"/>
        <w:jc w:val="left"/>
      </w:pPr>
      <w:r>
        <w:rPr>
          <w:rFonts w:ascii="Times New Roman"/>
          <w:b/>
          <w:i w:val="false"/>
          <w:color w:val="000000"/>
        </w:rPr>
        <w:t xml:space="preserve"> Ветеринариялық-санитариялық мекемелер туралы мәлімет: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1721"/>
        <w:gridCol w:w="2704"/>
        <w:gridCol w:w="2116"/>
        <w:gridCol w:w="2117"/>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470"/>
        <w:gridCol w:w="1733"/>
        <w:gridCol w:w="1857"/>
        <w:gridCol w:w="1011"/>
        <w:gridCol w:w="1374"/>
        <w:gridCol w:w="1374"/>
        <w:gridCol w:w="1733"/>
        <w:gridCol w:w="2097"/>
      </w:tblGrid>
      <w:tr>
        <w:trPr>
          <w:trHeight w:val="30" w:hRule="atLeast"/>
        </w:trPr>
        <w:tc>
          <w:tcPr>
            <w:tcW w:w="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(гектар)</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ортақ пайдаланудағы мал жайылымы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2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Таукент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10183</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350"/>
        <w:gridCol w:w="1862"/>
        <w:gridCol w:w="2108"/>
        <w:gridCol w:w="2350"/>
        <w:gridCol w:w="1864"/>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841"/>
        <w:gridCol w:w="1523"/>
        <w:gridCol w:w="1047"/>
        <w:gridCol w:w="1841"/>
        <w:gridCol w:w="1841"/>
        <w:gridCol w:w="2841"/>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18905</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18905</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16606</w:t>
            </w:r>
          </w:p>
        </w:tc>
      </w:tr>
    </w:tbl>
    <w:bookmarkStart w:name="z37" w:id="35"/>
    <w:p>
      <w:pPr>
        <w:spacing w:after="0"/>
        <w:ind w:left="0"/>
        <w:jc w:val="both"/>
      </w:pPr>
      <w:r>
        <w:rPr>
          <w:rFonts w:ascii="Times New Roman"/>
          <w:b w:val="false"/>
          <w:i w:val="false"/>
          <w:color w:val="000000"/>
          <w:sz w:val="28"/>
        </w:rPr>
        <w:t>
      4. Сызған ауылдық округі</w:t>
      </w:r>
    </w:p>
    <w:bookmarkEnd w:id="35"/>
    <w:p>
      <w:pPr>
        <w:spacing w:after="0"/>
        <w:ind w:left="0"/>
        <w:jc w:val="both"/>
      </w:pPr>
      <w:r>
        <w:rPr>
          <w:rFonts w:ascii="Times New Roman"/>
          <w:b w:val="false"/>
          <w:i w:val="false"/>
          <w:color w:val="000000"/>
          <w:sz w:val="28"/>
        </w:rPr>
        <w:t>
      Орталығы - Қозмолдақ ауылдық округі.</w:t>
      </w:r>
    </w:p>
    <w:p>
      <w:pPr>
        <w:spacing w:after="0"/>
        <w:ind w:left="0"/>
        <w:jc w:val="both"/>
      </w:pPr>
      <w:r>
        <w:rPr>
          <w:rFonts w:ascii="Times New Roman"/>
          <w:b w:val="false"/>
          <w:i w:val="false"/>
          <w:color w:val="000000"/>
          <w:sz w:val="28"/>
        </w:rPr>
        <w:t>
      Елді мекендері-Қозмолдақ, Сызған, Басбұлақ, Қайнар.</w:t>
      </w:r>
    </w:p>
    <w:p>
      <w:pPr>
        <w:spacing w:after="0"/>
        <w:ind w:left="0"/>
        <w:jc w:val="both"/>
      </w:pPr>
      <w:r>
        <w:rPr>
          <w:rFonts w:ascii="Times New Roman"/>
          <w:b w:val="false"/>
          <w:i w:val="false"/>
          <w:color w:val="000000"/>
          <w:sz w:val="28"/>
        </w:rPr>
        <w:t xml:space="preserve">
      Халық саны-4083 адам. </w:t>
      </w:r>
    </w:p>
    <w:p>
      <w:pPr>
        <w:spacing w:after="0"/>
        <w:ind w:left="0"/>
        <w:jc w:val="both"/>
      </w:pPr>
      <w:r>
        <w:rPr>
          <w:rFonts w:ascii="Times New Roman"/>
          <w:b w:val="false"/>
          <w:i w:val="false"/>
          <w:color w:val="000000"/>
          <w:sz w:val="28"/>
        </w:rPr>
        <w:t xml:space="preserve">
      Жалпы жер көлемі-577 814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жер-575483 гектар; </w:t>
      </w:r>
    </w:p>
    <w:p>
      <w:pPr>
        <w:spacing w:after="0"/>
        <w:ind w:left="0"/>
        <w:jc w:val="both"/>
      </w:pPr>
      <w:r>
        <w:rPr>
          <w:rFonts w:ascii="Times New Roman"/>
          <w:b w:val="false"/>
          <w:i w:val="false"/>
          <w:color w:val="000000"/>
          <w:sz w:val="28"/>
        </w:rPr>
        <w:t>
      жалпы егістік-472 гектар;</w:t>
      </w:r>
    </w:p>
    <w:p>
      <w:pPr>
        <w:spacing w:after="0"/>
        <w:ind w:left="0"/>
        <w:jc w:val="both"/>
      </w:pPr>
      <w:r>
        <w:rPr>
          <w:rFonts w:ascii="Times New Roman"/>
          <w:b w:val="false"/>
          <w:i w:val="false"/>
          <w:color w:val="000000"/>
          <w:sz w:val="28"/>
        </w:rPr>
        <w:t>
      суармалы егістік-417 гектар;</w:t>
      </w:r>
    </w:p>
    <w:p>
      <w:pPr>
        <w:spacing w:after="0"/>
        <w:ind w:left="0"/>
        <w:jc w:val="both"/>
      </w:pPr>
      <w:r>
        <w:rPr>
          <w:rFonts w:ascii="Times New Roman"/>
          <w:b w:val="false"/>
          <w:i w:val="false"/>
          <w:color w:val="000000"/>
          <w:sz w:val="28"/>
        </w:rPr>
        <w:t>
      көп жылдық екпелер-16 гектар;</w:t>
      </w:r>
    </w:p>
    <w:p>
      <w:pPr>
        <w:spacing w:after="0"/>
        <w:ind w:left="0"/>
        <w:jc w:val="both"/>
      </w:pPr>
      <w:r>
        <w:rPr>
          <w:rFonts w:ascii="Times New Roman"/>
          <w:b w:val="false"/>
          <w:i w:val="false"/>
          <w:color w:val="000000"/>
          <w:sz w:val="28"/>
        </w:rPr>
        <w:t>
      шабындық жер-127 гектар;</w:t>
      </w:r>
    </w:p>
    <w:p>
      <w:pPr>
        <w:spacing w:after="0"/>
        <w:ind w:left="0"/>
        <w:jc w:val="both"/>
      </w:pPr>
      <w:r>
        <w:rPr>
          <w:rFonts w:ascii="Times New Roman"/>
          <w:b w:val="false"/>
          <w:i w:val="false"/>
          <w:color w:val="000000"/>
          <w:sz w:val="28"/>
        </w:rPr>
        <w:t xml:space="preserve">
      елді мекен жері-32773 гектар. </w:t>
      </w:r>
    </w:p>
    <w:bookmarkStart w:name="z38" w:id="3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2"/>
        <w:gridCol w:w="535"/>
        <w:gridCol w:w="1973"/>
        <w:gridCol w:w="1973"/>
        <w:gridCol w:w="1974"/>
        <w:gridCol w:w="1564"/>
        <w:gridCol w:w="1564"/>
        <w:gridCol w:w="1975"/>
      </w:tblGrid>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мекендері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Құс </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Қозмолдақ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Басбұлақ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Сызған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Қайнар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r>
      <w:tr>
        <w:trPr>
          <w:trHeight w:val="30" w:hRule="atLeast"/>
        </w:trPr>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8244</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5839</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мекемелер туралы мәлімет </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538"/>
        <w:gridCol w:w="1663"/>
        <w:gridCol w:w="1883"/>
        <w:gridCol w:w="2538"/>
        <w:gridCol w:w="2100"/>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30319</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0"/>
        <w:gridCol w:w="1606"/>
        <w:gridCol w:w="1606"/>
        <w:gridCol w:w="1105"/>
        <w:gridCol w:w="1606"/>
        <w:gridCol w:w="1942"/>
        <w:gridCol w:w="2995"/>
      </w:tblGrid>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15808</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16550</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9888</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19650</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19683</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310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05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897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278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5. Қарақұр ауылдық округі</w:t>
      </w:r>
    </w:p>
    <w:bookmarkEnd w:id="40"/>
    <w:p>
      <w:pPr>
        <w:spacing w:after="0"/>
        <w:ind w:left="0"/>
        <w:jc w:val="both"/>
      </w:pPr>
      <w:r>
        <w:rPr>
          <w:rFonts w:ascii="Times New Roman"/>
          <w:b w:val="false"/>
          <w:i w:val="false"/>
          <w:color w:val="000000"/>
          <w:sz w:val="28"/>
        </w:rPr>
        <w:t>
      Орталығы - Қарақұр ауылдық округі.</w:t>
      </w:r>
    </w:p>
    <w:p>
      <w:pPr>
        <w:spacing w:after="0"/>
        <w:ind w:left="0"/>
        <w:jc w:val="both"/>
      </w:pPr>
      <w:r>
        <w:rPr>
          <w:rFonts w:ascii="Times New Roman"/>
          <w:b w:val="false"/>
          <w:i w:val="false"/>
          <w:color w:val="000000"/>
          <w:sz w:val="28"/>
        </w:rPr>
        <w:t>
      Халық саны-3238 адам.</w:t>
      </w:r>
    </w:p>
    <w:p>
      <w:pPr>
        <w:spacing w:after="0"/>
        <w:ind w:left="0"/>
        <w:jc w:val="both"/>
      </w:pPr>
      <w:r>
        <w:rPr>
          <w:rFonts w:ascii="Times New Roman"/>
          <w:b w:val="false"/>
          <w:i w:val="false"/>
          <w:color w:val="000000"/>
          <w:sz w:val="28"/>
        </w:rPr>
        <w:t>
      Елді мекендері-Қарақұр, Шаға, Раң.</w:t>
      </w:r>
    </w:p>
    <w:p>
      <w:pPr>
        <w:spacing w:after="0"/>
        <w:ind w:left="0"/>
        <w:jc w:val="both"/>
      </w:pPr>
      <w:r>
        <w:rPr>
          <w:rFonts w:ascii="Times New Roman"/>
          <w:b w:val="false"/>
          <w:i w:val="false"/>
          <w:color w:val="000000"/>
          <w:sz w:val="28"/>
        </w:rPr>
        <w:t>
      Округтің жалпы жер көлемі - 475763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жер-367251 гектар;</w:t>
      </w:r>
    </w:p>
    <w:p>
      <w:pPr>
        <w:spacing w:after="0"/>
        <w:ind w:left="0"/>
        <w:jc w:val="both"/>
      </w:pPr>
      <w:r>
        <w:rPr>
          <w:rFonts w:ascii="Times New Roman"/>
          <w:b w:val="false"/>
          <w:i w:val="false"/>
          <w:color w:val="000000"/>
          <w:sz w:val="28"/>
        </w:rPr>
        <w:t>
      жалпы егістік -200 гектар;</w:t>
      </w:r>
    </w:p>
    <w:p>
      <w:pPr>
        <w:spacing w:after="0"/>
        <w:ind w:left="0"/>
        <w:jc w:val="both"/>
      </w:pPr>
      <w:r>
        <w:rPr>
          <w:rFonts w:ascii="Times New Roman"/>
          <w:b w:val="false"/>
          <w:i w:val="false"/>
          <w:color w:val="000000"/>
          <w:sz w:val="28"/>
        </w:rPr>
        <w:t>
      көп жылдық екпелер-6 гектар;</w:t>
      </w:r>
    </w:p>
    <w:p>
      <w:pPr>
        <w:spacing w:after="0"/>
        <w:ind w:left="0"/>
        <w:jc w:val="both"/>
      </w:pPr>
      <w:r>
        <w:rPr>
          <w:rFonts w:ascii="Times New Roman"/>
          <w:b w:val="false"/>
          <w:i w:val="false"/>
          <w:color w:val="000000"/>
          <w:sz w:val="28"/>
        </w:rPr>
        <w:t>
      шабындық жер-2326 гектар;</w:t>
      </w:r>
    </w:p>
    <w:p>
      <w:pPr>
        <w:spacing w:after="0"/>
        <w:ind w:left="0"/>
        <w:jc w:val="both"/>
      </w:pPr>
      <w:r>
        <w:rPr>
          <w:rFonts w:ascii="Times New Roman"/>
          <w:b w:val="false"/>
          <w:i w:val="false"/>
          <w:color w:val="000000"/>
          <w:sz w:val="28"/>
        </w:rPr>
        <w:t>
      жайылымдық жер-367152 гектар.</w:t>
      </w:r>
    </w:p>
    <w:bookmarkStart w:name="z43" w:id="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591"/>
        <w:gridCol w:w="2177"/>
        <w:gridCol w:w="1725"/>
        <w:gridCol w:w="2177"/>
        <w:gridCol w:w="2633"/>
        <w:gridCol w:w="2179"/>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r>
    </w:tbl>
    <w:p>
      <w:pPr>
        <w:spacing w:after="0"/>
        <w:ind w:left="0"/>
        <w:jc w:val="left"/>
      </w:pPr>
    </w:p>
    <w:bookmarkStart w:name="z44" w:id="42"/>
    <w:p>
      <w:pPr>
        <w:spacing w:after="0"/>
        <w:ind w:left="0"/>
        <w:jc w:val="left"/>
      </w:pPr>
      <w:r>
        <w:rPr>
          <w:rFonts w:ascii="Times New Roman"/>
          <w:b/>
          <w:i w:val="false"/>
          <w:color w:val="000000"/>
        </w:rPr>
        <w:t xml:space="preserve"> Ветеринариялық-санитариялық мекемелер туралы мәлімет </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737"/>
        <w:gridCol w:w="2776"/>
        <w:gridCol w:w="1960"/>
        <w:gridCol w:w="1758"/>
        <w:gridCol w:w="2370"/>
        <w:gridCol w:w="1962"/>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22457</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11458</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38182</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1751"/>
        <w:gridCol w:w="1751"/>
        <w:gridCol w:w="996"/>
        <w:gridCol w:w="1751"/>
        <w:gridCol w:w="2051"/>
        <w:gridCol w:w="2701"/>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100187</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40478</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21755</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90684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162420</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929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850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484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484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374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326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326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Қаратау ауылдық округі</w:t>
      </w:r>
    </w:p>
    <w:bookmarkEnd w:id="45"/>
    <w:p>
      <w:pPr>
        <w:spacing w:after="0"/>
        <w:ind w:left="0"/>
        <w:jc w:val="both"/>
      </w:pPr>
      <w:r>
        <w:rPr>
          <w:rFonts w:ascii="Times New Roman"/>
          <w:b w:val="false"/>
          <w:i w:val="false"/>
          <w:color w:val="000000"/>
          <w:sz w:val="28"/>
        </w:rPr>
        <w:t>
            Орталығы-Қаратау ауылдық округі.</w:t>
      </w:r>
    </w:p>
    <w:p>
      <w:pPr>
        <w:spacing w:after="0"/>
        <w:ind w:left="0"/>
        <w:jc w:val="both"/>
      </w:pPr>
      <w:r>
        <w:rPr>
          <w:rFonts w:ascii="Times New Roman"/>
          <w:b w:val="false"/>
          <w:i w:val="false"/>
          <w:color w:val="000000"/>
          <w:sz w:val="28"/>
        </w:rPr>
        <w:t>
      Елді мекендері-Қаратау, Ақсүмбе, Саржаз, Жұмысшы.</w:t>
      </w:r>
    </w:p>
    <w:p>
      <w:pPr>
        <w:spacing w:after="0"/>
        <w:ind w:left="0"/>
        <w:jc w:val="both"/>
      </w:pPr>
      <w:r>
        <w:rPr>
          <w:rFonts w:ascii="Times New Roman"/>
          <w:b w:val="false"/>
          <w:i w:val="false"/>
          <w:color w:val="000000"/>
          <w:sz w:val="28"/>
        </w:rPr>
        <w:t>
      Халық саны-2134 адам</w:t>
      </w:r>
    </w:p>
    <w:p>
      <w:pPr>
        <w:spacing w:after="0"/>
        <w:ind w:left="0"/>
        <w:jc w:val="both"/>
      </w:pPr>
      <w:r>
        <w:rPr>
          <w:rFonts w:ascii="Times New Roman"/>
          <w:b w:val="false"/>
          <w:i w:val="false"/>
          <w:color w:val="000000"/>
          <w:sz w:val="28"/>
        </w:rPr>
        <w:t>
      Округтің жалпы жер көлемі-577814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жер-575483 гектар.</w:t>
      </w:r>
    </w:p>
    <w:p>
      <w:pPr>
        <w:spacing w:after="0"/>
        <w:ind w:left="0"/>
        <w:jc w:val="both"/>
      </w:pPr>
      <w:r>
        <w:rPr>
          <w:rFonts w:ascii="Times New Roman"/>
          <w:b w:val="false"/>
          <w:i w:val="false"/>
          <w:color w:val="000000"/>
          <w:sz w:val="28"/>
        </w:rPr>
        <w:t>
      жалпы егістік - 274 гектар;</w:t>
      </w:r>
    </w:p>
    <w:p>
      <w:pPr>
        <w:spacing w:after="0"/>
        <w:ind w:left="0"/>
        <w:jc w:val="both"/>
      </w:pPr>
      <w:r>
        <w:rPr>
          <w:rFonts w:ascii="Times New Roman"/>
          <w:b w:val="false"/>
          <w:i w:val="false"/>
          <w:color w:val="000000"/>
          <w:sz w:val="28"/>
        </w:rPr>
        <w:t>
      одан суармалы егістік - 136 гектар;</w:t>
      </w:r>
    </w:p>
    <w:p>
      <w:pPr>
        <w:spacing w:after="0"/>
        <w:ind w:left="0"/>
        <w:jc w:val="both"/>
      </w:pPr>
      <w:r>
        <w:rPr>
          <w:rFonts w:ascii="Times New Roman"/>
          <w:b w:val="false"/>
          <w:i w:val="false"/>
          <w:color w:val="000000"/>
          <w:sz w:val="28"/>
        </w:rPr>
        <w:t>
      көп жылдық екпелер-36 гектар;</w:t>
      </w:r>
    </w:p>
    <w:p>
      <w:pPr>
        <w:spacing w:after="0"/>
        <w:ind w:left="0"/>
        <w:jc w:val="both"/>
      </w:pPr>
      <w:r>
        <w:rPr>
          <w:rFonts w:ascii="Times New Roman"/>
          <w:b w:val="false"/>
          <w:i w:val="false"/>
          <w:color w:val="000000"/>
          <w:sz w:val="28"/>
        </w:rPr>
        <w:t>
      жайылымдық жер-586191 гектар;</w:t>
      </w:r>
    </w:p>
    <w:p>
      <w:pPr>
        <w:spacing w:after="0"/>
        <w:ind w:left="0"/>
        <w:jc w:val="both"/>
      </w:pPr>
      <w:r>
        <w:rPr>
          <w:rFonts w:ascii="Times New Roman"/>
          <w:b w:val="false"/>
          <w:i w:val="false"/>
          <w:color w:val="000000"/>
          <w:sz w:val="28"/>
        </w:rPr>
        <w:t>
      шабындық жер-1100 гектар;</w:t>
      </w:r>
    </w:p>
    <w:p>
      <w:pPr>
        <w:spacing w:after="0"/>
        <w:ind w:left="0"/>
        <w:jc w:val="both"/>
      </w:pPr>
      <w:r>
        <w:rPr>
          <w:rFonts w:ascii="Times New Roman"/>
          <w:b w:val="false"/>
          <w:i w:val="false"/>
          <w:color w:val="000000"/>
          <w:sz w:val="28"/>
        </w:rPr>
        <w:t>
      елді мекен жері-24614 гектар.</w:t>
      </w:r>
    </w:p>
    <w:bookmarkStart w:name="z48" w:id="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637"/>
        <w:gridCol w:w="1862"/>
        <w:gridCol w:w="1862"/>
        <w:gridCol w:w="2350"/>
        <w:gridCol w:w="2842"/>
        <w:gridCol w:w="1864"/>
      </w:tblGrid>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Саржаз</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13014</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497"/>
        <w:gridCol w:w="799"/>
        <w:gridCol w:w="1597"/>
        <w:gridCol w:w="4"/>
        <w:gridCol w:w="1601"/>
        <w:gridCol w:w="454"/>
        <w:gridCol w:w="1178"/>
        <w:gridCol w:w="1326"/>
        <w:gridCol w:w="274"/>
        <w:gridCol w:w="1602"/>
        <w:gridCol w:w="2471"/>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17459</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Саржаз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23528</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49258</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7898</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18852</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35137</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040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056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707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231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580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7. Тасты ауылдық округі</w:t>
      </w:r>
    </w:p>
    <w:bookmarkEnd w:id="50"/>
    <w:p>
      <w:pPr>
        <w:spacing w:after="0"/>
        <w:ind w:left="0"/>
        <w:jc w:val="both"/>
      </w:pPr>
      <w:r>
        <w:rPr>
          <w:rFonts w:ascii="Times New Roman"/>
          <w:b w:val="false"/>
          <w:i w:val="false"/>
          <w:color w:val="000000"/>
          <w:sz w:val="28"/>
        </w:rPr>
        <w:t>
      Орталығы - Тасты елді мекені.</w:t>
      </w:r>
    </w:p>
    <w:p>
      <w:pPr>
        <w:spacing w:after="0"/>
        <w:ind w:left="0"/>
        <w:jc w:val="both"/>
      </w:pPr>
      <w:r>
        <w:rPr>
          <w:rFonts w:ascii="Times New Roman"/>
          <w:b w:val="false"/>
          <w:i w:val="false"/>
          <w:color w:val="000000"/>
          <w:sz w:val="28"/>
        </w:rPr>
        <w:t>
      Халық саны -1658 адам.</w:t>
      </w:r>
    </w:p>
    <w:p>
      <w:pPr>
        <w:spacing w:after="0"/>
        <w:ind w:left="0"/>
        <w:jc w:val="both"/>
      </w:pPr>
      <w:r>
        <w:rPr>
          <w:rFonts w:ascii="Times New Roman"/>
          <w:b w:val="false"/>
          <w:i w:val="false"/>
          <w:color w:val="000000"/>
          <w:sz w:val="28"/>
        </w:rPr>
        <w:t>
      Елді мекендері -Тасты, Қылти.</w:t>
      </w:r>
    </w:p>
    <w:p>
      <w:pPr>
        <w:spacing w:after="0"/>
        <w:ind w:left="0"/>
        <w:jc w:val="both"/>
      </w:pPr>
      <w:r>
        <w:rPr>
          <w:rFonts w:ascii="Times New Roman"/>
          <w:b w:val="false"/>
          <w:i w:val="false"/>
          <w:color w:val="000000"/>
          <w:sz w:val="28"/>
        </w:rPr>
        <w:t>
      Округтің жалпы жер көлемі - 395232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- 389926 гектар;</w:t>
      </w:r>
    </w:p>
    <w:p>
      <w:pPr>
        <w:spacing w:after="0"/>
        <w:ind w:left="0"/>
        <w:jc w:val="both"/>
      </w:pPr>
      <w:r>
        <w:rPr>
          <w:rFonts w:ascii="Times New Roman"/>
          <w:b w:val="false"/>
          <w:i w:val="false"/>
          <w:color w:val="000000"/>
          <w:sz w:val="28"/>
        </w:rPr>
        <w:t>
      жалпы егістік - 8 гектар;</w:t>
      </w:r>
    </w:p>
    <w:p>
      <w:pPr>
        <w:spacing w:after="0"/>
        <w:ind w:left="0"/>
        <w:jc w:val="both"/>
      </w:pPr>
      <w:r>
        <w:rPr>
          <w:rFonts w:ascii="Times New Roman"/>
          <w:b w:val="false"/>
          <w:i w:val="false"/>
          <w:color w:val="000000"/>
          <w:sz w:val="28"/>
        </w:rPr>
        <w:t>
      суармалы егістік - 8 гектар;</w:t>
      </w:r>
    </w:p>
    <w:p>
      <w:pPr>
        <w:spacing w:after="0"/>
        <w:ind w:left="0"/>
        <w:jc w:val="both"/>
      </w:pPr>
      <w:r>
        <w:rPr>
          <w:rFonts w:ascii="Times New Roman"/>
          <w:b w:val="false"/>
          <w:i w:val="false"/>
          <w:color w:val="000000"/>
          <w:sz w:val="28"/>
        </w:rPr>
        <w:t>
      жайылым жер - 384496 гектар;</w:t>
      </w:r>
    </w:p>
    <w:p>
      <w:pPr>
        <w:spacing w:after="0"/>
        <w:ind w:left="0"/>
        <w:jc w:val="both"/>
      </w:pPr>
      <w:r>
        <w:rPr>
          <w:rFonts w:ascii="Times New Roman"/>
          <w:b w:val="false"/>
          <w:i w:val="false"/>
          <w:color w:val="000000"/>
          <w:sz w:val="28"/>
        </w:rPr>
        <w:t>
      елді мекен жері - 12348 гектар.</w:t>
      </w:r>
    </w:p>
    <w:bookmarkStart w:name="z53" w:id="5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0"/>
        <w:gridCol w:w="664"/>
        <w:gridCol w:w="2447"/>
        <w:gridCol w:w="2448"/>
        <w:gridCol w:w="1940"/>
        <w:gridCol w:w="1940"/>
        <w:gridCol w:w="1941"/>
      </w:tblGrid>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мал</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Құс </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Ветеринариялық-санитариялық мекемелер туралы мәлімет </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1552"/>
        <w:gridCol w:w="2149"/>
        <w:gridCol w:w="2150"/>
        <w:gridCol w:w="2150"/>
        <w:gridCol w:w="2150"/>
      </w:tblGrid>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4951"/>
        <w:gridCol w:w="4952"/>
        <w:gridCol w:w="1199"/>
      </w:tblGrid>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далаға малдардың айдап шығарылу мерзімі</w:t>
            </w:r>
          </w:p>
        </w:tc>
        <w:tc>
          <w:tcPr>
            <w:tcW w:w="4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даладан шығарылған малдардың қайтарылу мерзімі</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w:t>
            </w:r>
          </w:p>
        </w:tc>
        <w:tc>
          <w:tcPr>
            <w:tcW w:w="4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6" w:id="5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737"/>
        <w:gridCol w:w="2776"/>
        <w:gridCol w:w="1960"/>
        <w:gridCol w:w="1758"/>
        <w:gridCol w:w="2370"/>
        <w:gridCol w:w="1962"/>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21216</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120500</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24106</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2051"/>
        <w:gridCol w:w="1448"/>
        <w:gridCol w:w="996"/>
        <w:gridCol w:w="1751"/>
        <w:gridCol w:w="2053"/>
        <w:gridCol w:w="2702"/>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107010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132486</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73445</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183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072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342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818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612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8. Шу ауылдық округі</w:t>
      </w:r>
    </w:p>
    <w:bookmarkEnd w:id="55"/>
    <w:p>
      <w:pPr>
        <w:spacing w:after="0"/>
        <w:ind w:left="0"/>
        <w:jc w:val="both"/>
      </w:pPr>
      <w:r>
        <w:rPr>
          <w:rFonts w:ascii="Times New Roman"/>
          <w:b w:val="false"/>
          <w:i w:val="false"/>
          <w:color w:val="000000"/>
          <w:sz w:val="28"/>
        </w:rPr>
        <w:t>
      Орталығы - Шу ауылдық округі.</w:t>
      </w:r>
    </w:p>
    <w:p>
      <w:pPr>
        <w:spacing w:after="0"/>
        <w:ind w:left="0"/>
        <w:jc w:val="both"/>
      </w:pPr>
      <w:r>
        <w:rPr>
          <w:rFonts w:ascii="Times New Roman"/>
          <w:b w:val="false"/>
          <w:i w:val="false"/>
          <w:color w:val="000000"/>
          <w:sz w:val="28"/>
        </w:rPr>
        <w:t>
      Халық саны – 623 саны.</w:t>
      </w:r>
    </w:p>
    <w:p>
      <w:pPr>
        <w:spacing w:after="0"/>
        <w:ind w:left="0"/>
        <w:jc w:val="both"/>
      </w:pPr>
      <w:r>
        <w:rPr>
          <w:rFonts w:ascii="Times New Roman"/>
          <w:b w:val="false"/>
          <w:i w:val="false"/>
          <w:color w:val="000000"/>
          <w:sz w:val="28"/>
        </w:rPr>
        <w:t>
      Окргтің жалпы жер көлемі - 406532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шаруашылығы жер - 377124 гектар;</w:t>
      </w:r>
    </w:p>
    <w:p>
      <w:pPr>
        <w:spacing w:after="0"/>
        <w:ind w:left="0"/>
        <w:jc w:val="both"/>
      </w:pPr>
      <w:r>
        <w:rPr>
          <w:rFonts w:ascii="Times New Roman"/>
          <w:b w:val="false"/>
          <w:i w:val="false"/>
          <w:color w:val="000000"/>
          <w:sz w:val="28"/>
        </w:rPr>
        <w:t>
      жалпы егістік - 5 гектар;</w:t>
      </w:r>
    </w:p>
    <w:p>
      <w:pPr>
        <w:spacing w:after="0"/>
        <w:ind w:left="0"/>
        <w:jc w:val="both"/>
      </w:pPr>
      <w:r>
        <w:rPr>
          <w:rFonts w:ascii="Times New Roman"/>
          <w:b w:val="false"/>
          <w:i w:val="false"/>
          <w:color w:val="000000"/>
          <w:sz w:val="28"/>
        </w:rPr>
        <w:t>
      суармалы егістік - 5 гектар;</w:t>
      </w:r>
    </w:p>
    <w:p>
      <w:pPr>
        <w:spacing w:after="0"/>
        <w:ind w:left="0"/>
        <w:jc w:val="both"/>
      </w:pPr>
      <w:r>
        <w:rPr>
          <w:rFonts w:ascii="Times New Roman"/>
          <w:b w:val="false"/>
          <w:i w:val="false"/>
          <w:color w:val="000000"/>
          <w:sz w:val="28"/>
        </w:rPr>
        <w:t>
      жайылым - 369891 гектар;</w:t>
      </w:r>
    </w:p>
    <w:p>
      <w:pPr>
        <w:spacing w:after="0"/>
        <w:ind w:left="0"/>
        <w:jc w:val="both"/>
      </w:pPr>
      <w:r>
        <w:rPr>
          <w:rFonts w:ascii="Times New Roman"/>
          <w:b w:val="false"/>
          <w:i w:val="false"/>
          <w:color w:val="000000"/>
          <w:sz w:val="28"/>
        </w:rPr>
        <w:t xml:space="preserve">
      елді мекен жері - 14441 гектар. </w:t>
      </w:r>
    </w:p>
    <w:bookmarkStart w:name="z58" w:id="5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0"/>
        <w:gridCol w:w="693"/>
        <w:gridCol w:w="1490"/>
        <w:gridCol w:w="2024"/>
        <w:gridCol w:w="2024"/>
        <w:gridCol w:w="2554"/>
        <w:gridCol w:w="2555"/>
      </w:tblGrid>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далаға малдарды айдап шығару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даладан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Сәуір –Мамыр </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1" w:id="5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2"/>
        <w:gridCol w:w="1791"/>
        <w:gridCol w:w="2027"/>
        <w:gridCol w:w="2260"/>
        <w:gridCol w:w="179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1890"/>
        <w:gridCol w:w="1563"/>
        <w:gridCol w:w="1075"/>
        <w:gridCol w:w="1563"/>
        <w:gridCol w:w="1891"/>
        <w:gridCol w:w="2916"/>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11280</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13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627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088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976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929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9. Құмкент ауылдық округі</w:t>
      </w:r>
    </w:p>
    <w:bookmarkEnd w:id="60"/>
    <w:p>
      <w:pPr>
        <w:spacing w:after="0"/>
        <w:ind w:left="0"/>
        <w:jc w:val="both"/>
      </w:pPr>
      <w:r>
        <w:rPr>
          <w:rFonts w:ascii="Times New Roman"/>
          <w:b w:val="false"/>
          <w:i w:val="false"/>
          <w:color w:val="000000"/>
          <w:sz w:val="28"/>
        </w:rPr>
        <w:t>
      Орталығы – Құмкент ауылдық округі.</w:t>
      </w:r>
    </w:p>
    <w:p>
      <w:pPr>
        <w:spacing w:after="0"/>
        <w:ind w:left="0"/>
        <w:jc w:val="both"/>
      </w:pPr>
      <w:r>
        <w:rPr>
          <w:rFonts w:ascii="Times New Roman"/>
          <w:b w:val="false"/>
          <w:i w:val="false"/>
          <w:color w:val="000000"/>
          <w:sz w:val="28"/>
        </w:rPr>
        <w:t>
      Халық саны-3488 адам.</w:t>
      </w:r>
    </w:p>
    <w:p>
      <w:pPr>
        <w:spacing w:after="0"/>
        <w:ind w:left="0"/>
        <w:jc w:val="both"/>
      </w:pPr>
      <w:r>
        <w:rPr>
          <w:rFonts w:ascii="Times New Roman"/>
          <w:b w:val="false"/>
          <w:i w:val="false"/>
          <w:color w:val="000000"/>
          <w:sz w:val="28"/>
        </w:rPr>
        <w:t>
      Елді мекендері-Құмкент, Қызылкөл.</w:t>
      </w:r>
    </w:p>
    <w:p>
      <w:pPr>
        <w:spacing w:after="0"/>
        <w:ind w:left="0"/>
        <w:jc w:val="both"/>
      </w:pPr>
      <w:r>
        <w:rPr>
          <w:rFonts w:ascii="Times New Roman"/>
          <w:b w:val="false"/>
          <w:i w:val="false"/>
          <w:color w:val="000000"/>
          <w:sz w:val="28"/>
        </w:rPr>
        <w:t>
      Округтің жалпы жер көлемі-255109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- 212848 гектар;</w:t>
      </w:r>
    </w:p>
    <w:p>
      <w:pPr>
        <w:spacing w:after="0"/>
        <w:ind w:left="0"/>
        <w:jc w:val="both"/>
      </w:pPr>
      <w:r>
        <w:rPr>
          <w:rFonts w:ascii="Times New Roman"/>
          <w:b w:val="false"/>
          <w:i w:val="false"/>
          <w:color w:val="000000"/>
          <w:sz w:val="28"/>
        </w:rPr>
        <w:t>
      жалпы егістік жерлер - 4559,49 гектар;</w:t>
      </w:r>
    </w:p>
    <w:p>
      <w:pPr>
        <w:spacing w:after="0"/>
        <w:ind w:left="0"/>
        <w:jc w:val="both"/>
      </w:pPr>
      <w:r>
        <w:rPr>
          <w:rFonts w:ascii="Times New Roman"/>
          <w:b w:val="false"/>
          <w:i w:val="false"/>
          <w:color w:val="000000"/>
          <w:sz w:val="28"/>
        </w:rPr>
        <w:t>
      суармалы егістік - 623,72 гектар;</w:t>
      </w:r>
    </w:p>
    <w:p>
      <w:pPr>
        <w:spacing w:after="0"/>
        <w:ind w:left="0"/>
        <w:jc w:val="both"/>
      </w:pPr>
      <w:r>
        <w:rPr>
          <w:rFonts w:ascii="Times New Roman"/>
          <w:b w:val="false"/>
          <w:i w:val="false"/>
          <w:color w:val="000000"/>
          <w:sz w:val="28"/>
        </w:rPr>
        <w:t>
      көп жылдық екпелер - 33 гектар;</w:t>
      </w:r>
    </w:p>
    <w:p>
      <w:pPr>
        <w:spacing w:after="0"/>
        <w:ind w:left="0"/>
        <w:jc w:val="both"/>
      </w:pPr>
      <w:r>
        <w:rPr>
          <w:rFonts w:ascii="Times New Roman"/>
          <w:b w:val="false"/>
          <w:i w:val="false"/>
          <w:color w:val="000000"/>
          <w:sz w:val="28"/>
        </w:rPr>
        <w:t>
      шабындық жерлер - 2326,40 гектар;</w:t>
      </w:r>
    </w:p>
    <w:p>
      <w:pPr>
        <w:spacing w:after="0"/>
        <w:ind w:left="0"/>
        <w:jc w:val="both"/>
      </w:pPr>
      <w:r>
        <w:rPr>
          <w:rFonts w:ascii="Times New Roman"/>
          <w:b w:val="false"/>
          <w:i w:val="false"/>
          <w:color w:val="000000"/>
          <w:sz w:val="28"/>
        </w:rPr>
        <w:t>
      жайылымдық жер - 211711 гектар.</w:t>
      </w:r>
    </w:p>
    <w:bookmarkStart w:name="z63" w:id="6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638"/>
        <w:gridCol w:w="1371"/>
        <w:gridCol w:w="1863"/>
        <w:gridCol w:w="2351"/>
        <w:gridCol w:w="2842"/>
        <w:gridCol w:w="2352"/>
      </w:tblGrid>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25379</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29990</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 Сәуір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6" w:id="6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974"/>
        <w:gridCol w:w="1664"/>
        <w:gridCol w:w="1883"/>
        <w:gridCol w:w="2100"/>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9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9367</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1751"/>
        <w:gridCol w:w="1751"/>
        <w:gridCol w:w="996"/>
        <w:gridCol w:w="1751"/>
        <w:gridCol w:w="2051"/>
        <w:gridCol w:w="2701"/>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68523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99538</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18866</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28065</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80973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118405</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86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516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881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65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501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10. Жуантөбе ауылдық округі</w:t>
      </w:r>
    </w:p>
    <w:bookmarkEnd w:id="65"/>
    <w:p>
      <w:pPr>
        <w:spacing w:after="0"/>
        <w:ind w:left="0"/>
        <w:jc w:val="both"/>
      </w:pPr>
      <w:r>
        <w:rPr>
          <w:rFonts w:ascii="Times New Roman"/>
          <w:b w:val="false"/>
          <w:i w:val="false"/>
          <w:color w:val="000000"/>
          <w:sz w:val="28"/>
        </w:rPr>
        <w:t>
      Орталығы-Жуантөбе.</w:t>
      </w:r>
    </w:p>
    <w:p>
      <w:pPr>
        <w:spacing w:after="0"/>
        <w:ind w:left="0"/>
        <w:jc w:val="both"/>
      </w:pPr>
      <w:r>
        <w:rPr>
          <w:rFonts w:ascii="Times New Roman"/>
          <w:b w:val="false"/>
          <w:i w:val="false"/>
          <w:color w:val="000000"/>
          <w:sz w:val="28"/>
        </w:rPr>
        <w:t>
      Халқы – 2082 адам.</w:t>
      </w:r>
    </w:p>
    <w:p>
      <w:pPr>
        <w:spacing w:after="0"/>
        <w:ind w:left="0"/>
        <w:jc w:val="both"/>
      </w:pPr>
      <w:r>
        <w:rPr>
          <w:rFonts w:ascii="Times New Roman"/>
          <w:b w:val="false"/>
          <w:i w:val="false"/>
          <w:color w:val="000000"/>
          <w:sz w:val="28"/>
        </w:rPr>
        <w:t>
      Елді мекендері - Жуантөбе, Қоңыратарық.</w:t>
      </w:r>
    </w:p>
    <w:p>
      <w:pPr>
        <w:spacing w:after="0"/>
        <w:ind w:left="0"/>
        <w:jc w:val="both"/>
      </w:pPr>
      <w:r>
        <w:rPr>
          <w:rFonts w:ascii="Times New Roman"/>
          <w:b w:val="false"/>
          <w:i w:val="false"/>
          <w:color w:val="000000"/>
          <w:sz w:val="28"/>
        </w:rPr>
        <w:t>
      Округтің жалпы жер көлемі-424505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- 383632 гектар;</w:t>
      </w:r>
    </w:p>
    <w:p>
      <w:pPr>
        <w:spacing w:after="0"/>
        <w:ind w:left="0"/>
        <w:jc w:val="both"/>
      </w:pPr>
      <w:r>
        <w:rPr>
          <w:rFonts w:ascii="Times New Roman"/>
          <w:b w:val="false"/>
          <w:i w:val="false"/>
          <w:color w:val="000000"/>
          <w:sz w:val="28"/>
        </w:rPr>
        <w:t>
      суармалы егістік 43 гектар;</w:t>
      </w:r>
    </w:p>
    <w:p>
      <w:pPr>
        <w:spacing w:after="0"/>
        <w:ind w:left="0"/>
        <w:jc w:val="both"/>
      </w:pPr>
      <w:r>
        <w:rPr>
          <w:rFonts w:ascii="Times New Roman"/>
          <w:b w:val="false"/>
          <w:i w:val="false"/>
          <w:color w:val="000000"/>
          <w:sz w:val="28"/>
        </w:rPr>
        <w:t>
      жайылымдық жер - 380137 гектар;</w:t>
      </w:r>
    </w:p>
    <w:p>
      <w:pPr>
        <w:spacing w:after="0"/>
        <w:ind w:left="0"/>
        <w:jc w:val="both"/>
      </w:pPr>
      <w:r>
        <w:rPr>
          <w:rFonts w:ascii="Times New Roman"/>
          <w:b w:val="false"/>
          <w:i w:val="false"/>
          <w:color w:val="000000"/>
          <w:sz w:val="28"/>
        </w:rPr>
        <w:t>
      орман қоры жері - 188213 гектар;</w:t>
      </w:r>
    </w:p>
    <w:p>
      <w:pPr>
        <w:spacing w:after="0"/>
        <w:ind w:left="0"/>
        <w:jc w:val="both"/>
      </w:pPr>
      <w:r>
        <w:rPr>
          <w:rFonts w:ascii="Times New Roman"/>
          <w:b w:val="false"/>
          <w:i w:val="false"/>
          <w:color w:val="000000"/>
          <w:sz w:val="28"/>
        </w:rPr>
        <w:t>
      елді мекен жері - 31198 гектар.</w:t>
      </w:r>
    </w:p>
    <w:bookmarkStart w:name="z68" w:id="6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591"/>
        <w:gridCol w:w="2177"/>
        <w:gridCol w:w="1725"/>
        <w:gridCol w:w="2177"/>
        <w:gridCol w:w="2633"/>
        <w:gridCol w:w="2179"/>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Ветеринариялық-санитариялық объектілер туралы мәлімет </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0"/>
        <w:gridCol w:w="1097"/>
        <w:gridCol w:w="1520"/>
        <w:gridCol w:w="1520"/>
        <w:gridCol w:w="1943"/>
        <w:gridCol w:w="1236"/>
        <w:gridCol w:w="1520"/>
        <w:gridCol w:w="1944"/>
      </w:tblGrid>
      <w:tr>
        <w:trPr>
          <w:trHeight w:val="30" w:hRule="atLeast"/>
        </w:trPr>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қолдан ұрықтандыру пунктері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алаңы</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w:t>
            </w:r>
          </w:p>
        </w:tc>
      </w:tr>
      <w:tr>
        <w:trPr>
          <w:trHeight w:val="30" w:hRule="atLeast"/>
        </w:trPr>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далаға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Бетпақ даладан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1" w:id="6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737"/>
        <w:gridCol w:w="2776"/>
        <w:gridCol w:w="1960"/>
        <w:gridCol w:w="1758"/>
        <w:gridCol w:w="2370"/>
        <w:gridCol w:w="1962"/>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32385</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105915</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33422</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1794"/>
        <w:gridCol w:w="1795"/>
        <w:gridCol w:w="1021"/>
        <w:gridCol w:w="1795"/>
        <w:gridCol w:w="1795"/>
        <w:gridCol w:w="2769"/>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14567</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39331</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29414</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41434</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30057</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286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897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468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9723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008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11. Қыземшек кенті</w:t>
      </w:r>
    </w:p>
    <w:bookmarkEnd w:id="70"/>
    <w:p>
      <w:pPr>
        <w:spacing w:after="0"/>
        <w:ind w:left="0"/>
        <w:jc w:val="both"/>
      </w:pPr>
      <w:r>
        <w:rPr>
          <w:rFonts w:ascii="Times New Roman"/>
          <w:b w:val="false"/>
          <w:i w:val="false"/>
          <w:color w:val="000000"/>
          <w:sz w:val="28"/>
        </w:rPr>
        <w:t>
      Орталығы - Қыземшек кенті.</w:t>
      </w:r>
    </w:p>
    <w:p>
      <w:pPr>
        <w:spacing w:after="0"/>
        <w:ind w:left="0"/>
        <w:jc w:val="both"/>
      </w:pPr>
      <w:r>
        <w:rPr>
          <w:rFonts w:ascii="Times New Roman"/>
          <w:b w:val="false"/>
          <w:i w:val="false"/>
          <w:color w:val="000000"/>
          <w:sz w:val="28"/>
        </w:rPr>
        <w:t>
      Елді мекендері – Қыземшек, Тайқоңыр.</w:t>
      </w:r>
    </w:p>
    <w:p>
      <w:pPr>
        <w:spacing w:after="0"/>
        <w:ind w:left="0"/>
        <w:jc w:val="both"/>
      </w:pPr>
      <w:r>
        <w:rPr>
          <w:rFonts w:ascii="Times New Roman"/>
          <w:b w:val="false"/>
          <w:i w:val="false"/>
          <w:color w:val="000000"/>
          <w:sz w:val="28"/>
        </w:rPr>
        <w:t>
      Халық саны – 4819 адам.</w:t>
      </w:r>
    </w:p>
    <w:p>
      <w:pPr>
        <w:spacing w:after="0"/>
        <w:ind w:left="0"/>
        <w:jc w:val="both"/>
      </w:pPr>
      <w:r>
        <w:rPr>
          <w:rFonts w:ascii="Times New Roman"/>
          <w:b w:val="false"/>
          <w:i w:val="false"/>
          <w:color w:val="000000"/>
          <w:sz w:val="28"/>
        </w:rPr>
        <w:t>
      Округтің жалпы жер көлемі – 23231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шаруашылығы мақсатына арналған - 22685 гектар;</w:t>
      </w:r>
    </w:p>
    <w:p>
      <w:pPr>
        <w:spacing w:after="0"/>
        <w:ind w:left="0"/>
        <w:jc w:val="both"/>
      </w:pPr>
      <w:r>
        <w:rPr>
          <w:rFonts w:ascii="Times New Roman"/>
          <w:b w:val="false"/>
          <w:i w:val="false"/>
          <w:color w:val="000000"/>
          <w:sz w:val="28"/>
        </w:rPr>
        <w:t>
      егістік – 12 гектар;</w:t>
      </w:r>
    </w:p>
    <w:p>
      <w:pPr>
        <w:spacing w:after="0"/>
        <w:ind w:left="0"/>
        <w:jc w:val="both"/>
      </w:pPr>
      <w:r>
        <w:rPr>
          <w:rFonts w:ascii="Times New Roman"/>
          <w:b w:val="false"/>
          <w:i w:val="false"/>
          <w:color w:val="000000"/>
          <w:sz w:val="28"/>
        </w:rPr>
        <w:t>
      жайылым - 22673 гектар.</w:t>
      </w:r>
    </w:p>
    <w:bookmarkStart w:name="z73" w:id="7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9"/>
        <w:gridCol w:w="830"/>
        <w:gridCol w:w="488"/>
        <w:gridCol w:w="2318"/>
        <w:gridCol w:w="2319"/>
        <w:gridCol w:w="2926"/>
        <w:gridCol w:w="2320"/>
      </w:tblGrid>
      <w:tr>
        <w:trPr>
          <w:trHeight w:val="30" w:hRule="atLeast"/>
        </w:trPr>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4435</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p>
      <w:pPr>
        <w:spacing w:after="0"/>
        <w:ind w:left="0"/>
        <w:jc w:val="left"/>
      </w:pPr>
      <w:r>
        <w:br/>
      </w:r>
      <w:r>
        <w:rPr>
          <w:rFonts w:ascii="Times New Roman"/>
          <w:b w:val="false"/>
          <w:i w:val="false"/>
          <w:color w:val="000000"/>
          <w:sz w:val="28"/>
        </w:rPr>
        <w:t>
</w:t>
      </w:r>
    </w:p>
    <w:bookmarkStart w:name="z74" w:id="72"/>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1647"/>
        <w:gridCol w:w="4186"/>
        <w:gridCol w:w="4186"/>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Таулы аймақтан шығарылған малдардың қайтарылу мерзімі </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r>
    </w:tbl>
    <w:p>
      <w:pPr>
        <w:spacing w:after="0"/>
        <w:ind w:left="0"/>
        <w:jc w:val="left"/>
      </w:pPr>
      <w:r>
        <w:br/>
      </w:r>
      <w:r>
        <w:rPr>
          <w:rFonts w:ascii="Times New Roman"/>
          <w:b w:val="false"/>
          <w:i w:val="false"/>
          <w:color w:val="000000"/>
          <w:sz w:val="28"/>
        </w:rPr>
        <w:t>
</w:t>
      </w:r>
    </w:p>
    <w:bookmarkStart w:name="z76" w:id="7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2"/>
        <w:gridCol w:w="1791"/>
        <w:gridCol w:w="2027"/>
        <w:gridCol w:w="2260"/>
        <w:gridCol w:w="179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841"/>
        <w:gridCol w:w="1523"/>
        <w:gridCol w:w="1047"/>
        <w:gridCol w:w="1841"/>
        <w:gridCol w:w="1841"/>
        <w:gridCol w:w="2841"/>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28995</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11024</w:t>
            </w:r>
          </w:p>
        </w:tc>
      </w:tr>
    </w:tbl>
    <w:bookmarkStart w:name="z77" w:id="75"/>
    <w:p>
      <w:pPr>
        <w:spacing w:after="0"/>
        <w:ind w:left="0"/>
        <w:jc w:val="both"/>
      </w:pPr>
      <w:r>
        <w:rPr>
          <w:rFonts w:ascii="Times New Roman"/>
          <w:b w:val="false"/>
          <w:i w:val="false"/>
          <w:color w:val="000000"/>
          <w:sz w:val="28"/>
        </w:rPr>
        <w:t>
      12. Созақ ауылдық округі</w:t>
      </w:r>
    </w:p>
    <w:bookmarkEnd w:id="75"/>
    <w:p>
      <w:pPr>
        <w:spacing w:after="0"/>
        <w:ind w:left="0"/>
        <w:jc w:val="both"/>
      </w:pPr>
      <w:r>
        <w:rPr>
          <w:rFonts w:ascii="Times New Roman"/>
          <w:b w:val="false"/>
          <w:i w:val="false"/>
          <w:color w:val="000000"/>
          <w:sz w:val="28"/>
        </w:rPr>
        <w:t>
      Орталығы - Созақ ауылы</w:t>
      </w:r>
    </w:p>
    <w:p>
      <w:pPr>
        <w:spacing w:after="0"/>
        <w:ind w:left="0"/>
        <w:jc w:val="both"/>
      </w:pPr>
      <w:r>
        <w:rPr>
          <w:rFonts w:ascii="Times New Roman"/>
          <w:b w:val="false"/>
          <w:i w:val="false"/>
          <w:color w:val="000000"/>
          <w:sz w:val="28"/>
        </w:rPr>
        <w:t xml:space="preserve">
      Елді мекендері - Созақ, Көктөбе, Ыбырай, Қақпансор. </w:t>
      </w:r>
    </w:p>
    <w:p>
      <w:pPr>
        <w:spacing w:after="0"/>
        <w:ind w:left="0"/>
        <w:jc w:val="both"/>
      </w:pPr>
      <w:r>
        <w:rPr>
          <w:rFonts w:ascii="Times New Roman"/>
          <w:b w:val="false"/>
          <w:i w:val="false"/>
          <w:color w:val="000000"/>
          <w:sz w:val="28"/>
        </w:rPr>
        <w:t>
      Халық саны – 10380 адам.</w:t>
      </w:r>
    </w:p>
    <w:p>
      <w:pPr>
        <w:spacing w:after="0"/>
        <w:ind w:left="0"/>
        <w:jc w:val="both"/>
      </w:pPr>
      <w:r>
        <w:rPr>
          <w:rFonts w:ascii="Times New Roman"/>
          <w:b w:val="false"/>
          <w:i w:val="false"/>
          <w:color w:val="000000"/>
          <w:sz w:val="28"/>
        </w:rPr>
        <w:t>
      Округтің жалпы жер көлемі - 588931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жерлер - 408 121 гектар; </w:t>
      </w:r>
    </w:p>
    <w:p>
      <w:pPr>
        <w:spacing w:after="0"/>
        <w:ind w:left="0"/>
        <w:jc w:val="both"/>
      </w:pPr>
      <w:r>
        <w:rPr>
          <w:rFonts w:ascii="Times New Roman"/>
          <w:b w:val="false"/>
          <w:i w:val="false"/>
          <w:color w:val="000000"/>
          <w:sz w:val="28"/>
        </w:rPr>
        <w:t>
      жалпы егістік - 1 525 гектар;</w:t>
      </w:r>
    </w:p>
    <w:p>
      <w:pPr>
        <w:spacing w:after="0"/>
        <w:ind w:left="0"/>
        <w:jc w:val="both"/>
      </w:pPr>
      <w:r>
        <w:rPr>
          <w:rFonts w:ascii="Times New Roman"/>
          <w:b w:val="false"/>
          <w:i w:val="false"/>
          <w:color w:val="000000"/>
          <w:sz w:val="28"/>
        </w:rPr>
        <w:t>
      шабындық жер - 425,13 гектар;</w:t>
      </w:r>
    </w:p>
    <w:p>
      <w:pPr>
        <w:spacing w:after="0"/>
        <w:ind w:left="0"/>
        <w:jc w:val="both"/>
      </w:pPr>
      <w:r>
        <w:rPr>
          <w:rFonts w:ascii="Times New Roman"/>
          <w:b w:val="false"/>
          <w:i w:val="false"/>
          <w:color w:val="000000"/>
          <w:sz w:val="28"/>
        </w:rPr>
        <w:t xml:space="preserve">
      жайылымдық жер - 394785 гектар. </w:t>
      </w:r>
    </w:p>
    <w:bookmarkStart w:name="z78" w:id="7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
        <w:gridCol w:w="331"/>
        <w:gridCol w:w="1222"/>
        <w:gridCol w:w="1222"/>
        <w:gridCol w:w="1222"/>
        <w:gridCol w:w="1222"/>
        <w:gridCol w:w="1222"/>
        <w:gridCol w:w="1222"/>
        <w:gridCol w:w="1477"/>
        <w:gridCol w:w="1478"/>
        <w:gridCol w:w="1223"/>
      </w:tblGrid>
      <w:tr>
        <w:trPr>
          <w:trHeight w:val="30" w:hRule="atLeast"/>
        </w:trPr>
        <w:tc>
          <w:tcPr>
            <w:tcW w:w="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аналығы</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аналығы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аналығы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38224</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bl>
    <w:p>
      <w:pPr>
        <w:spacing w:after="0"/>
        <w:ind w:left="0"/>
        <w:jc w:val="left"/>
      </w:pPr>
      <w:r>
        <w:br/>
      </w:r>
      <w:r>
        <w:rPr>
          <w:rFonts w:ascii="Times New Roman"/>
          <w:b w:val="false"/>
          <w:i w:val="false"/>
          <w:color w:val="000000"/>
          <w:sz w:val="28"/>
        </w:rPr>
        <w:t>
</w:t>
      </w:r>
    </w:p>
    <w:bookmarkStart w:name="z79" w:id="77"/>
    <w:p>
      <w:pPr>
        <w:spacing w:after="0"/>
        <w:ind w:left="0"/>
        <w:jc w:val="left"/>
      </w:pPr>
      <w:r>
        <w:rPr>
          <w:rFonts w:ascii="Times New Roman"/>
          <w:b/>
          <w:i w:val="false"/>
          <w:color w:val="000000"/>
        </w:rPr>
        <w:t xml:space="preserve"> Ветеринарлық-санитарлық объектілер туралы мәлімет </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80" w:id="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1" w:id="7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762"/>
        <w:gridCol w:w="2451"/>
        <w:gridCol w:w="2027"/>
        <w:gridCol w:w="1818"/>
        <w:gridCol w:w="2451"/>
        <w:gridCol w:w="2029"/>
      </w:tblGrid>
      <w:tr>
        <w:trPr>
          <w:trHeight w:val="30" w:hRule="atLeast"/>
        </w:trPr>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91018</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8"/>
        <w:gridCol w:w="1709"/>
        <w:gridCol w:w="1709"/>
        <w:gridCol w:w="972"/>
        <w:gridCol w:w="2002"/>
        <w:gridCol w:w="2003"/>
        <w:gridCol w:w="2637"/>
      </w:tblGrid>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64246</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164840</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12825</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25104</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68147</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63780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38224</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103204</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258002</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229568</w:t>
            </w:r>
          </w:p>
        </w:tc>
      </w:tr>
    </w:tbl>
    <w:p>
      <w:pPr>
        <w:spacing w:after="0"/>
        <w:ind w:left="0"/>
        <w:jc w:val="left"/>
      </w:pPr>
      <w:r>
        <w:br/>
      </w:r>
    </w:p>
    <w:p>
      <w:pPr>
        <w:spacing w:after="0"/>
        <w:ind w:left="0"/>
        <w:jc w:val="both"/>
      </w:pPr>
      <w:r>
        <w:drawing>
          <wp:inline distT="0" distB="0" distL="0" distR="0">
            <wp:extent cx="63119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119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0104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087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897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