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912dbb" w14:textId="3912db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Мектепке дейінгі тәрбие мен оқытуға мемлекеттік білім беру тапсырысын, ата-ана төлемақысының мөлшерін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Оңтүстiк Қазақстан облысы Созақ ауданы әкiмдiгiнiң 2017 жылғы 27 қарашадағы № 311 қаулысы. Оңтүстiк Қазақстан облысының Әдiлет департаментiнде 2017 жылғы 4 желтоқсанда № 4289 болып тiркелдi. Күші жойылды - Түркістан облысы Созақ ауданы әкiмдiгiнiң 2020 жылғы 25 тамыздағы № 291 қаулысымен</w:t>
      </w:r>
    </w:p>
    <w:p>
      <w:pPr>
        <w:spacing w:after="0"/>
        <w:ind w:left="0"/>
        <w:jc w:val="both"/>
      </w:pPr>
      <w:bookmarkStart w:name="z1" w:id="0"/>
      <w:r>
        <w:rPr>
          <w:rFonts w:ascii="Times New Roman"/>
          <w:b w:val="false"/>
          <w:i w:val="false"/>
          <w:color w:val="ff0000"/>
          <w:sz w:val="28"/>
        </w:rPr>
        <w:t xml:space="preserve">
      Ескерту. Күші жойылды - Түркістан облысы Созақ ауданы әкiмдiгiнiң 25.08.2020 № 291 </w:t>
      </w:r>
      <w:r>
        <w:rPr>
          <w:rFonts w:ascii="Times New Roman"/>
          <w:b w:val="false"/>
          <w:i w:val="false"/>
          <w:color w:val="ff0000"/>
          <w:sz w:val="28"/>
        </w:rPr>
        <w:t>қаулысымен</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w:t>
      </w:r>
    </w:p>
    <w:bookmarkEnd w:id="0"/>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Заңының 31 бабының </w:t>
      </w:r>
      <w:r>
        <w:rPr>
          <w:rFonts w:ascii="Times New Roman"/>
          <w:b w:val="false"/>
          <w:i w:val="false"/>
          <w:color w:val="000000"/>
          <w:sz w:val="28"/>
        </w:rPr>
        <w:t>2-тармағына</w:t>
      </w:r>
      <w:r>
        <w:rPr>
          <w:rFonts w:ascii="Times New Roman"/>
          <w:b w:val="false"/>
          <w:i w:val="false"/>
          <w:color w:val="000000"/>
          <w:sz w:val="28"/>
        </w:rPr>
        <w:t xml:space="preserve"> және "Қазақстан Республикасының кейбір заңнамалық актілеріне Мемлекеттік білім беру жинақтау жүйесі мәселелері бойынша өзгерістер мен толықтырулар енгізу туралы" Қазақстан Республикасының 2017 жылғы 5 шілдедегі </w:t>
      </w:r>
      <w:r>
        <w:rPr>
          <w:rFonts w:ascii="Times New Roman"/>
          <w:b w:val="false"/>
          <w:i w:val="false"/>
          <w:color w:val="000000"/>
          <w:sz w:val="28"/>
        </w:rPr>
        <w:t>Заңына</w:t>
      </w:r>
      <w:r>
        <w:rPr>
          <w:rFonts w:ascii="Times New Roman"/>
          <w:b w:val="false"/>
          <w:i w:val="false"/>
          <w:color w:val="000000"/>
          <w:sz w:val="28"/>
        </w:rPr>
        <w:t xml:space="preserve"> сәйкес, Созақ ауданының әкімдігі </w:t>
      </w:r>
      <w:r>
        <w:rPr>
          <w:rFonts w:ascii="Times New Roman"/>
          <w:b/>
          <w:i w:val="false"/>
          <w:color w:val="000000"/>
          <w:sz w:val="28"/>
        </w:rPr>
        <w:t>ҚАУЛЫ ЕТЕДІ:</w:t>
      </w:r>
    </w:p>
    <w:bookmarkStart w:name="z2" w:id="1"/>
    <w:p>
      <w:pPr>
        <w:spacing w:after="0"/>
        <w:ind w:left="0"/>
        <w:jc w:val="both"/>
      </w:pPr>
      <w:r>
        <w:rPr>
          <w:rFonts w:ascii="Times New Roman"/>
          <w:b w:val="false"/>
          <w:i w:val="false"/>
          <w:color w:val="000000"/>
          <w:sz w:val="28"/>
        </w:rPr>
        <w:t xml:space="preserve">
      1. Осы қаулының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2-қосымшаларына</w:t>
      </w:r>
      <w:r>
        <w:rPr>
          <w:rFonts w:ascii="Times New Roman"/>
          <w:b w:val="false"/>
          <w:i w:val="false"/>
          <w:color w:val="000000"/>
          <w:sz w:val="28"/>
        </w:rPr>
        <w:t xml:space="preserve"> сәйкес мектепке дейінгі тәрбие мен оқытуға мемлекеттік білім беру тапсырысын, ата-ана төлемақысының мөлшері бекітілсін.</w:t>
      </w:r>
    </w:p>
    <w:bookmarkEnd w:id="1"/>
    <w:bookmarkStart w:name="z3" w:id="2"/>
    <w:p>
      <w:pPr>
        <w:spacing w:after="0"/>
        <w:ind w:left="0"/>
        <w:jc w:val="both"/>
      </w:pPr>
      <w:r>
        <w:rPr>
          <w:rFonts w:ascii="Times New Roman"/>
          <w:b w:val="false"/>
          <w:i w:val="false"/>
          <w:color w:val="000000"/>
          <w:sz w:val="28"/>
        </w:rPr>
        <w:t xml:space="preserve">
      2. Созақ ауданы әкімдігінің 2017 жылғы 20 маусымдағы № 152 "Мектепке дейінгі тәрбие мен оқытуға мемлекеттік білім беру тапсырысын, жан басына шаққандағы қаржыландыру және ата-ананың ақы төлеу мөлшерін бекіту туралы" (Нормативтік құқықтық актілерді мемлекеттік тіркеу тізілімінде № 4136 тіркелген, 2017 жылғы 19 шілдеде "Созақ үні" газетінде және 2017 жылғы 17 шілдеде Қазақстан Республикасының нормативтік құқықтық актілерінің эталондық бақылау банкінде электрондық түрде жарияланған) </w:t>
      </w:r>
      <w:r>
        <w:rPr>
          <w:rFonts w:ascii="Times New Roman"/>
          <w:b w:val="false"/>
          <w:i w:val="false"/>
          <w:color w:val="000000"/>
          <w:sz w:val="28"/>
        </w:rPr>
        <w:t>қаулысының</w:t>
      </w:r>
      <w:r>
        <w:rPr>
          <w:rFonts w:ascii="Times New Roman"/>
          <w:b w:val="false"/>
          <w:i w:val="false"/>
          <w:color w:val="000000"/>
          <w:sz w:val="28"/>
        </w:rPr>
        <w:t xml:space="preserve"> күші жойылды деп танылсын.</w:t>
      </w:r>
    </w:p>
    <w:bookmarkEnd w:id="2"/>
    <w:bookmarkStart w:name="z4" w:id="3"/>
    <w:p>
      <w:pPr>
        <w:spacing w:after="0"/>
        <w:ind w:left="0"/>
        <w:jc w:val="both"/>
      </w:pPr>
      <w:r>
        <w:rPr>
          <w:rFonts w:ascii="Times New Roman"/>
          <w:b w:val="false"/>
          <w:i w:val="false"/>
          <w:color w:val="000000"/>
          <w:sz w:val="28"/>
        </w:rPr>
        <w:t>
      3. "Созақ ауданы әкімінің аппараты" мемлекеттік мекемесі Қазақстан Республикасының заңнамалық актілерінде белгіленген тәртіпте:</w:t>
      </w:r>
    </w:p>
    <w:bookmarkEnd w:id="3"/>
    <w:p>
      <w:pPr>
        <w:spacing w:after="0"/>
        <w:ind w:left="0"/>
        <w:jc w:val="both"/>
      </w:pPr>
      <w:r>
        <w:rPr>
          <w:rFonts w:ascii="Times New Roman"/>
          <w:b w:val="false"/>
          <w:i w:val="false"/>
          <w:color w:val="000000"/>
          <w:sz w:val="28"/>
        </w:rPr>
        <w:t>
      1) осы қаулының аумақтық әділет органында мемлекеттік тіркелуін;</w:t>
      </w:r>
    </w:p>
    <w:p>
      <w:pPr>
        <w:spacing w:after="0"/>
        <w:ind w:left="0"/>
        <w:jc w:val="both"/>
      </w:pPr>
      <w:r>
        <w:rPr>
          <w:rFonts w:ascii="Times New Roman"/>
          <w:b w:val="false"/>
          <w:i w:val="false"/>
          <w:color w:val="000000"/>
          <w:sz w:val="28"/>
        </w:rPr>
        <w:t>
      2) осы әкімдік қаулысы мемлекеттік тіркелген күнінен бастап күнтізбелік он күн ішінде оның көшірмесін қағаз және электрондық түрде қазақ және орыс тілдерінде "Республикалық құқықтық ақпарат орталығы" шаруашылық жүргізу құқығындағы республикалық мемлекеттік кәсіпорнына Қазақстан Республикасы нормативтік құқықтық актілерінің эталондық бақылау банкіне ресми жариялау және енгізу үшін жолданылуын;</w:t>
      </w:r>
    </w:p>
    <w:p>
      <w:pPr>
        <w:spacing w:after="0"/>
        <w:ind w:left="0"/>
        <w:jc w:val="both"/>
      </w:pPr>
      <w:r>
        <w:rPr>
          <w:rFonts w:ascii="Times New Roman"/>
          <w:b w:val="false"/>
          <w:i w:val="false"/>
          <w:color w:val="000000"/>
          <w:sz w:val="28"/>
        </w:rPr>
        <w:t>
      3) осы қаулы мемлекеттік тіркелген күнінен бастап күнтізбелік он күн ішінде оның көшірмесін Созақ ауданының аумағында таратылатын мерзімді баспа басылымдарында ресми жариялауға жолданылуын;</w:t>
      </w:r>
    </w:p>
    <w:p>
      <w:pPr>
        <w:spacing w:after="0"/>
        <w:ind w:left="0"/>
        <w:jc w:val="both"/>
      </w:pPr>
      <w:r>
        <w:rPr>
          <w:rFonts w:ascii="Times New Roman"/>
          <w:b w:val="false"/>
          <w:i w:val="false"/>
          <w:color w:val="000000"/>
          <w:sz w:val="28"/>
        </w:rPr>
        <w:t>
      4) ресми жарияланғаннан кейін осы қаулыны Созақ ауданы әкімдігінің интернет-ресурсына орналастыруын қамтамасыз етсін.</w:t>
      </w:r>
    </w:p>
    <w:bookmarkStart w:name="z5" w:id="4"/>
    <w:p>
      <w:pPr>
        <w:spacing w:after="0"/>
        <w:ind w:left="0"/>
        <w:jc w:val="both"/>
      </w:pPr>
      <w:r>
        <w:rPr>
          <w:rFonts w:ascii="Times New Roman"/>
          <w:b w:val="false"/>
          <w:i w:val="false"/>
          <w:color w:val="000000"/>
          <w:sz w:val="28"/>
        </w:rPr>
        <w:t>
      4. Осы қаулының орындалуын бақылау аудан әкімінің орынбасары Б.Айдарбековке жүктелсін.</w:t>
      </w:r>
    </w:p>
    <w:bookmarkEnd w:id="4"/>
    <w:bookmarkStart w:name="z6" w:id="5"/>
    <w:p>
      <w:pPr>
        <w:spacing w:after="0"/>
        <w:ind w:left="0"/>
        <w:jc w:val="both"/>
      </w:pPr>
      <w:r>
        <w:rPr>
          <w:rFonts w:ascii="Times New Roman"/>
          <w:b w:val="false"/>
          <w:i w:val="false"/>
          <w:color w:val="000000"/>
          <w:sz w:val="28"/>
        </w:rPr>
        <w:t>
      5. Осы қаулы оның алғашқы ресми жарияланған күнінен кейін қолданысқа енгізіледі.</w:t>
      </w:r>
    </w:p>
    <w:bookmarkEnd w:id="5"/>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 әкімінің</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міндетін атқарушы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Б.Әлмағанбет</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Созақ ауданы әкімдігінің</w:t>
            </w:r>
            <w:r>
              <w:br/>
            </w:r>
            <w:r>
              <w:rPr>
                <w:rFonts w:ascii="Times New Roman"/>
                <w:b w:val="false"/>
                <w:i w:val="false"/>
                <w:color w:val="000000"/>
                <w:sz w:val="20"/>
              </w:rPr>
              <w:t>"27" қараша 2017 жылғы</w:t>
            </w:r>
            <w:r>
              <w:br/>
            </w:r>
            <w:r>
              <w:rPr>
                <w:rFonts w:ascii="Times New Roman"/>
                <w:b w:val="false"/>
                <w:i w:val="false"/>
                <w:color w:val="000000"/>
                <w:sz w:val="20"/>
              </w:rPr>
              <w:t>№ 311 қаулысына 1-қосымша</w:t>
            </w:r>
          </w:p>
        </w:tc>
      </w:tr>
    </w:tbl>
    <w:p>
      <w:pPr>
        <w:spacing w:after="0"/>
        <w:ind w:left="0"/>
        <w:jc w:val="left"/>
      </w:pPr>
      <w:r>
        <w:rPr>
          <w:rFonts w:ascii="Times New Roman"/>
          <w:b/>
          <w:i w:val="false"/>
          <w:color w:val="000000"/>
        </w:rPr>
        <w:t xml:space="preserve"> Мектепке дейінгі тәрбие мен оқытуға мемлекеттік білім беру тапсырысы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46"/>
        <w:gridCol w:w="1261"/>
        <w:gridCol w:w="4646"/>
        <w:gridCol w:w="4647"/>
      </w:tblGrid>
      <w:tr>
        <w:trPr>
          <w:trHeight w:val="30" w:hRule="atLeast"/>
        </w:trPr>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атауы</w:t>
            </w:r>
          </w:p>
        </w:tc>
        <w:tc>
          <w:tcPr>
            <w:tcW w:w="4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мекемелердегі орын саны</w:t>
            </w:r>
          </w:p>
        </w:tc>
        <w:tc>
          <w:tcPr>
            <w:tcW w:w="4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есебінен</w:t>
            </w:r>
          </w:p>
        </w:tc>
      </w:tr>
      <w:tr>
        <w:trPr>
          <w:trHeight w:val="30" w:hRule="atLeast"/>
        </w:trPr>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Созақ ауданы </w:t>
            </w:r>
          </w:p>
        </w:tc>
        <w:tc>
          <w:tcPr>
            <w:tcW w:w="4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3906</w:t>
            </w:r>
          </w:p>
        </w:tc>
        <w:tc>
          <w:tcPr>
            <w:tcW w:w="4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3906</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Созақ ауданы әкімдігінің</w:t>
            </w:r>
            <w:r>
              <w:br/>
            </w:r>
            <w:r>
              <w:rPr>
                <w:rFonts w:ascii="Times New Roman"/>
                <w:b w:val="false"/>
                <w:i w:val="false"/>
                <w:color w:val="000000"/>
                <w:sz w:val="20"/>
              </w:rPr>
              <w:t>"27" қараша 2017 жылғы</w:t>
            </w:r>
            <w:r>
              <w:br/>
            </w:r>
            <w:r>
              <w:rPr>
                <w:rFonts w:ascii="Times New Roman"/>
                <w:b w:val="false"/>
                <w:i w:val="false"/>
                <w:color w:val="000000"/>
                <w:sz w:val="20"/>
              </w:rPr>
              <w:t>№ 311 қаулысына 2-қосымша</w:t>
            </w:r>
          </w:p>
        </w:tc>
      </w:tr>
    </w:tbl>
    <w:p>
      <w:pPr>
        <w:spacing w:after="0"/>
        <w:ind w:left="0"/>
        <w:jc w:val="left"/>
      </w:pPr>
      <w:r>
        <w:rPr>
          <w:rFonts w:ascii="Times New Roman"/>
          <w:b/>
          <w:i w:val="false"/>
          <w:color w:val="000000"/>
        </w:rPr>
        <w:t xml:space="preserve"> Ата-ананың ақы төлеу мөлшері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15"/>
        <w:gridCol w:w="5246"/>
        <w:gridCol w:w="6539"/>
      </w:tblGrid>
      <w:tr>
        <w:trPr>
          <w:trHeight w:val="30" w:hRule="atLeast"/>
        </w:trPr>
        <w:tc>
          <w:tcPr>
            <w:tcW w:w="5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5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Күніне бір баланың шығыны, 3 жасқа дейін теңге (көп емес)</w:t>
            </w:r>
          </w:p>
        </w:tc>
        <w:tc>
          <w:tcPr>
            <w:tcW w:w="6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Күніне бір баланың шығыны, 3 жастан 7 жасқа дейін теңге (көп емес)</w:t>
            </w:r>
          </w:p>
        </w:tc>
      </w:tr>
      <w:tr>
        <w:trPr>
          <w:trHeight w:val="30" w:hRule="atLeast"/>
        </w:trPr>
        <w:tc>
          <w:tcPr>
            <w:tcW w:w="0" w:type="auto"/>
            <w:vMerge/>
            <w:tcBorders>
              <w:top w:val="nil"/>
              <w:left w:val="single" w:color="cfcfcf" w:sz="5"/>
              <w:bottom w:val="single" w:color="cfcfcf" w:sz="5"/>
              <w:right w:val="single" w:color="cfcfcf" w:sz="5"/>
            </w:tcBorders>
          </w:tcPr>
          <w:p/>
        </w:tc>
        <w:tc>
          <w:tcPr>
            <w:tcW w:w="5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430,20</w:t>
            </w:r>
          </w:p>
        </w:tc>
        <w:tc>
          <w:tcPr>
            <w:tcW w:w="6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470,26</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Ескертпе: 1 күніне бір балаға жас ерекшелігіне қарай кететін шығын. Нақты жұмыс күніне есептелген.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