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6037" w14:textId="e7d6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аумағындағы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19 қыркүйектегі № 231 қаулысы. Оңтүстiк Қазақстан облысының Әдiлет департаментiнде 2017 жылғы 28 қыркүйекте № 4220 болып тiркелдi. Күші жойылды - Түркістан облысы Созақ ауданы әкiмдiгiнiң 2020 жылғы 14 қыркүйектегі № 320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14.09.2020 № 320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қызметiн реттеу туралы" Қазақстан Республикасының 2004 жылғы 12 сәуiрдегi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"Iшкi сауда қағидаларын бекiту туралы" Қазақстан Республикасы Ұлттық экономика министрiнiң мiндетiн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11148 болып тiркелген) сәйкес, Созақ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Сатыбалдыға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1633"/>
        <w:gridCol w:w="8133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Шолаққорған-Түркістан тас жолының оң жақ бөлігінде орналасқан жасыл аймақтың жаны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Таукент кентінің жанындағы биіктігі 25 метр ту тұғырының қарсы беті 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көп қабатты тұрғын үйдің артқы жағы, мешітке қарама-қарсы алаң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Созақ-Қаратау тас жолының сол жақ беті 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Үсенбай көшесі, "Қарақұр" жалпы орта мектебінің солтүстік жағындағы алаң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бұлақ көшесі мен Тасарық көшесінің қиылысы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Жиенбет батыр және Қазақстан көшелерінің қиылысы, Шынқожа мешітінің алды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К.Кемелұлы атындағы орта мектептің жаны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елді мекені, Қ.Тоқмұхаммедов көшесінің басы, ескі гараждың алды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ауылдық мәдени сауықтыру алаңының алды 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дәріхана жаны</w:t>
            </w:r>
          </w:p>
        </w:tc>
      </w:tr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бұрынғы әкімшілік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