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f877" w14:textId="d09f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2016 жылғы 23 желтоқсандағы № 45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Созақ аудандық мәслихатының 2017 жылғы 8 ақпандағы № 66 шешiмi. Оңтүстiк Қазақстан облысының Әдiлет департаментiнде 2017 жылғы 10 ақпанда № 3970 болып тiркелдi. 2018 жылдың 1 қаңтарына дейiн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10/102-VІ "Оңтүстік Қазақстан облыстық мәслихатының 2016 жылғы 9 желтоқсандағы № 8/74-VІ "2017-2019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3958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2016 жылғы 23 желтоқсандағы № 45 "2017-2019 жылдарға арналған аудандық бюджет туралы" (Нормативтік құқықтық актілерді мемлекеттік тіркеу тізілімінде № 3940 тіркелген, 2017 жылдың 11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2017-2019 жылдарға арналған аудандық бюджеті тиісінше 1 қосымшаға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- 11 243 684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- 5 484 406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- 7 542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5 737 269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- 11 255 062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24 985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20 428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20 428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- 34 035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- 9 050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- 11 378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11 243 684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5 484 406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1 660 631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1 382 415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2 370 317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2 242 693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400"/>
        <w:gridCol w:w="418"/>
        <w:gridCol w:w="2"/>
        <w:gridCol w:w="545"/>
        <w:gridCol w:w="567"/>
        <w:gridCol w:w="2"/>
        <w:gridCol w:w="1110"/>
        <w:gridCol w:w="5566"/>
        <w:gridCol w:w="2871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Шығындар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11 255 062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516 014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117 529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298 882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саясатты, қалыптастыру мен дамыту, мемлекеттік жоспарлау ауданның (областық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күрделі шығыстары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 басқа да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7 504 170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аудандық маңызы бар қала, кент, ауыл, ауылдық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білім беру тапсырысын іске асыруға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1 221 386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5 914 224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5 809 913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93 049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604 493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208 915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берілетін баланы (балаларды) асырап бағу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340 104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 қызмет көрсетуін, жеке көмекшілердің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қаматамасыз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84 043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(немесе)салу, реконструкциялау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коммуниациялық инфрақұрылымды жобалау, дамыту және (немесе) жайластыру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153 871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130 740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562 892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201 713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iске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250 910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793 753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582 231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192 980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-24 985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Бюджет тапшылығы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Бюджет тапшылығын қаржыландыру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Ерекшелiгi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Ерекшелiгi Атауы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органның жоғары тұрған бюджет алдындағы борышын өтеу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 Атауы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