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4d9ea" w14:textId="c04d9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Сарыағаш аудандық мәслихатының 2016 жылғы 23 желтоқсандағы № 8-72-VI "2017-2019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Сарыағаш аудандық мәслихатының 2017 жылғы 3 қарашадағы № 15-172-VI шешiмi. Оңтүстiк Қазақстан облысының Әдiлет департаментiнде 2017 жылғы 9 қарашада № 4255 болып тiркелдi. 2018 жылдың 1 қаңтарына дейін қолданыста болды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2017 жылғы 23 қазандағы № 15/186-VI "Оңтүстік Қазақстан облыстық мәслихатының 2016 жылғы 9 желтоқсандағы № 8/74-VI "2017-2019 жылдарға арналған облыстық бюджет туралы" шешіміне өзгерістер мен толықтыру енгізу туралы" Нормативтік құқықтық актілерді мемлекеттік тіркеу тізілімінде № 4241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Сарыағаш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Сарыағаш аудандық мәслихатының 2016 жылғы 23 желтоқсандағы № 8-72-VI "2017-2019 жылдарға арналған аудандық бюджет туралы" (Нормативтік құқықтық актілерді мемлекеттік тіркеу тізілімінде № 3951 тіркелген, 2017 жылғы 20 қаңтарда "Сарыағаш" газетінде және 2017 жылғы 17 қаңтарда Қазахстан Республикасының нормативтік құқықтық актілерін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Сарыағаш ауданының 2017-2019 жылдарға арналған аудандық бюджеті 1, 2 және 3 - қосымшаларға сәйкес, оның ішінде 2017 жылға мынадай көлемде бекітілсін:</w:t>
      </w:r>
    </w:p>
    <w:p>
      <w:pPr>
        <w:spacing w:after="0"/>
        <w:ind w:left="0"/>
        <w:jc w:val="both"/>
      </w:pPr>
      <w:r>
        <w:rPr>
          <w:rFonts w:ascii="Times New Roman"/>
          <w:b w:val="false"/>
          <w:i w:val="false"/>
          <w:color w:val="000000"/>
          <w:sz w:val="28"/>
        </w:rPr>
        <w:t>
      1) кірістер – 53 505 149 мың теңге, оның ішінде:</w:t>
      </w:r>
    </w:p>
    <w:p>
      <w:pPr>
        <w:spacing w:after="0"/>
        <w:ind w:left="0"/>
        <w:jc w:val="both"/>
      </w:pPr>
      <w:r>
        <w:rPr>
          <w:rFonts w:ascii="Times New Roman"/>
          <w:b w:val="false"/>
          <w:i w:val="false"/>
          <w:color w:val="000000"/>
          <w:sz w:val="28"/>
        </w:rPr>
        <w:t>
      салықтық түсімдер – 3 910 115 мың теңге;</w:t>
      </w:r>
    </w:p>
    <w:p>
      <w:pPr>
        <w:spacing w:after="0"/>
        <w:ind w:left="0"/>
        <w:jc w:val="both"/>
      </w:pPr>
      <w:r>
        <w:rPr>
          <w:rFonts w:ascii="Times New Roman"/>
          <w:b w:val="false"/>
          <w:i w:val="false"/>
          <w:color w:val="000000"/>
          <w:sz w:val="28"/>
        </w:rPr>
        <w:t>
      салықтық емес түсімдер – 89 331 мың теңге;</w:t>
      </w:r>
    </w:p>
    <w:p>
      <w:pPr>
        <w:spacing w:after="0"/>
        <w:ind w:left="0"/>
        <w:jc w:val="both"/>
      </w:pPr>
      <w:r>
        <w:rPr>
          <w:rFonts w:ascii="Times New Roman"/>
          <w:b w:val="false"/>
          <w:i w:val="false"/>
          <w:color w:val="000000"/>
          <w:sz w:val="28"/>
        </w:rPr>
        <w:t>
      негізгі капиталды сатудан түсетін түсімдер – 69 014 мың теңге;</w:t>
      </w:r>
    </w:p>
    <w:p>
      <w:pPr>
        <w:spacing w:after="0"/>
        <w:ind w:left="0"/>
        <w:jc w:val="both"/>
      </w:pPr>
      <w:r>
        <w:rPr>
          <w:rFonts w:ascii="Times New Roman"/>
          <w:b w:val="false"/>
          <w:i w:val="false"/>
          <w:color w:val="000000"/>
          <w:sz w:val="28"/>
        </w:rPr>
        <w:t>
      трансферттер түсімі – 49 436 689 мың теңге;</w:t>
      </w:r>
    </w:p>
    <w:p>
      <w:pPr>
        <w:spacing w:after="0"/>
        <w:ind w:left="0"/>
        <w:jc w:val="both"/>
      </w:pPr>
      <w:r>
        <w:rPr>
          <w:rFonts w:ascii="Times New Roman"/>
          <w:b w:val="false"/>
          <w:i w:val="false"/>
          <w:color w:val="000000"/>
          <w:sz w:val="28"/>
        </w:rPr>
        <w:t>
      2) шығындар – 53 666 250 мың теңге;</w:t>
      </w:r>
    </w:p>
    <w:p>
      <w:pPr>
        <w:spacing w:after="0"/>
        <w:ind w:left="0"/>
        <w:jc w:val="both"/>
      </w:pPr>
      <w:r>
        <w:rPr>
          <w:rFonts w:ascii="Times New Roman"/>
          <w:b w:val="false"/>
          <w:i w:val="false"/>
          <w:color w:val="000000"/>
          <w:sz w:val="28"/>
        </w:rPr>
        <w:t>
      3) таза бюджеттік кредиттеу – 126 253 мың теңге, оның ішінде:</w:t>
      </w:r>
    </w:p>
    <w:p>
      <w:pPr>
        <w:spacing w:after="0"/>
        <w:ind w:left="0"/>
        <w:jc w:val="both"/>
      </w:pPr>
      <w:r>
        <w:rPr>
          <w:rFonts w:ascii="Times New Roman"/>
          <w:b w:val="false"/>
          <w:i w:val="false"/>
          <w:color w:val="000000"/>
          <w:sz w:val="28"/>
        </w:rPr>
        <w:t>
      бюджеттік кредиттер – 153 158 мың теңге;</w:t>
      </w:r>
    </w:p>
    <w:p>
      <w:pPr>
        <w:spacing w:after="0"/>
        <w:ind w:left="0"/>
        <w:jc w:val="both"/>
      </w:pPr>
      <w:r>
        <w:rPr>
          <w:rFonts w:ascii="Times New Roman"/>
          <w:b w:val="false"/>
          <w:i w:val="false"/>
          <w:color w:val="000000"/>
          <w:sz w:val="28"/>
        </w:rPr>
        <w:t>
      бюджеттік кредиттерді өтеу – 26 905 мың теңге;</w:t>
      </w:r>
    </w:p>
    <w:p>
      <w:pPr>
        <w:spacing w:after="0"/>
        <w:ind w:left="0"/>
        <w:jc w:val="both"/>
      </w:pPr>
      <w:r>
        <w:rPr>
          <w:rFonts w:ascii="Times New Roman"/>
          <w:b w:val="false"/>
          <w:i w:val="false"/>
          <w:color w:val="000000"/>
          <w:sz w:val="28"/>
        </w:rPr>
        <w:t>
      4) қаржы активтерiмен операциялар бойынша сальдо – 0, оның ішінде:</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-287 354 мың теңге;</w:t>
      </w:r>
    </w:p>
    <w:p>
      <w:pPr>
        <w:spacing w:after="0"/>
        <w:ind w:left="0"/>
        <w:jc w:val="both"/>
      </w:pPr>
      <w:r>
        <w:rPr>
          <w:rFonts w:ascii="Times New Roman"/>
          <w:b w:val="false"/>
          <w:i w:val="false"/>
          <w:color w:val="000000"/>
          <w:sz w:val="28"/>
        </w:rPr>
        <w:t>
      6) бюджет тапшылығын қаржыландыру – 287 354 мың теңге, оның</w:t>
      </w:r>
    </w:p>
    <w:p>
      <w:pPr>
        <w:spacing w:after="0"/>
        <w:ind w:left="0"/>
        <w:jc w:val="both"/>
      </w:pPr>
      <w:r>
        <w:rPr>
          <w:rFonts w:ascii="Times New Roman"/>
          <w:b w:val="false"/>
          <w:i w:val="false"/>
          <w:color w:val="000000"/>
          <w:sz w:val="28"/>
        </w:rPr>
        <w:t>
      ішінде:</w:t>
      </w:r>
    </w:p>
    <w:p>
      <w:pPr>
        <w:spacing w:after="0"/>
        <w:ind w:left="0"/>
        <w:jc w:val="both"/>
      </w:pPr>
      <w:r>
        <w:rPr>
          <w:rFonts w:ascii="Times New Roman"/>
          <w:b w:val="false"/>
          <w:i w:val="false"/>
          <w:color w:val="000000"/>
          <w:sz w:val="28"/>
        </w:rPr>
        <w:t>
      қарыздар түсімі – 153 158 мың теңге;</w:t>
      </w:r>
    </w:p>
    <w:p>
      <w:pPr>
        <w:spacing w:after="0"/>
        <w:ind w:left="0"/>
        <w:jc w:val="both"/>
      </w:pPr>
      <w:r>
        <w:rPr>
          <w:rFonts w:ascii="Times New Roman"/>
          <w:b w:val="false"/>
          <w:i w:val="false"/>
          <w:color w:val="000000"/>
          <w:sz w:val="28"/>
        </w:rPr>
        <w:t>
      қарыздарды өтеу – 26 905 мың теңге;</w:t>
      </w:r>
    </w:p>
    <w:p>
      <w:pPr>
        <w:spacing w:after="0"/>
        <w:ind w:left="0"/>
        <w:jc w:val="both"/>
      </w:pPr>
      <w:r>
        <w:rPr>
          <w:rFonts w:ascii="Times New Roman"/>
          <w:b w:val="false"/>
          <w:i w:val="false"/>
          <w:color w:val="000000"/>
          <w:sz w:val="28"/>
        </w:rPr>
        <w:t>
      бюджет қаражатының пайдаланылатын қалдықтары - 161 101 мың теңге.".</w:t>
      </w:r>
    </w:p>
    <w:bookmarkStart w:name="z4"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 қосымшаларына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3. "Сарыағаш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xml:space="preserve">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 </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Сарыағаш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Сарыағаш аудандық мәслихаттың интернет-ресурсына орналастыруын қамтамасыз етсін.</w:t>
      </w:r>
    </w:p>
    <w:bookmarkStart w:name="z6" w:id="4"/>
    <w:p>
      <w:pPr>
        <w:spacing w:after="0"/>
        <w:ind w:left="0"/>
        <w:jc w:val="both"/>
      </w:pPr>
      <w:r>
        <w:rPr>
          <w:rFonts w:ascii="Times New Roman"/>
          <w:b w:val="false"/>
          <w:i w:val="false"/>
          <w:color w:val="000000"/>
          <w:sz w:val="28"/>
        </w:rPr>
        <w:t>
      4. Осы шешім 2017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Қалменов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Сүлейменов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мәслихаттың</w:t>
            </w:r>
            <w:r>
              <w:br/>
            </w:r>
            <w:r>
              <w:rPr>
                <w:rFonts w:ascii="Times New Roman"/>
                <w:b w:val="false"/>
                <w:i w:val="false"/>
                <w:color w:val="000000"/>
                <w:sz w:val="20"/>
              </w:rPr>
              <w:t>2017 жылғы 3 қарашадағы</w:t>
            </w:r>
            <w:r>
              <w:br/>
            </w:r>
            <w:r>
              <w:rPr>
                <w:rFonts w:ascii="Times New Roman"/>
                <w:b w:val="false"/>
                <w:i w:val="false"/>
                <w:color w:val="000000"/>
                <w:sz w:val="20"/>
              </w:rPr>
              <w:t>№ 15-172-VI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мәслихаттың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8-72-VI шешіміне 1 қосымша</w:t>
            </w:r>
          </w:p>
        </w:tc>
      </w:tr>
    </w:tbl>
    <w:p>
      <w:pPr>
        <w:spacing w:after="0"/>
        <w:ind w:left="0"/>
        <w:jc w:val="left"/>
      </w:pPr>
      <w:r>
        <w:rPr>
          <w:rFonts w:ascii="Times New Roman"/>
          <w:b/>
          <w:i w:val="false"/>
          <w:color w:val="000000"/>
        </w:rPr>
        <w:t xml:space="preserve"> 2017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982"/>
        <w:gridCol w:w="632"/>
        <w:gridCol w:w="6613"/>
        <w:gridCol w:w="344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53 505 149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3 910 115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1 062 773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1 062 773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745 900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745 900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1 866 821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1 525 482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28 686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306 405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202 271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129 445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60 078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32 350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32 350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89 331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49 543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 (мүдделер)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39 663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38 725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38 725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69 014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65 766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65 766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49 436 689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49 436 689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49 436 689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
        <w:gridCol w:w="901"/>
        <w:gridCol w:w="1225"/>
        <w:gridCol w:w="1225"/>
        <w:gridCol w:w="4888"/>
        <w:gridCol w:w="31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53 666 250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991 817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934 058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19 633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19 277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221 725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130 576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91 149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692 700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615 659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77 041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51 549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51 449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47 942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29 731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17 756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17 756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17 756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82 992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82 992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82 992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82 992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34 472 308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5 750 859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5 468 440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16 764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5 451 676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266 081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50 058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216 023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27 175 214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37 765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37 765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16 278 237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16 104 999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173 238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10 859 212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10 859 212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1 546 235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1 546 235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641 078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53 487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836 039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4 826 857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3 565 486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3 549 448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20 635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1 242 188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2 286 625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16 038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16 038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1 159 043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1 159 043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558 916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37 396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109 537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14 295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115 429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252 788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63 299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102 328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102 328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61 887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33 521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3 467 510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314 687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80 406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мұқтажы үшін жер участкелерін алу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80 406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109 211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43 809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 коммуникациялық инфрақұрылымды жобалау, дамыту, жайластыру және (немесе) сатып алу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65 402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125 070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72 230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29 423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Инженерлік-коммуникациялық инфрақұрылымды жобалау, дамыту және (немесе) жайластыру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2 274 323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64 002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64 002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2 210 321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449 384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1 549 204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211 733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878 500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167 314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23 377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143 535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711 186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44 917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614 261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1 315 970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508 039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278 373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278 373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229 666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229 666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470 276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457 506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407 783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25 145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221 552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181 082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165 307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40 470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40 470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116 103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38 144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23 976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77 959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34 343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40 561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5 615 877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2 467 690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2 467 690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2 467 690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3 148 187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3 145 487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3 145 487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530 395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481 167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106 628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106 480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374 539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23 483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46 735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284 266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44 542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44 542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44 542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320 714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320 714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31 907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29 729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288 807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275 272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1 105 253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1 089 688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1 089 688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27 979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1 061 709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15 565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15 565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15 418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418 631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25 416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25 416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дамыту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24 331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393 215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24 869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24 869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368 346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232 589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135 757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488 171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488 171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488 171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заңнамасымен қарастырылған жағдайларда жалпы сипаттағы трансферттерді қайтару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25 636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431 071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126 253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153 158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153 158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153 158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153 158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153 158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активтерiмен операциялар бойынша сальдо</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-287 354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287 354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153 158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153 158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153 158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153 158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161 101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161 101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161 101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мәслихаттың</w:t>
            </w:r>
            <w:r>
              <w:br/>
            </w:r>
            <w:r>
              <w:rPr>
                <w:rFonts w:ascii="Times New Roman"/>
                <w:b w:val="false"/>
                <w:i w:val="false"/>
                <w:color w:val="000000"/>
                <w:sz w:val="20"/>
              </w:rPr>
              <w:t>2017 жылғы 3 қарашадағы</w:t>
            </w:r>
            <w:r>
              <w:br/>
            </w:r>
            <w:r>
              <w:rPr>
                <w:rFonts w:ascii="Times New Roman"/>
                <w:b w:val="false"/>
                <w:i w:val="false"/>
                <w:color w:val="000000"/>
                <w:sz w:val="20"/>
              </w:rPr>
              <w:t>№ 15-172-VI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мәслихаттың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8-72-VI шешіміне 2 қосымша</w:t>
            </w:r>
          </w:p>
        </w:tc>
      </w:tr>
    </w:tbl>
    <w:p>
      <w:pPr>
        <w:spacing w:after="0"/>
        <w:ind w:left="0"/>
        <w:jc w:val="left"/>
      </w:pPr>
      <w:r>
        <w:rPr>
          <w:rFonts w:ascii="Times New Roman"/>
          <w:b/>
          <w:i w:val="false"/>
          <w:color w:val="000000"/>
        </w:rPr>
        <w:t xml:space="preserve"> 2018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
        <w:gridCol w:w="1213"/>
        <w:gridCol w:w="782"/>
        <w:gridCol w:w="5273"/>
        <w:gridCol w:w="42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57 472 796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3 863 278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851 700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851 700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691 625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691 625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2 094 208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1 777 534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44 796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265 193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200 263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119 327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67 586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25 482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25 482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43 552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41 290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41 290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53 545 966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53 545 966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53 545 966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
        <w:gridCol w:w="901"/>
        <w:gridCol w:w="1225"/>
        <w:gridCol w:w="1225"/>
        <w:gridCol w:w="4888"/>
        <w:gridCol w:w="31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57 472 796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915 949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851 623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134 189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134 189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698 906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698 906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57 116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47 116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46 906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229 228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17 377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17 377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17 377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211 851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211 851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211 851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30 860 089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5 608 332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5 274 534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5 274 534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313 798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51 760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262 038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23 097 719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18 285 170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18 129 262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155 908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4 812 549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4 812 549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2 154 038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2 154 038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523 522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56 480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1 556 694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1 835 891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1 263 061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1 244 540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1 244 540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502 629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502 629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70 274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37 396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76 936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16 040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127 784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100 858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65 958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70 201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70 201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59 501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17 038 186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42 161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32 161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21 971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Инженерлік-коммуникациялық инфрақұрылымды жобалау, дамыту және (немесе) жайластыру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16 095 930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16 095 930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91 687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9 654 284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6 349 959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900 095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900 095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848 087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1 028 175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328 300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288 300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288 300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400 452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380 452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357 824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222 430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183 040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172 592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39 390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39 390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76 993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67 919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29 359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38 560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3 521 586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3 521 586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3 521 586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3 521 586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477 024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445 127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404 595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23 873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48 955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310 399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40 532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40 532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31 897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31 897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31 897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33 296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33 296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713 947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699 607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699 607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699 607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14 340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14 340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14 340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364 564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дамыту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342 458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78 525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78 525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263 933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263 933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448 840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448 840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448 840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448 840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активтерiмен операциялар бойынша сальдо</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