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4a2" w14:textId="80c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2016 жылғы 23 желтоқсандағы № 8-72-VI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2017 жылғы 22 қыркүйектегі № 14-155-VI шешiмi. Оңтүстiк Қазақстан облысының Әдiлет департаментiнде 2017 жылғы 27 қыркүйекте № 4218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2016 жылғы 23 желтоқсандағы № 8-72-VI "2017-2019 жылдарға арналған аудандық бюджет туралы" (Нормативтік құқықтық актілерді мемлекеттік тіркеу тізілімінде № 3951 тіркелген, 2017 жылғы 20 қаңтарда "Сарыағаш" газетінде және 2017 жылғы 17 қаңтарда Қазахстан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2017-2019 жылдарға арналған аудандық бюджеті 1, 2 және 3 -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52 097 957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3 910 115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48 029 497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52 259 058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92 218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-253 319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253 319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161 101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1 657 594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 (мүдделер)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34 295 883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26 998 789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3 362 704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17 421 001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14-155-VI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053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Бозай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