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6b3833" w14:textId="d6b383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Отырар ауданының жайылымдарды басқару және оларды пайдалану жөніндегі 2017-2018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Оңтүстiк Қазақстан облысы Отырар аудандық мәслихатының 2017 жылғы 7 желтоқсандағы № 21/104-VI шешiмi. Оңтүстiк Қазақстан облысының Әдiлет департаментiнде 2017 жылғы 29 желтоқсанда № 4357 болып тiркелдi.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аудандық мәслихат </w:t>
      </w:r>
      <w:r>
        <w:rPr>
          <w:rFonts w:ascii="Times New Roman"/>
          <w:b/>
          <w:i w:val="false"/>
          <w:color w:val="000000"/>
          <w:sz w:val="28"/>
        </w:rPr>
        <w:t>ШЕШІМ ҚАБЫЛДАДЫ</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Отырар ауданының жайылымдарды басқару және оларды пайдалану жөніндегі 2017-2018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"Отырар аудандық мәслихат аппараты" мемлекеттік мекемесі Қазақстан Республикасының заңнамалық актілерінде белгіленген тәртіпте:</w:t>
      </w:r>
    </w:p>
    <w:bookmarkEnd w:id="2"/>
    <w:p>
      <w:pPr>
        <w:spacing w:after="0"/>
        <w:ind w:left="0"/>
        <w:jc w:val="both"/>
      </w:pPr>
      <w:r>
        <w:rPr>
          <w:rFonts w:ascii="Times New Roman"/>
          <w:b w:val="false"/>
          <w:i w:val="false"/>
          <w:color w:val="000000"/>
          <w:sz w:val="28"/>
        </w:rPr>
        <w:t>
      1) осы шешімнің аумақтық әділет органында мемлекеттік тіркелуін;</w:t>
      </w:r>
    </w:p>
    <w:p>
      <w:pPr>
        <w:spacing w:after="0"/>
        <w:ind w:left="0"/>
        <w:jc w:val="both"/>
      </w:pPr>
      <w:r>
        <w:rPr>
          <w:rFonts w:ascii="Times New Roman"/>
          <w:b w:val="false"/>
          <w:i w:val="false"/>
          <w:color w:val="000000"/>
          <w:sz w:val="28"/>
        </w:rPr>
        <w:t>
      2) осы мәслихат шешімі мемлекеттік тіркелген күнінен бастап күнтізбелік он күн ішінде оның көшірмесін қағаз және электронды түрде қазақ және орыс тілдерінде "Республикалық құқықтық ақпарат орталығы" шаруашылық жүргізу құқығындағы республикалық мемлекеттік кәсіпорнына Қазақстан Республикасы нормативтік құқықтық актілерінің эталондық бақылау банкіне ресми жариялау және енгізу үшін жолданылуын;</w:t>
      </w:r>
    </w:p>
    <w:p>
      <w:pPr>
        <w:spacing w:after="0"/>
        <w:ind w:left="0"/>
        <w:jc w:val="both"/>
      </w:pPr>
      <w:r>
        <w:rPr>
          <w:rFonts w:ascii="Times New Roman"/>
          <w:b w:val="false"/>
          <w:i w:val="false"/>
          <w:color w:val="000000"/>
          <w:sz w:val="28"/>
        </w:rPr>
        <w:t>
      3) осы шешім мемлекеттік тіркелген күнінен бастап күнтізбелік он күн ішінде оның көшірмесін Отырар ауданының аумағында таратылатын мерзімді баспа басылымдарында ресми жариялауға жолданылуын;</w:t>
      </w:r>
    </w:p>
    <w:p>
      <w:pPr>
        <w:spacing w:after="0"/>
        <w:ind w:left="0"/>
        <w:jc w:val="both"/>
      </w:pPr>
      <w:r>
        <w:rPr>
          <w:rFonts w:ascii="Times New Roman"/>
          <w:b w:val="false"/>
          <w:i w:val="false"/>
          <w:color w:val="000000"/>
          <w:sz w:val="28"/>
        </w:rPr>
        <w:t>
      4) ресми жарияланғаннан кейін осы шешімді Отырар аудандық мәслихаттың интернет-ресурсына орналастыруын қамтамасыз етсін.</w:t>
      </w:r>
    </w:p>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Ж.Мырзапейс</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мәслихаттың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М.Манапов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Отырар аудандық мәслихатының</w:t>
            </w:r>
            <w:r>
              <w:br/>
            </w:r>
            <w:r>
              <w:rPr>
                <w:rFonts w:ascii="Times New Roman"/>
                <w:b w:val="false"/>
                <w:i w:val="false"/>
                <w:color w:val="000000"/>
                <w:sz w:val="20"/>
              </w:rPr>
              <w:t>2017 жылғы 7 желтоқсандағы</w:t>
            </w:r>
            <w:r>
              <w:br/>
            </w:r>
            <w:r>
              <w:rPr>
                <w:rFonts w:ascii="Times New Roman"/>
                <w:b w:val="false"/>
                <w:i w:val="false"/>
                <w:color w:val="000000"/>
                <w:sz w:val="20"/>
              </w:rPr>
              <w:t>№ 21/104-VI шешіміне қосымша</w:t>
            </w:r>
          </w:p>
        </w:tc>
      </w:tr>
    </w:tbl>
    <w:bookmarkStart w:name="z6" w:id="4"/>
    <w:p>
      <w:pPr>
        <w:spacing w:after="0"/>
        <w:ind w:left="0"/>
        <w:jc w:val="left"/>
      </w:pPr>
      <w:r>
        <w:rPr>
          <w:rFonts w:ascii="Times New Roman"/>
          <w:b/>
          <w:i w:val="false"/>
          <w:color w:val="000000"/>
        </w:rPr>
        <w:t xml:space="preserve"> Отырар ауданының жайылымдарды басқару және оларды пайдалану жөніндегі 2017-2018 жылдарға арналған жоспары</w:t>
      </w:r>
    </w:p>
    <w:bookmarkEnd w:id="4"/>
    <w:bookmarkStart w:name="z7" w:id="5"/>
    <w:p>
      <w:pPr>
        <w:spacing w:after="0"/>
        <w:ind w:left="0"/>
        <w:jc w:val="both"/>
      </w:pPr>
      <w:r>
        <w:rPr>
          <w:rFonts w:ascii="Times New Roman"/>
          <w:b w:val="false"/>
          <w:i w:val="false"/>
          <w:color w:val="000000"/>
          <w:sz w:val="28"/>
        </w:rPr>
        <w:t xml:space="preserve">
      Осы Отырар ауданы бойынша 2017-2018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9" w:id="7"/>
    <w:p>
      <w:pPr>
        <w:spacing w:after="0"/>
        <w:ind w:left="0"/>
        <w:jc w:val="both"/>
      </w:pPr>
      <w:r>
        <w:rPr>
          <w:rFonts w:ascii="Times New Roman"/>
          <w:b w:val="false"/>
          <w:i w:val="false"/>
          <w:color w:val="000000"/>
          <w:sz w:val="28"/>
        </w:rPr>
        <w:t>
      Жоспар мазмұны:</w:t>
      </w:r>
    </w:p>
    <w:bookmarkEnd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мекемелері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Start w:name="z10" w:id="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8"/>
    <w:bookmarkStart w:name="z11" w:id="9"/>
    <w:p>
      <w:pPr>
        <w:spacing w:after="0"/>
        <w:ind w:left="0"/>
        <w:jc w:val="both"/>
      </w:pPr>
      <w:r>
        <w:rPr>
          <w:rFonts w:ascii="Times New Roman"/>
          <w:b w:val="false"/>
          <w:i w:val="false"/>
          <w:color w:val="000000"/>
          <w:sz w:val="28"/>
        </w:rPr>
        <w:t>
      Отырар ауданының барлық жер көлемі 1675743 гектарды құрайды. Барлық ауыл шаруашылығы алқаптарының жиынтығы 581 329 гектар, оның ішінде егістік жерлер 42020 гектар, суармалы егістік 42020 гектар, көп жылдық өсімдіктер 381 гектар, шабындық жерлер 1506 гектар, жайылымдар 537 422 гектар.</w:t>
      </w:r>
    </w:p>
    <w:bookmarkEnd w:id="9"/>
    <w:bookmarkStart w:name="z12" w:id="10"/>
    <w:p>
      <w:pPr>
        <w:spacing w:after="0"/>
        <w:ind w:left="0"/>
        <w:jc w:val="both"/>
      </w:pPr>
      <w:r>
        <w:rPr>
          <w:rFonts w:ascii="Times New Roman"/>
          <w:b w:val="false"/>
          <w:i w:val="false"/>
          <w:color w:val="000000"/>
          <w:sz w:val="28"/>
        </w:rPr>
        <w:t>
      Жер санаттары бойынша:</w:t>
      </w:r>
    </w:p>
    <w:bookmarkEnd w:id="10"/>
    <w:p>
      <w:pPr>
        <w:spacing w:after="0"/>
        <w:ind w:left="0"/>
        <w:jc w:val="both"/>
      </w:pPr>
      <w:r>
        <w:rPr>
          <w:rFonts w:ascii="Times New Roman"/>
          <w:b w:val="false"/>
          <w:i w:val="false"/>
          <w:color w:val="000000"/>
          <w:sz w:val="28"/>
        </w:rPr>
        <w:t>
      ауыл шаруашылық мақсаттары бойынша пайдаланатын жерлері 581 329 гектар;</w:t>
      </w:r>
    </w:p>
    <w:p>
      <w:pPr>
        <w:spacing w:after="0"/>
        <w:ind w:left="0"/>
        <w:jc w:val="both"/>
      </w:pPr>
      <w:r>
        <w:rPr>
          <w:rFonts w:ascii="Times New Roman"/>
          <w:b w:val="false"/>
          <w:i w:val="false"/>
          <w:color w:val="000000"/>
          <w:sz w:val="28"/>
        </w:rPr>
        <w:t>
      елді мекендердің жерлері 28572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7695,0 гектар;</w:t>
      </w:r>
    </w:p>
    <w:p>
      <w:pPr>
        <w:spacing w:after="0"/>
        <w:ind w:left="0"/>
        <w:jc w:val="both"/>
      </w:pPr>
      <w:r>
        <w:rPr>
          <w:rFonts w:ascii="Times New Roman"/>
          <w:b w:val="false"/>
          <w:i w:val="false"/>
          <w:color w:val="000000"/>
          <w:sz w:val="28"/>
        </w:rPr>
        <w:t>
      ерекше қорғаудағы табиғи аумақтардың жерлері 34149,0 гектар;</w:t>
      </w:r>
    </w:p>
    <w:p>
      <w:pPr>
        <w:spacing w:after="0"/>
        <w:ind w:left="0"/>
        <w:jc w:val="both"/>
      </w:pPr>
      <w:r>
        <w:rPr>
          <w:rFonts w:ascii="Times New Roman"/>
          <w:b w:val="false"/>
          <w:i w:val="false"/>
          <w:color w:val="000000"/>
          <w:sz w:val="28"/>
        </w:rPr>
        <w:t>
      орман қорының жерлері 827473,0 гектар;</w:t>
      </w:r>
    </w:p>
    <w:p>
      <w:pPr>
        <w:spacing w:after="0"/>
        <w:ind w:left="0"/>
        <w:jc w:val="both"/>
      </w:pPr>
      <w:r>
        <w:rPr>
          <w:rFonts w:ascii="Times New Roman"/>
          <w:b w:val="false"/>
          <w:i w:val="false"/>
          <w:color w:val="000000"/>
          <w:sz w:val="28"/>
        </w:rPr>
        <w:t>
      су қорының жерлері 10013,0 гектар;</w:t>
      </w:r>
    </w:p>
    <w:p>
      <w:pPr>
        <w:spacing w:after="0"/>
        <w:ind w:left="0"/>
        <w:jc w:val="both"/>
      </w:pPr>
      <w:r>
        <w:rPr>
          <w:rFonts w:ascii="Times New Roman"/>
          <w:b w:val="false"/>
          <w:i w:val="false"/>
          <w:color w:val="000000"/>
          <w:sz w:val="28"/>
        </w:rPr>
        <w:t>
      арнайы жер қоры 183223,0 гектар.</w:t>
      </w:r>
    </w:p>
    <w:p>
      <w:pPr>
        <w:spacing w:after="0"/>
        <w:ind w:left="0"/>
        <w:jc w:val="both"/>
      </w:pPr>
      <w:r>
        <w:rPr>
          <w:rFonts w:ascii="Times New Roman"/>
          <w:b w:val="false"/>
          <w:i w:val="false"/>
          <w:color w:val="000000"/>
          <w:sz w:val="28"/>
        </w:rPr>
        <w:t>
      Әкімшілік-аумақтық бөлініс бойынша Отырар ауданда 13 ауылдық округтер, 38 ауылдық елді - мекендер орналасқан.</w:t>
      </w:r>
    </w:p>
    <w:bookmarkStart w:name="z13" w:id="11"/>
    <w:p>
      <w:pPr>
        <w:spacing w:after="0"/>
        <w:ind w:left="0"/>
        <w:jc w:val="both"/>
      </w:pPr>
      <w:r>
        <w:rPr>
          <w:rFonts w:ascii="Times New Roman"/>
          <w:b w:val="false"/>
          <w:i w:val="false"/>
          <w:color w:val="000000"/>
          <w:sz w:val="28"/>
        </w:rPr>
        <w:t>
      Ауыл шаруашылығы:</w:t>
      </w:r>
    </w:p>
    <w:bookmarkEnd w:id="11"/>
    <w:p>
      <w:pPr>
        <w:spacing w:after="0"/>
        <w:ind w:left="0"/>
        <w:jc w:val="both"/>
      </w:pPr>
      <w:r>
        <w:rPr>
          <w:rFonts w:ascii="Times New Roman"/>
          <w:b w:val="false"/>
          <w:i w:val="false"/>
          <w:color w:val="000000"/>
          <w:sz w:val="28"/>
        </w:rPr>
        <w:t>
      Ауданның ауыл шаруашылығына жарамды жерінің аумағы 581 329 гектар. Оның ішінде егістік жерлер 42020 гектар, оның ішінде суармалы егістік 42020 гектар, көп жылдық ағашты өсімдіктер 381 гектар, шабындық жерлер 1506 гектар, жайылымдық 537422 гектар.</w:t>
      </w:r>
    </w:p>
    <w:p>
      <w:pPr>
        <w:spacing w:after="0"/>
        <w:ind w:left="0"/>
        <w:jc w:val="both"/>
      </w:pPr>
      <w:r>
        <w:rPr>
          <w:rFonts w:ascii="Times New Roman"/>
          <w:b w:val="false"/>
          <w:i w:val="false"/>
          <w:color w:val="000000"/>
          <w:sz w:val="28"/>
        </w:rPr>
        <w:t>
      Отырар ауданы бойынша ірі қара-42967, қой-ешкі-316580, жылқы-13163, түйе-5071 басқа жетті.</w:t>
      </w:r>
    </w:p>
    <w:bookmarkStart w:name="z14" w:id="12"/>
    <w:p>
      <w:pPr>
        <w:spacing w:after="0"/>
        <w:ind w:left="0"/>
        <w:jc w:val="left"/>
      </w:pPr>
      <w:r>
        <w:rPr>
          <w:rFonts w:ascii="Times New Roman"/>
          <w:b/>
          <w:i w:val="false"/>
          <w:color w:val="000000"/>
        </w:rPr>
        <w:t xml:space="preserve"> Отырар ауданының ауыл шаруашылығы жануарлары мал басының саны мен табиғи жайылымдарды қажет ететін мал басының ауыл кесіндісі бойынша мәліметі: </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8"/>
        <w:gridCol w:w="798"/>
        <w:gridCol w:w="2123"/>
        <w:gridCol w:w="2566"/>
        <w:gridCol w:w="2567"/>
        <w:gridCol w:w="3008"/>
      </w:tblGrid>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10035</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8472</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15354</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13491</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11097</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25452</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23409</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8622</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5985</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5895</w:t>
            </w:r>
          </w:p>
        </w:tc>
      </w:tr>
      <w:tr>
        <w:trPr>
          <w:trHeight w:val="30" w:hRule="atLeast"/>
        </w:trPr>
        <w:tc>
          <w:tcPr>
            <w:tcW w:w="1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60852</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13163</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118467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87"/>
        <w:gridCol w:w="2328"/>
        <w:gridCol w:w="2328"/>
        <w:gridCol w:w="2843"/>
        <w:gridCol w:w="618"/>
        <w:gridCol w:w="618"/>
        <w:gridCol w:w="618"/>
        <w:gridCol w:w="960"/>
      </w:tblGrid>
      <w:tr>
        <w:trPr/>
        <w:tc>
          <w:tcPr>
            <w:tcW w:w="19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23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8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18144</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16049</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40122,5</w:t>
            </w:r>
          </w:p>
        </w:tc>
      </w:tr>
      <w:tr>
        <w:trPr>
          <w:trHeight w:val="30" w:hRule="atLeast"/>
        </w:trPr>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12208</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47665</w:t>
            </w:r>
          </w:p>
        </w:tc>
      </w:tr>
      <w:tr>
        <w:trPr>
          <w:trHeight w:val="30" w:hRule="atLeast"/>
        </w:trPr>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27808</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18282</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45705</w:t>
            </w:r>
          </w:p>
        </w:tc>
      </w:tr>
      <w:tr>
        <w:trPr>
          <w:trHeight w:val="30" w:hRule="atLeast"/>
        </w:trPr>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37288</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31253</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78134</w:t>
            </w:r>
          </w:p>
        </w:tc>
      </w:tr>
      <w:tr>
        <w:trPr>
          <w:trHeight w:val="30" w:hRule="atLeast"/>
        </w:trPr>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24024</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50773</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126933</w:t>
            </w:r>
          </w:p>
        </w:tc>
      </w:tr>
      <w:tr>
        <w:trPr>
          <w:trHeight w:val="30" w:hRule="atLeast"/>
        </w:trPr>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22720</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25039</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62597,5</w:t>
            </w:r>
          </w:p>
        </w:tc>
      </w:tr>
      <w:tr>
        <w:trPr>
          <w:trHeight w:val="30" w:hRule="atLeast"/>
        </w:trPr>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30160</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20342</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50855</w:t>
            </w:r>
          </w:p>
        </w:tc>
      </w:tr>
      <w:tr>
        <w:trPr>
          <w:trHeight w:val="30" w:hRule="atLeast"/>
        </w:trPr>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6418</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51344</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69377</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173442,5</w:t>
            </w:r>
          </w:p>
        </w:tc>
      </w:tr>
      <w:tr>
        <w:trPr>
          <w:trHeight w:val="30" w:hRule="atLeast"/>
        </w:trPr>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31360</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17525</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43812,5</w:t>
            </w:r>
          </w:p>
        </w:tc>
      </w:tr>
      <w:tr>
        <w:trPr>
          <w:trHeight w:val="30" w:hRule="atLeast"/>
        </w:trPr>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4495</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35960</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13341</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33352,5</w:t>
            </w:r>
          </w:p>
        </w:tc>
      </w:tr>
      <w:tr>
        <w:trPr>
          <w:trHeight w:val="30" w:hRule="atLeast"/>
        </w:trPr>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10328</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6027</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15067,5</w:t>
            </w:r>
          </w:p>
        </w:tc>
      </w:tr>
      <w:tr>
        <w:trPr>
          <w:trHeight w:val="30" w:hRule="atLeast"/>
        </w:trPr>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16912</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8677,5</w:t>
            </w:r>
          </w:p>
        </w:tc>
      </w:tr>
      <w:tr>
        <w:trPr>
          <w:trHeight w:val="30" w:hRule="atLeast"/>
        </w:trPr>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25480</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26035</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65087,5</w:t>
            </w:r>
          </w:p>
        </w:tc>
      </w:tr>
      <w:tr>
        <w:trPr>
          <w:trHeight w:val="30" w:hRule="atLeast"/>
        </w:trPr>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42967</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343736</w:t>
            </w:r>
          </w:p>
        </w:tc>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316580</w:t>
            </w:r>
          </w:p>
        </w:tc>
        <w:tc>
          <w:tcPr>
            <w:tcW w:w="2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791452</w:t>
            </w:r>
          </w:p>
        </w:tc>
      </w:tr>
    </w:tbl>
    <w:p>
      <w:pPr>
        <w:spacing w:after="0"/>
        <w:ind w:left="0"/>
        <w:jc w:val="left"/>
      </w:pPr>
      <w:r>
        <w:br/>
      </w:r>
      <w:r>
        <w:rPr>
          <w:rFonts w:ascii="Times New Roman"/>
          <w:b w:val="false"/>
          <w:i w:val="false"/>
          <w:color w:val="000000"/>
          <w:sz w:val="28"/>
        </w:rPr>
        <w:t>
</w:t>
      </w:r>
    </w:p>
    <w:bookmarkStart w:name="z15" w:id="13"/>
    <w:p>
      <w:pPr>
        <w:spacing w:after="0"/>
        <w:ind w:left="0"/>
        <w:jc w:val="left"/>
      </w:pPr>
      <w:r>
        <w:rPr>
          <w:rFonts w:ascii="Times New Roman"/>
          <w:b/>
          <w:i w:val="false"/>
          <w:color w:val="000000"/>
        </w:rPr>
        <w:t xml:space="preserve"> Төрт түлік малды жайылымдық жерлермен қамтылу деңгейі. </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5"/>
        <w:gridCol w:w="725"/>
        <w:gridCol w:w="2732"/>
        <w:gridCol w:w="1928"/>
        <w:gridCol w:w="1125"/>
        <w:gridCol w:w="2332"/>
        <w:gridCol w:w="2333"/>
      </w:tblGrid>
      <w:tr>
        <w:trPr>
          <w:trHeight w:val="30" w:hRule="atLeast"/>
        </w:trPr>
        <w:tc>
          <w:tcPr>
            <w:tcW w:w="11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2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40959</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21156</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68660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200407</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61982</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5974</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99997</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12522</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17996</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36836</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681350</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5071</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60852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1"/>
        <w:gridCol w:w="2416"/>
        <w:gridCol w:w="2062"/>
        <w:gridCol w:w="1173"/>
        <w:gridCol w:w="2417"/>
        <w:gridCol w:w="2417"/>
        <w:gridCol w:w="1174"/>
      </w:tblGrid>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18144</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16049</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10035</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12208</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27808</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18282</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15354</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37288</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31253</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13491</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24024</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50773</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11097</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25039</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20342</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23409</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6418</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51344</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69377</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8622</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17525</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5985</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13341</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10328</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6027</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16912</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5895</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26035</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118467</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42967</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343736</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316580</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3"/>
        <w:gridCol w:w="3993"/>
        <w:gridCol w:w="4314"/>
      </w:tblGrid>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40122,5</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61866,5</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-20907,5</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47665</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69908</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-48752</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45705</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80197</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-11537</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78134</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139248</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+61159</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126933</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178068</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-67108</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62597,5</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96414,5</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-34432,5</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50855</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90786</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-84812</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173442,5</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273647,5</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-173650,5</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43812,5</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89494,5</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-76972,5</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33352,5</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75357,5</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-57361,5</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15067,5</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27033,5</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-24583,5</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8677,5</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29927,5</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-28476,5</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65087,5</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102558,5</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-65722,5</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791452</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1314507</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-694316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мекемелер: ветеринариялық станциялар - 11, ұсақ малдарды шомылдыру орындары - 26, жасанды ұрықтандыру пунктері - 25, биотермиялық шұңқырлар саны - 24 туралы мәлімет.</w:t>
      </w:r>
    </w:p>
    <w:bookmarkStart w:name="z16" w:id="14"/>
    <w:p>
      <w:pPr>
        <w:spacing w:after="0"/>
        <w:ind w:left="0"/>
        <w:jc w:val="left"/>
      </w:pPr>
      <w:r>
        <w:rPr>
          <w:rFonts w:ascii="Times New Roman"/>
          <w:b/>
          <w:i w:val="false"/>
          <w:color w:val="000000"/>
        </w:rPr>
        <w:t xml:space="preserve"> Ветеринариялық-санитарлық мекемелер туралы деректер. </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0"/>
        <w:gridCol w:w="1047"/>
        <w:gridCol w:w="2250"/>
        <w:gridCol w:w="2251"/>
        <w:gridCol w:w="2251"/>
        <w:gridCol w:w="2251"/>
      </w:tblGrid>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bookmarkStart w:name="z17" w:id="15"/>
    <w:p>
      <w:pPr>
        <w:spacing w:after="0"/>
        <w:ind w:left="0"/>
        <w:jc w:val="left"/>
      </w:pPr>
      <w:r>
        <w:rPr>
          <w:rFonts w:ascii="Times New Roman"/>
          <w:b/>
          <w:i w:val="false"/>
          <w:color w:val="000000"/>
        </w:rPr>
        <w:t xml:space="preserve"> Табиғи жем-шөп алқаптарындағы жайылымдардың түсімділігі (центнер/гектарына) мен азықтық бірлігіне баға беру төмендегі көрсеткіштермен жүргізілді. </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2"/>
        <w:gridCol w:w="2285"/>
        <w:gridCol w:w="2637"/>
        <w:gridCol w:w="2285"/>
        <w:gridCol w:w="2286"/>
        <w:gridCol w:w="1345"/>
      </w:tblGrid>
      <w:tr>
        <w:trPr>
          <w:trHeight w:val="30" w:hRule="atLeast"/>
        </w:trPr>
        <w:tc>
          <w:tcPr>
            <w:tcW w:w="1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 жаздық</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left"/>
      </w:pPr>
      <w:r>
        <w:br/>
      </w:r>
      <w:r>
        <w:rPr>
          <w:rFonts w:ascii="Times New Roman"/>
          <w:b w:val="false"/>
          <w:i w:val="false"/>
          <w:color w:val="000000"/>
          <w:sz w:val="28"/>
        </w:rPr>
        <w:t>
</w:t>
      </w:r>
    </w:p>
    <w:bookmarkStart w:name="z18" w:id="16"/>
    <w:p>
      <w:pPr>
        <w:spacing w:after="0"/>
        <w:ind w:left="0"/>
        <w:jc w:val="left"/>
      </w:pPr>
      <w:r>
        <w:rPr>
          <w:rFonts w:ascii="Times New Roman"/>
          <w:b/>
          <w:i w:val="false"/>
          <w:color w:val="000000"/>
        </w:rPr>
        <w:t xml:space="preserve"> Жем-шөп қорының құнарлығы төмендегі көрсеткіштер бойынша бағаланады: </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3"/>
        <w:gridCol w:w="2951"/>
        <w:gridCol w:w="4064"/>
        <w:gridCol w:w="2952"/>
      </w:tblGrid>
      <w:tr>
        <w:trPr>
          <w:trHeight w:val="30" w:hRule="atLeast"/>
        </w:trPr>
        <w:tc>
          <w:tcPr>
            <w:tcW w:w="2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күздік-жаздық</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214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1214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17"/>
    <w:p>
      <w:pPr>
        <w:spacing w:after="0"/>
        <w:ind w:left="0"/>
        <w:jc w:val="both"/>
      </w:pPr>
      <w:r>
        <w:rPr>
          <w:rFonts w:ascii="Times New Roman"/>
          <w:b w:val="false"/>
          <w:i w:val="false"/>
          <w:color w:val="000000"/>
          <w:sz w:val="28"/>
        </w:rPr>
        <w:t>
      1. Аққұм ауыл округі</w:t>
      </w:r>
    </w:p>
    <w:bookmarkEnd w:id="17"/>
    <w:p>
      <w:pPr>
        <w:spacing w:after="0"/>
        <w:ind w:left="0"/>
        <w:jc w:val="both"/>
      </w:pPr>
      <w:r>
        <w:rPr>
          <w:rFonts w:ascii="Times New Roman"/>
          <w:b w:val="false"/>
          <w:i w:val="false"/>
          <w:color w:val="000000"/>
          <w:sz w:val="28"/>
        </w:rPr>
        <w:t xml:space="preserve">
      Орталығы – Аққұм ауылы. </w:t>
      </w:r>
    </w:p>
    <w:p>
      <w:pPr>
        <w:spacing w:after="0"/>
        <w:ind w:left="0"/>
        <w:jc w:val="both"/>
      </w:pPr>
      <w:r>
        <w:rPr>
          <w:rFonts w:ascii="Times New Roman"/>
          <w:b w:val="false"/>
          <w:i w:val="false"/>
          <w:color w:val="000000"/>
          <w:sz w:val="28"/>
        </w:rPr>
        <w:t>
      Елді мекендері - Аққұм.</w:t>
      </w:r>
    </w:p>
    <w:p>
      <w:pPr>
        <w:spacing w:after="0"/>
        <w:ind w:left="0"/>
        <w:jc w:val="both"/>
      </w:pPr>
      <w:r>
        <w:rPr>
          <w:rFonts w:ascii="Times New Roman"/>
          <w:b w:val="false"/>
          <w:i w:val="false"/>
          <w:color w:val="000000"/>
          <w:sz w:val="28"/>
        </w:rPr>
        <w:t>
      Халық саны - 1874 адам.</w:t>
      </w:r>
    </w:p>
    <w:p>
      <w:pPr>
        <w:spacing w:after="0"/>
        <w:ind w:left="0"/>
        <w:jc w:val="both"/>
      </w:pPr>
      <w:r>
        <w:rPr>
          <w:rFonts w:ascii="Times New Roman"/>
          <w:b w:val="false"/>
          <w:i w:val="false"/>
          <w:color w:val="000000"/>
          <w:sz w:val="28"/>
        </w:rPr>
        <w:t>
      Округтің жалпы жер көлемі - 317544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- 35072 гектар;</w:t>
      </w:r>
    </w:p>
    <w:p>
      <w:pPr>
        <w:spacing w:after="0"/>
        <w:ind w:left="0"/>
        <w:jc w:val="both"/>
      </w:pPr>
      <w:r>
        <w:rPr>
          <w:rFonts w:ascii="Times New Roman"/>
          <w:b w:val="false"/>
          <w:i w:val="false"/>
          <w:color w:val="000000"/>
          <w:sz w:val="28"/>
        </w:rPr>
        <w:t>
      жалпы егістік жер - 7006 гектар.</w:t>
      </w:r>
    </w:p>
    <w:p>
      <w:pPr>
        <w:spacing w:after="0"/>
        <w:ind w:left="0"/>
        <w:jc w:val="both"/>
      </w:pPr>
      <w:r>
        <w:rPr>
          <w:rFonts w:ascii="Times New Roman"/>
          <w:b w:val="false"/>
          <w:i w:val="false"/>
          <w:color w:val="000000"/>
          <w:sz w:val="28"/>
        </w:rPr>
        <w:t>
      суғармалы жер - 7006 гектар;</w:t>
      </w:r>
    </w:p>
    <w:p>
      <w:pPr>
        <w:spacing w:after="0"/>
        <w:ind w:left="0"/>
        <w:jc w:val="both"/>
      </w:pPr>
      <w:r>
        <w:rPr>
          <w:rFonts w:ascii="Times New Roman"/>
          <w:b w:val="false"/>
          <w:i w:val="false"/>
          <w:color w:val="000000"/>
          <w:sz w:val="28"/>
        </w:rPr>
        <w:t>
      жайылымдық жер - 28066 гектар.</w:t>
      </w:r>
    </w:p>
    <w:bookmarkStart w:name="z19" w:id="18"/>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9"/>
        <w:gridCol w:w="844"/>
        <w:gridCol w:w="951"/>
        <w:gridCol w:w="2465"/>
        <w:gridCol w:w="3110"/>
        <w:gridCol w:w="3761"/>
      </w:tblGrid>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16049</w:t>
            </w:r>
          </w:p>
        </w:tc>
      </w:tr>
      <w:tr>
        <w:trPr>
          <w:trHeight w:val="30" w:hRule="atLeast"/>
        </w:trPr>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3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16049</w:t>
            </w:r>
          </w:p>
        </w:tc>
      </w:tr>
    </w:tbl>
    <w:p>
      <w:pPr>
        <w:spacing w:after="0"/>
        <w:ind w:left="0"/>
        <w:jc w:val="left"/>
      </w:pPr>
      <w:r>
        <w:br/>
      </w:r>
      <w:r>
        <w:rPr>
          <w:rFonts w:ascii="Times New Roman"/>
          <w:b w:val="false"/>
          <w:i w:val="false"/>
          <w:color w:val="000000"/>
          <w:sz w:val="28"/>
        </w:rPr>
        <w:t>
</w:t>
      </w:r>
    </w:p>
    <w:bookmarkStart w:name="z20" w:id="19"/>
    <w:p>
      <w:pPr>
        <w:spacing w:after="0"/>
        <w:ind w:left="0"/>
        <w:jc w:val="left"/>
      </w:pPr>
      <w:r>
        <w:rPr>
          <w:rFonts w:ascii="Times New Roman"/>
          <w:b/>
          <w:i w:val="false"/>
          <w:color w:val="000000"/>
        </w:rPr>
        <w:t xml:space="preserve"> Ветеринариялық-санитарлық мекемелер туралы деректер: </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21" w:id="20"/>
    <w:p>
      <w:pPr>
        <w:spacing w:after="0"/>
        <w:ind w:left="0"/>
        <w:jc w:val="left"/>
      </w:pPr>
      <w:r>
        <w:rPr>
          <w:rFonts w:ascii="Times New Roman"/>
          <w:b/>
          <w:i w:val="false"/>
          <w:color w:val="000000"/>
        </w:rPr>
        <w:t xml:space="preserve">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 </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2" w:id="21"/>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849"/>
        <w:gridCol w:w="2733"/>
        <w:gridCol w:w="1791"/>
        <w:gridCol w:w="1555"/>
        <w:gridCol w:w="2261"/>
        <w:gridCol w:w="2262"/>
      </w:tblGrid>
      <w:tr>
        <w:trPr>
          <w:trHeight w:val="30" w:hRule="atLeast"/>
        </w:trPr>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40959</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40959</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4"/>
        <w:gridCol w:w="1730"/>
        <w:gridCol w:w="1730"/>
        <w:gridCol w:w="984"/>
        <w:gridCol w:w="2176"/>
        <w:gridCol w:w="2177"/>
        <w:gridCol w:w="2519"/>
      </w:tblGrid>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18144</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16049</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40122,5</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61866,5</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-20907,5</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18144</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16049</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40122,5</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61866,5</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-20907,5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86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286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0960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198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0198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103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2103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9944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22"/>
    <w:p>
      <w:pPr>
        <w:spacing w:after="0"/>
        <w:ind w:left="0"/>
        <w:jc w:val="both"/>
      </w:pPr>
      <w:r>
        <w:rPr>
          <w:rFonts w:ascii="Times New Roman"/>
          <w:b w:val="false"/>
          <w:i w:val="false"/>
          <w:color w:val="000000"/>
          <w:sz w:val="28"/>
        </w:rPr>
        <w:t>
      2. Ақтөбе ауыл округі</w:t>
      </w:r>
    </w:p>
    <w:bookmarkEnd w:id="22"/>
    <w:p>
      <w:pPr>
        <w:spacing w:after="0"/>
        <w:ind w:left="0"/>
        <w:jc w:val="both"/>
      </w:pPr>
      <w:r>
        <w:rPr>
          <w:rFonts w:ascii="Times New Roman"/>
          <w:b w:val="false"/>
          <w:i w:val="false"/>
          <w:color w:val="000000"/>
          <w:sz w:val="28"/>
        </w:rPr>
        <w:t>
      Орталығы – Ақтөбе ауылы.</w:t>
      </w:r>
    </w:p>
    <w:p>
      <w:pPr>
        <w:spacing w:after="0"/>
        <w:ind w:left="0"/>
        <w:jc w:val="both"/>
      </w:pPr>
      <w:r>
        <w:rPr>
          <w:rFonts w:ascii="Times New Roman"/>
          <w:b w:val="false"/>
          <w:i w:val="false"/>
          <w:color w:val="000000"/>
          <w:sz w:val="28"/>
        </w:rPr>
        <w:t>
      Елді мекендері-Ақтөбе.</w:t>
      </w:r>
    </w:p>
    <w:p>
      <w:pPr>
        <w:spacing w:after="0"/>
        <w:ind w:left="0"/>
        <w:jc w:val="both"/>
      </w:pPr>
      <w:r>
        <w:rPr>
          <w:rFonts w:ascii="Times New Roman"/>
          <w:b w:val="false"/>
          <w:i w:val="false"/>
          <w:color w:val="000000"/>
          <w:sz w:val="28"/>
        </w:rPr>
        <w:t>
      Халық саны-1988 адам.</w:t>
      </w:r>
    </w:p>
    <w:p>
      <w:pPr>
        <w:spacing w:after="0"/>
        <w:ind w:left="0"/>
        <w:jc w:val="both"/>
      </w:pPr>
      <w:r>
        <w:rPr>
          <w:rFonts w:ascii="Times New Roman"/>
          <w:b w:val="false"/>
          <w:i w:val="false"/>
          <w:color w:val="000000"/>
          <w:sz w:val="28"/>
        </w:rPr>
        <w:t>
      Округтің жалпы жер көлемі-26857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жер-24198 гектар;</w:t>
      </w:r>
    </w:p>
    <w:p>
      <w:pPr>
        <w:spacing w:after="0"/>
        <w:ind w:left="0"/>
        <w:jc w:val="both"/>
      </w:pPr>
      <w:r>
        <w:rPr>
          <w:rFonts w:ascii="Times New Roman"/>
          <w:b w:val="false"/>
          <w:i w:val="false"/>
          <w:color w:val="000000"/>
          <w:sz w:val="28"/>
        </w:rPr>
        <w:t>
      жалпы егістік жер-3469 гектар;</w:t>
      </w:r>
    </w:p>
    <w:p>
      <w:pPr>
        <w:spacing w:after="0"/>
        <w:ind w:left="0"/>
        <w:jc w:val="both"/>
      </w:pPr>
      <w:r>
        <w:rPr>
          <w:rFonts w:ascii="Times New Roman"/>
          <w:b w:val="false"/>
          <w:i w:val="false"/>
          <w:color w:val="000000"/>
          <w:sz w:val="28"/>
        </w:rPr>
        <w:t>
      суғармалы жер-3469 гектар;</w:t>
      </w:r>
    </w:p>
    <w:p>
      <w:pPr>
        <w:spacing w:after="0"/>
        <w:ind w:left="0"/>
        <w:jc w:val="both"/>
      </w:pPr>
      <w:r>
        <w:rPr>
          <w:rFonts w:ascii="Times New Roman"/>
          <w:b w:val="false"/>
          <w:i w:val="false"/>
          <w:color w:val="000000"/>
          <w:sz w:val="28"/>
        </w:rPr>
        <w:t>
      көп жылдық екпелер -16 гектар;</w:t>
      </w:r>
    </w:p>
    <w:p>
      <w:pPr>
        <w:spacing w:after="0"/>
        <w:ind w:left="0"/>
        <w:jc w:val="both"/>
      </w:pPr>
      <w:r>
        <w:rPr>
          <w:rFonts w:ascii="Times New Roman"/>
          <w:b w:val="false"/>
          <w:i w:val="false"/>
          <w:color w:val="000000"/>
          <w:sz w:val="28"/>
        </w:rPr>
        <w:t>
      жайылым жер - 20712 гектар;</w:t>
      </w:r>
    </w:p>
    <w:p>
      <w:pPr>
        <w:spacing w:after="0"/>
        <w:ind w:left="0"/>
        <w:jc w:val="both"/>
      </w:pPr>
      <w:r>
        <w:rPr>
          <w:rFonts w:ascii="Times New Roman"/>
          <w:b w:val="false"/>
          <w:i w:val="false"/>
          <w:color w:val="000000"/>
          <w:sz w:val="28"/>
        </w:rPr>
        <w:t>
      шабындық жер - 1 гектар.</w:t>
      </w:r>
    </w:p>
    <w:bookmarkStart w:name="z23" w:id="23"/>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903"/>
        <w:gridCol w:w="2955"/>
        <w:gridCol w:w="2955"/>
        <w:gridCol w:w="357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w:t>
            </w:r>
          </w:p>
        </w:tc>
      </w:tr>
    </w:tbl>
    <w:p>
      <w:pPr>
        <w:spacing w:after="0"/>
        <w:ind w:left="0"/>
        <w:jc w:val="left"/>
      </w:pPr>
      <w:r>
        <w:br/>
      </w:r>
      <w:r>
        <w:rPr>
          <w:rFonts w:ascii="Times New Roman"/>
          <w:b w:val="false"/>
          <w:i w:val="false"/>
          <w:color w:val="000000"/>
          <w:sz w:val="28"/>
        </w:rPr>
        <w:t>
</w:t>
      </w:r>
    </w:p>
    <w:bookmarkStart w:name="z24" w:id="24"/>
    <w:p>
      <w:pPr>
        <w:spacing w:after="0"/>
        <w:ind w:left="0"/>
        <w:jc w:val="left"/>
      </w:pPr>
      <w:r>
        <w:rPr>
          <w:rFonts w:ascii="Times New Roman"/>
          <w:b/>
          <w:i w:val="false"/>
          <w:color w:val="000000"/>
        </w:rPr>
        <w:t xml:space="preserve"> Ветеринариялық-санитарлық мекемелер туралы деректер: </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1721"/>
        <w:gridCol w:w="2704"/>
        <w:gridCol w:w="2116"/>
        <w:gridCol w:w="2117"/>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bookmarkStart w:name="z25" w:id="25"/>
    <w:p>
      <w:pPr>
        <w:spacing w:after="0"/>
        <w:ind w:left="0"/>
        <w:jc w:val="left"/>
      </w:pPr>
      <w:r>
        <w:rPr>
          <w:rFonts w:ascii="Times New Roman"/>
          <w:b/>
          <w:i w:val="false"/>
          <w:color w:val="000000"/>
        </w:rPr>
        <w:t xml:space="preserve">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 </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6" w:id="26"/>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9"/>
        <w:gridCol w:w="789"/>
        <w:gridCol w:w="2538"/>
        <w:gridCol w:w="2100"/>
        <w:gridCol w:w="1444"/>
        <w:gridCol w:w="2539"/>
        <w:gridCol w:w="2101"/>
      </w:tblGrid>
      <w:tr>
        <w:trPr>
          <w:trHeight w:val="30" w:hRule="atLeast"/>
        </w:trPr>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10035</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21156</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10035</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
        <w:gridCol w:w="1941"/>
        <w:gridCol w:w="1941"/>
        <w:gridCol w:w="1104"/>
        <w:gridCol w:w="1942"/>
        <w:gridCol w:w="1942"/>
        <w:gridCol w:w="2827"/>
      </w:tblGrid>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12208</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47665</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69908</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-48752</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12208</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47665</w:t>
            </w:r>
          </w:p>
        </w:tc>
        <w:tc>
          <w:tcPr>
            <w:tcW w:w="1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69908</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-48752</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59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159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9944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087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1087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103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2103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563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9563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27"/>
    <w:p>
      <w:pPr>
        <w:spacing w:after="0"/>
        <w:ind w:left="0"/>
        <w:jc w:val="both"/>
      </w:pPr>
      <w:r>
        <w:rPr>
          <w:rFonts w:ascii="Times New Roman"/>
          <w:b w:val="false"/>
          <w:i w:val="false"/>
          <w:color w:val="000000"/>
          <w:sz w:val="28"/>
        </w:rPr>
        <w:t>
      3. Балтакөл ауыл округі</w:t>
      </w:r>
    </w:p>
    <w:bookmarkEnd w:id="27"/>
    <w:p>
      <w:pPr>
        <w:spacing w:after="0"/>
        <w:ind w:left="0"/>
        <w:jc w:val="both"/>
      </w:pPr>
      <w:r>
        <w:rPr>
          <w:rFonts w:ascii="Times New Roman"/>
          <w:b w:val="false"/>
          <w:i w:val="false"/>
          <w:color w:val="000000"/>
          <w:sz w:val="28"/>
        </w:rPr>
        <w:t>
      Орталығы – Балтакөл ауылы.</w:t>
      </w:r>
    </w:p>
    <w:p>
      <w:pPr>
        <w:spacing w:after="0"/>
        <w:ind w:left="0"/>
        <w:jc w:val="both"/>
      </w:pPr>
      <w:r>
        <w:rPr>
          <w:rFonts w:ascii="Times New Roman"/>
          <w:b w:val="false"/>
          <w:i w:val="false"/>
          <w:color w:val="000000"/>
          <w:sz w:val="28"/>
        </w:rPr>
        <w:t>
      Елді мекендері - Балтакөл, Көлқұдық, Ақкөл.</w:t>
      </w:r>
    </w:p>
    <w:p>
      <w:pPr>
        <w:spacing w:after="0"/>
        <w:ind w:left="0"/>
        <w:jc w:val="both"/>
      </w:pPr>
      <w:r>
        <w:rPr>
          <w:rFonts w:ascii="Times New Roman"/>
          <w:b w:val="false"/>
          <w:i w:val="false"/>
          <w:color w:val="000000"/>
          <w:sz w:val="28"/>
        </w:rPr>
        <w:t>
      Халық саны - 4150 адам.</w:t>
      </w:r>
    </w:p>
    <w:p>
      <w:pPr>
        <w:spacing w:after="0"/>
        <w:ind w:left="0"/>
        <w:jc w:val="both"/>
      </w:pPr>
      <w:r>
        <w:rPr>
          <w:rFonts w:ascii="Times New Roman"/>
          <w:b w:val="false"/>
          <w:i w:val="false"/>
          <w:color w:val="000000"/>
          <w:sz w:val="28"/>
        </w:rPr>
        <w:t>
      Округтің жалпы жер көлемі - 247395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- 34424 гектар;</w:t>
      </w:r>
    </w:p>
    <w:p>
      <w:pPr>
        <w:spacing w:after="0"/>
        <w:ind w:left="0"/>
        <w:jc w:val="both"/>
      </w:pPr>
      <w:r>
        <w:rPr>
          <w:rFonts w:ascii="Times New Roman"/>
          <w:b w:val="false"/>
          <w:i w:val="false"/>
          <w:color w:val="000000"/>
          <w:sz w:val="28"/>
        </w:rPr>
        <w:t>
      жалпы егістік жер - 4716 гектар;</w:t>
      </w:r>
    </w:p>
    <w:p>
      <w:pPr>
        <w:spacing w:after="0"/>
        <w:ind w:left="0"/>
        <w:jc w:val="both"/>
      </w:pPr>
      <w:r>
        <w:rPr>
          <w:rFonts w:ascii="Times New Roman"/>
          <w:b w:val="false"/>
          <w:i w:val="false"/>
          <w:color w:val="000000"/>
          <w:sz w:val="28"/>
        </w:rPr>
        <w:t>
      суғармалы жер - 4716 гектар;</w:t>
      </w:r>
    </w:p>
    <w:p>
      <w:pPr>
        <w:spacing w:after="0"/>
        <w:ind w:left="0"/>
        <w:jc w:val="both"/>
      </w:pPr>
      <w:r>
        <w:rPr>
          <w:rFonts w:ascii="Times New Roman"/>
          <w:b w:val="false"/>
          <w:i w:val="false"/>
          <w:color w:val="000000"/>
          <w:sz w:val="28"/>
        </w:rPr>
        <w:t>
      шабындық жер - 152 гектар;</w:t>
      </w:r>
    </w:p>
    <w:p>
      <w:pPr>
        <w:spacing w:after="0"/>
        <w:ind w:left="0"/>
        <w:jc w:val="both"/>
      </w:pPr>
      <w:r>
        <w:rPr>
          <w:rFonts w:ascii="Times New Roman"/>
          <w:b w:val="false"/>
          <w:i w:val="false"/>
          <w:color w:val="000000"/>
          <w:sz w:val="28"/>
        </w:rPr>
        <w:t>
      жайылымдық жер - 29556 гектар.</w:t>
      </w:r>
    </w:p>
    <w:bookmarkStart w:name="z27" w:id="28"/>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2"/>
        <w:gridCol w:w="788"/>
        <w:gridCol w:w="1695"/>
        <w:gridCol w:w="2303"/>
        <w:gridCol w:w="2907"/>
        <w:gridCol w:w="3515"/>
      </w:tblGrid>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Көлқұдық</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18282</w:t>
            </w:r>
          </w:p>
        </w:tc>
      </w:tr>
    </w:tbl>
    <w:p>
      <w:pPr>
        <w:spacing w:after="0"/>
        <w:ind w:left="0"/>
        <w:jc w:val="left"/>
      </w:pPr>
      <w:r>
        <w:br/>
      </w:r>
      <w:r>
        <w:rPr>
          <w:rFonts w:ascii="Times New Roman"/>
          <w:b w:val="false"/>
          <w:i w:val="false"/>
          <w:color w:val="000000"/>
          <w:sz w:val="28"/>
        </w:rPr>
        <w:t>
</w:t>
      </w:r>
    </w:p>
    <w:bookmarkStart w:name="z28" w:id="29"/>
    <w:p>
      <w:pPr>
        <w:spacing w:after="0"/>
        <w:ind w:left="0"/>
        <w:jc w:val="left"/>
      </w:pPr>
      <w:r>
        <w:rPr>
          <w:rFonts w:ascii="Times New Roman"/>
          <w:b/>
          <w:i w:val="false"/>
          <w:color w:val="000000"/>
        </w:rPr>
        <w:t xml:space="preserve"> Ветеринариялық-санитарлық мекемелер туралы деректер: </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bookmarkStart w:name="z29" w:id="30"/>
    <w:p>
      <w:pPr>
        <w:spacing w:after="0"/>
        <w:ind w:left="0"/>
        <w:jc w:val="left"/>
      </w:pPr>
      <w:r>
        <w:rPr>
          <w:rFonts w:ascii="Times New Roman"/>
          <w:b/>
          <w:i w:val="false"/>
          <w:color w:val="000000"/>
        </w:rPr>
        <w:t xml:space="preserve">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 </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0" w:id="31"/>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1"/>
        <w:gridCol w:w="981"/>
        <w:gridCol w:w="3155"/>
        <w:gridCol w:w="1522"/>
        <w:gridCol w:w="1523"/>
        <w:gridCol w:w="2069"/>
        <w:gridCol w:w="2069"/>
      </w:tblGrid>
      <w:tr>
        <w:trPr>
          <w:trHeight w:val="30" w:hRule="atLeast"/>
        </w:trPr>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31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45762</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Көлқұдық</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15746</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7152</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68660</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2"/>
        <w:gridCol w:w="2027"/>
        <w:gridCol w:w="2028"/>
        <w:gridCol w:w="1183"/>
        <w:gridCol w:w="2452"/>
        <w:gridCol w:w="2452"/>
        <w:gridCol w:w="1396"/>
      </w:tblGrid>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4077</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15896</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7160</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6"/>
        <w:gridCol w:w="4072"/>
        <w:gridCol w:w="4712"/>
      </w:tblGrid>
      <w:tr>
        <w:trPr>
          <w:trHeight w:val="30" w:hRule="atLeast"/>
        </w:trPr>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34400</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54637</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-8875</w:t>
            </w:r>
          </w:p>
        </w:tc>
      </w:tr>
      <w:tr>
        <w:trPr>
          <w:trHeight w:val="30" w:hRule="atLeast"/>
        </w:trPr>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8197,5</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16467,5</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w:t>
            </w:r>
          </w:p>
        </w:tc>
      </w:tr>
      <w:tr>
        <w:trPr>
          <w:trHeight w:val="30" w:hRule="atLeast"/>
        </w:trPr>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3107,5</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9092,5</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-1940,5</w:t>
            </w:r>
          </w:p>
        </w:tc>
      </w:tr>
      <w:tr>
        <w:trPr>
          <w:trHeight w:val="30" w:hRule="atLeast"/>
        </w:trPr>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45705</w:t>
            </w:r>
          </w:p>
        </w:tc>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80197</w:t>
            </w:r>
          </w:p>
        </w:tc>
        <w:tc>
          <w:tcPr>
            <w:tcW w:w="4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087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1087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563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9563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198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0198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468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1468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690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9690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32"/>
    <w:p>
      <w:pPr>
        <w:spacing w:after="0"/>
        <w:ind w:left="0"/>
        <w:jc w:val="both"/>
      </w:pPr>
      <w:r>
        <w:rPr>
          <w:rFonts w:ascii="Times New Roman"/>
          <w:b w:val="false"/>
          <w:i w:val="false"/>
          <w:color w:val="000000"/>
          <w:sz w:val="28"/>
        </w:rPr>
        <w:t>
      4. Көксарай ауыл округі</w:t>
      </w:r>
    </w:p>
    <w:bookmarkEnd w:id="32"/>
    <w:p>
      <w:pPr>
        <w:spacing w:after="0"/>
        <w:ind w:left="0"/>
        <w:jc w:val="both"/>
      </w:pPr>
      <w:r>
        <w:rPr>
          <w:rFonts w:ascii="Times New Roman"/>
          <w:b w:val="false"/>
          <w:i w:val="false"/>
          <w:color w:val="000000"/>
          <w:sz w:val="28"/>
        </w:rPr>
        <w:t>
      Орталығы-Көксарай ауылы.</w:t>
      </w:r>
    </w:p>
    <w:p>
      <w:pPr>
        <w:spacing w:after="0"/>
        <w:ind w:left="0"/>
        <w:jc w:val="both"/>
      </w:pPr>
      <w:r>
        <w:rPr>
          <w:rFonts w:ascii="Times New Roman"/>
          <w:b w:val="false"/>
          <w:i w:val="false"/>
          <w:color w:val="000000"/>
          <w:sz w:val="28"/>
        </w:rPr>
        <w:t>
      Елді мекендері - Көксарай, Жанкел, Шеңгелді, Ызакөл.</w:t>
      </w:r>
    </w:p>
    <w:p>
      <w:pPr>
        <w:spacing w:after="0"/>
        <w:ind w:left="0"/>
        <w:jc w:val="both"/>
      </w:pPr>
      <w:r>
        <w:rPr>
          <w:rFonts w:ascii="Times New Roman"/>
          <w:b w:val="false"/>
          <w:i w:val="false"/>
          <w:color w:val="000000"/>
          <w:sz w:val="28"/>
        </w:rPr>
        <w:t>
      Халық саны-5050 адам.</w:t>
      </w:r>
    </w:p>
    <w:p>
      <w:pPr>
        <w:spacing w:after="0"/>
        <w:ind w:left="0"/>
        <w:jc w:val="both"/>
      </w:pPr>
      <w:r>
        <w:rPr>
          <w:rFonts w:ascii="Times New Roman"/>
          <w:b w:val="false"/>
          <w:i w:val="false"/>
          <w:color w:val="000000"/>
          <w:sz w:val="28"/>
        </w:rPr>
        <w:t>
      Округтің жалпы жер көлемі - 469718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жерлері - 189342 гектар;</w:t>
      </w:r>
    </w:p>
    <w:p>
      <w:pPr>
        <w:spacing w:after="0"/>
        <w:ind w:left="0"/>
        <w:jc w:val="both"/>
      </w:pPr>
      <w:r>
        <w:rPr>
          <w:rFonts w:ascii="Times New Roman"/>
          <w:b w:val="false"/>
          <w:i w:val="false"/>
          <w:color w:val="000000"/>
          <w:sz w:val="28"/>
        </w:rPr>
        <w:t>
      жалпы егістік жер - 4589 гектар;</w:t>
      </w:r>
    </w:p>
    <w:p>
      <w:pPr>
        <w:spacing w:after="0"/>
        <w:ind w:left="0"/>
        <w:jc w:val="both"/>
      </w:pPr>
      <w:r>
        <w:rPr>
          <w:rFonts w:ascii="Times New Roman"/>
          <w:b w:val="false"/>
          <w:i w:val="false"/>
          <w:color w:val="000000"/>
          <w:sz w:val="28"/>
        </w:rPr>
        <w:t>
      суғармалы жер - 4589 гектар;</w:t>
      </w:r>
    </w:p>
    <w:p>
      <w:pPr>
        <w:spacing w:after="0"/>
        <w:ind w:left="0"/>
        <w:jc w:val="both"/>
      </w:pPr>
      <w:r>
        <w:rPr>
          <w:rFonts w:ascii="Times New Roman"/>
          <w:b w:val="false"/>
          <w:i w:val="false"/>
          <w:color w:val="000000"/>
          <w:sz w:val="28"/>
        </w:rPr>
        <w:t>
      жайылымдық жер - 184563 гектар.</w:t>
      </w:r>
    </w:p>
    <w:p>
      <w:pPr>
        <w:spacing w:after="0"/>
        <w:ind w:left="0"/>
        <w:jc w:val="both"/>
      </w:pPr>
      <w:r>
        <w:rPr>
          <w:rFonts w:ascii="Times New Roman"/>
          <w:b w:val="false"/>
          <w:i w:val="false"/>
          <w:color w:val="000000"/>
          <w:sz w:val="28"/>
        </w:rPr>
        <w:t>
      шабындық жер - 190</w:t>
      </w:r>
    </w:p>
    <w:bookmarkStart w:name="z31" w:id="33"/>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4"/>
        <w:gridCol w:w="718"/>
        <w:gridCol w:w="2096"/>
        <w:gridCol w:w="2646"/>
        <w:gridCol w:w="2646"/>
        <w:gridCol w:w="3200"/>
      </w:tblGrid>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16493</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7619</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Ызакөл</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31253</w:t>
            </w:r>
          </w:p>
        </w:tc>
      </w:tr>
    </w:tbl>
    <w:p>
      <w:pPr>
        <w:spacing w:after="0"/>
        <w:ind w:left="0"/>
        <w:jc w:val="left"/>
      </w:pPr>
      <w:r>
        <w:br/>
      </w:r>
      <w:r>
        <w:rPr>
          <w:rFonts w:ascii="Times New Roman"/>
          <w:b w:val="false"/>
          <w:i w:val="false"/>
          <w:color w:val="000000"/>
          <w:sz w:val="28"/>
        </w:rPr>
        <w:t>
</w:t>
      </w:r>
    </w:p>
    <w:bookmarkStart w:name="z32" w:id="34"/>
    <w:p>
      <w:pPr>
        <w:spacing w:after="0"/>
        <w:ind w:left="0"/>
        <w:jc w:val="left"/>
      </w:pPr>
      <w:r>
        <w:rPr>
          <w:rFonts w:ascii="Times New Roman"/>
          <w:b/>
          <w:i w:val="false"/>
          <w:color w:val="000000"/>
        </w:rPr>
        <w:t xml:space="preserve"> Ветеринариялық-санитарлық мекемелер туралы деректер: </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bookmarkStart w:name="z33" w:id="35"/>
    <w:p>
      <w:pPr>
        <w:spacing w:after="0"/>
        <w:ind w:left="0"/>
        <w:jc w:val="left"/>
      </w:pPr>
      <w:r>
        <w:rPr>
          <w:rFonts w:ascii="Times New Roman"/>
          <w:b/>
          <w:i w:val="false"/>
          <w:color w:val="000000"/>
        </w:rPr>
        <w:t xml:space="preserve">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 </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4" w:id="36"/>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4"/>
        <w:gridCol w:w="834"/>
        <w:gridCol w:w="3142"/>
        <w:gridCol w:w="1758"/>
        <w:gridCol w:w="1294"/>
        <w:gridCol w:w="2219"/>
        <w:gridCol w:w="2219"/>
      </w:tblGrid>
      <w:tr>
        <w:trPr>
          <w:trHeight w:val="30" w:hRule="atLeast"/>
        </w:trPr>
        <w:tc>
          <w:tcPr>
            <w:tcW w:w="8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3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5472</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r>
      <w:tr>
        <w:trPr>
          <w:trHeight w:val="30" w:hRule="atLeast"/>
        </w:trPr>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Ызакөл</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8472</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2370"/>
        <w:gridCol w:w="1960"/>
        <w:gridCol w:w="1143"/>
        <w:gridCol w:w="2370"/>
        <w:gridCol w:w="2370"/>
        <w:gridCol w:w="1350"/>
      </w:tblGrid>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16493</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6264</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7619</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7736</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15354</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37288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31253</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1"/>
        <w:gridCol w:w="3973"/>
        <w:gridCol w:w="4936"/>
      </w:tblGrid>
      <w:tr>
        <w:trPr>
          <w:trHeight w:val="30" w:hRule="atLeast"/>
        </w:trPr>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4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41233</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19048</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11630</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78134</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139248</w:t>
            </w:r>
          </w:p>
        </w:tc>
        <w:tc>
          <w:tcPr>
            <w:tcW w:w="4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+61159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722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1722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690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9690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817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817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0960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05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905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37"/>
    <w:p>
      <w:pPr>
        <w:spacing w:after="0"/>
        <w:ind w:left="0"/>
        <w:jc w:val="both"/>
      </w:pPr>
      <w:r>
        <w:rPr>
          <w:rFonts w:ascii="Times New Roman"/>
          <w:b w:val="false"/>
          <w:i w:val="false"/>
          <w:color w:val="000000"/>
          <w:sz w:val="28"/>
        </w:rPr>
        <w:t xml:space="preserve">
      5. Қарақоңыр ауыл округі </w:t>
      </w:r>
    </w:p>
    <w:bookmarkEnd w:id="37"/>
    <w:p>
      <w:pPr>
        <w:spacing w:after="0"/>
        <w:ind w:left="0"/>
        <w:jc w:val="both"/>
      </w:pPr>
      <w:r>
        <w:rPr>
          <w:rFonts w:ascii="Times New Roman"/>
          <w:b w:val="false"/>
          <w:i w:val="false"/>
          <w:color w:val="000000"/>
          <w:sz w:val="28"/>
        </w:rPr>
        <w:t>
      Орталығы-Ш.Қалдаяқов ауылы.</w:t>
      </w:r>
    </w:p>
    <w:p>
      <w:pPr>
        <w:spacing w:after="0"/>
        <w:ind w:left="0"/>
        <w:jc w:val="both"/>
      </w:pPr>
      <w:r>
        <w:rPr>
          <w:rFonts w:ascii="Times New Roman"/>
          <w:b w:val="false"/>
          <w:i w:val="false"/>
          <w:color w:val="000000"/>
          <w:sz w:val="28"/>
        </w:rPr>
        <w:t>
      Елді мекендері-Ш.Қалдаяқов, Бестораңғыл, Сырдария, Арыс, Қарақоңыр, Қостүйін.</w:t>
      </w:r>
    </w:p>
    <w:p>
      <w:pPr>
        <w:spacing w:after="0"/>
        <w:ind w:left="0"/>
        <w:jc w:val="both"/>
      </w:pPr>
      <w:r>
        <w:rPr>
          <w:rFonts w:ascii="Times New Roman"/>
          <w:b w:val="false"/>
          <w:i w:val="false"/>
          <w:color w:val="000000"/>
          <w:sz w:val="28"/>
        </w:rPr>
        <w:t>
      Халық саны-3414 адам.</w:t>
      </w:r>
    </w:p>
    <w:p>
      <w:pPr>
        <w:spacing w:after="0"/>
        <w:ind w:left="0"/>
        <w:jc w:val="both"/>
      </w:pPr>
      <w:r>
        <w:rPr>
          <w:rFonts w:ascii="Times New Roman"/>
          <w:b w:val="false"/>
          <w:i w:val="false"/>
          <w:color w:val="000000"/>
          <w:sz w:val="28"/>
        </w:rPr>
        <w:t>
      Округтің жалпы жер көлемі-125271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- 109154 гектар;</w:t>
      </w:r>
    </w:p>
    <w:p>
      <w:pPr>
        <w:spacing w:after="0"/>
        <w:ind w:left="0"/>
        <w:jc w:val="both"/>
      </w:pPr>
      <w:r>
        <w:rPr>
          <w:rFonts w:ascii="Times New Roman"/>
          <w:b w:val="false"/>
          <w:i w:val="false"/>
          <w:color w:val="000000"/>
          <w:sz w:val="28"/>
        </w:rPr>
        <w:t>
      жалпы егістік жер - 2393 гектар;</w:t>
      </w:r>
    </w:p>
    <w:p>
      <w:pPr>
        <w:spacing w:after="0"/>
        <w:ind w:left="0"/>
        <w:jc w:val="both"/>
      </w:pPr>
      <w:r>
        <w:rPr>
          <w:rFonts w:ascii="Times New Roman"/>
          <w:b w:val="false"/>
          <w:i w:val="false"/>
          <w:color w:val="000000"/>
          <w:sz w:val="28"/>
        </w:rPr>
        <w:t>
      суғармалы жер - 2393 гектар;</w:t>
      </w:r>
    </w:p>
    <w:p>
      <w:pPr>
        <w:spacing w:after="0"/>
        <w:ind w:left="0"/>
        <w:jc w:val="both"/>
      </w:pPr>
      <w:r>
        <w:rPr>
          <w:rFonts w:ascii="Times New Roman"/>
          <w:b w:val="false"/>
          <w:i w:val="false"/>
          <w:color w:val="000000"/>
          <w:sz w:val="28"/>
        </w:rPr>
        <w:t>
      жайылымдық жер - 106681 гектар;</w:t>
      </w:r>
    </w:p>
    <w:p>
      <w:pPr>
        <w:spacing w:after="0"/>
        <w:ind w:left="0"/>
        <w:jc w:val="both"/>
      </w:pPr>
      <w:r>
        <w:rPr>
          <w:rFonts w:ascii="Times New Roman"/>
          <w:b w:val="false"/>
          <w:i w:val="false"/>
          <w:color w:val="000000"/>
          <w:sz w:val="28"/>
        </w:rPr>
        <w:t>
      көп жылдық екпе ағаштар – 61;</w:t>
      </w:r>
    </w:p>
    <w:p>
      <w:pPr>
        <w:spacing w:after="0"/>
        <w:ind w:left="0"/>
        <w:jc w:val="both"/>
      </w:pPr>
      <w:r>
        <w:rPr>
          <w:rFonts w:ascii="Times New Roman"/>
          <w:b w:val="false"/>
          <w:i w:val="false"/>
          <w:color w:val="000000"/>
          <w:sz w:val="28"/>
        </w:rPr>
        <w:t>
      шабындық жер – 19.</w:t>
      </w:r>
    </w:p>
    <w:bookmarkStart w:name="z35" w:id="38"/>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2"/>
        <w:gridCol w:w="687"/>
        <w:gridCol w:w="2532"/>
        <w:gridCol w:w="2533"/>
        <w:gridCol w:w="2533"/>
        <w:gridCol w:w="3063"/>
      </w:tblGrid>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Ш.Қалдаяқов </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20134</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Бестораңғыл</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8745</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Қостүйін</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w:t>
            </w:r>
          </w:p>
        </w:tc>
      </w:tr>
      <w:tr>
        <w:trPr>
          <w:trHeight w:val="30" w:hRule="atLeast"/>
        </w:trPr>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50773</w:t>
            </w:r>
          </w:p>
        </w:tc>
      </w:tr>
    </w:tbl>
    <w:p>
      <w:pPr>
        <w:spacing w:after="0"/>
        <w:ind w:left="0"/>
        <w:jc w:val="left"/>
      </w:pPr>
      <w:r>
        <w:br/>
      </w:r>
      <w:r>
        <w:rPr>
          <w:rFonts w:ascii="Times New Roman"/>
          <w:b w:val="false"/>
          <w:i w:val="false"/>
          <w:color w:val="000000"/>
          <w:sz w:val="28"/>
        </w:rPr>
        <w:t>
</w:t>
      </w:r>
    </w:p>
    <w:bookmarkStart w:name="z36" w:id="39"/>
    <w:p>
      <w:pPr>
        <w:spacing w:after="0"/>
        <w:ind w:left="0"/>
        <w:jc w:val="left"/>
      </w:pPr>
      <w:r>
        <w:rPr>
          <w:rFonts w:ascii="Times New Roman"/>
          <w:b/>
          <w:i w:val="false"/>
          <w:color w:val="000000"/>
        </w:rPr>
        <w:t xml:space="preserve"> Ветеринариялық-санитарлық мекемелер туралы деректер: </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Ш.Қалдаяқов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Бестораңғыл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Қостүйін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37" w:id="40"/>
    <w:p>
      <w:pPr>
        <w:spacing w:after="0"/>
        <w:ind w:left="0"/>
        <w:jc w:val="left"/>
      </w:pPr>
      <w:r>
        <w:rPr>
          <w:rFonts w:ascii="Times New Roman"/>
          <w:b/>
          <w:i w:val="false"/>
          <w:color w:val="000000"/>
        </w:rPr>
        <w:t xml:space="preserve">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 </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8" w:id="41"/>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5"/>
        <w:gridCol w:w="775"/>
        <w:gridCol w:w="2923"/>
        <w:gridCol w:w="2063"/>
        <w:gridCol w:w="1204"/>
        <w:gridCol w:w="2495"/>
        <w:gridCol w:w="2065"/>
      </w:tblGrid>
      <w:tr>
        <w:trPr>
          <w:trHeight w:val="30" w:hRule="atLeast"/>
        </w:trPr>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9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Ш.Қалдаяқов </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Бестораңғыл</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Қостүйін</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110960</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2370"/>
        <w:gridCol w:w="1960"/>
        <w:gridCol w:w="1143"/>
        <w:gridCol w:w="2370"/>
        <w:gridCol w:w="2370"/>
        <w:gridCol w:w="1350"/>
      </w:tblGrid>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4344</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20134</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4149</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8745</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6072</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24024</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50773</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93"/>
        <w:gridCol w:w="3793"/>
        <w:gridCol w:w="4714"/>
      </w:tblGrid>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50335</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8553</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11440</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14218</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21863</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20525</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126933</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178068</w:t>
            </w:r>
          </w:p>
        </w:tc>
        <w:tc>
          <w:tcPr>
            <w:tcW w:w="4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-67108</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087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1087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817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9817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309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9309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833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833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436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9436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42"/>
    <w:p>
      <w:pPr>
        <w:spacing w:after="0"/>
        <w:ind w:left="0"/>
        <w:jc w:val="both"/>
      </w:pPr>
      <w:r>
        <w:rPr>
          <w:rFonts w:ascii="Times New Roman"/>
          <w:b w:val="false"/>
          <w:i w:val="false"/>
          <w:color w:val="000000"/>
          <w:sz w:val="28"/>
        </w:rPr>
        <w:t>
      6. Қарғалы ауыл округі</w:t>
      </w:r>
    </w:p>
    <w:bookmarkEnd w:id="42"/>
    <w:p>
      <w:pPr>
        <w:spacing w:after="0"/>
        <w:ind w:left="0"/>
        <w:jc w:val="both"/>
      </w:pPr>
      <w:r>
        <w:rPr>
          <w:rFonts w:ascii="Times New Roman"/>
          <w:b w:val="false"/>
          <w:i w:val="false"/>
          <w:color w:val="000000"/>
          <w:sz w:val="28"/>
        </w:rPr>
        <w:t>
      Орталығы-Қарғалы ауылы.</w:t>
      </w:r>
    </w:p>
    <w:p>
      <w:pPr>
        <w:spacing w:after="0"/>
        <w:ind w:left="0"/>
        <w:jc w:val="both"/>
      </w:pPr>
      <w:r>
        <w:rPr>
          <w:rFonts w:ascii="Times New Roman"/>
          <w:b w:val="false"/>
          <w:i w:val="false"/>
          <w:color w:val="000000"/>
          <w:sz w:val="28"/>
        </w:rPr>
        <w:t>
      Елді мекендері-Қарғалы, Отырар.</w:t>
      </w:r>
    </w:p>
    <w:p>
      <w:pPr>
        <w:spacing w:after="0"/>
        <w:ind w:left="0"/>
        <w:jc w:val="both"/>
      </w:pPr>
      <w:r>
        <w:rPr>
          <w:rFonts w:ascii="Times New Roman"/>
          <w:b w:val="false"/>
          <w:i w:val="false"/>
          <w:color w:val="000000"/>
          <w:sz w:val="28"/>
        </w:rPr>
        <w:t>
      Халық саны - 2380 адам.</w:t>
      </w:r>
    </w:p>
    <w:p>
      <w:pPr>
        <w:spacing w:after="0"/>
        <w:ind w:left="0"/>
        <w:jc w:val="both"/>
      </w:pPr>
      <w:r>
        <w:rPr>
          <w:rFonts w:ascii="Times New Roman"/>
          <w:b w:val="false"/>
          <w:i w:val="false"/>
          <w:color w:val="000000"/>
          <w:sz w:val="28"/>
        </w:rPr>
        <w:t>
      Округтің жалпы жер көлемі - 75638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- 58787 гектар;</w:t>
      </w:r>
    </w:p>
    <w:p>
      <w:pPr>
        <w:spacing w:after="0"/>
        <w:ind w:left="0"/>
        <w:jc w:val="both"/>
      </w:pPr>
      <w:r>
        <w:rPr>
          <w:rFonts w:ascii="Times New Roman"/>
          <w:b w:val="false"/>
          <w:i w:val="false"/>
          <w:color w:val="000000"/>
          <w:sz w:val="28"/>
        </w:rPr>
        <w:t>
      жалпы егістік жер-4111 гектар;</w:t>
      </w:r>
    </w:p>
    <w:p>
      <w:pPr>
        <w:spacing w:after="0"/>
        <w:ind w:left="0"/>
        <w:jc w:val="both"/>
      </w:pPr>
      <w:r>
        <w:rPr>
          <w:rFonts w:ascii="Times New Roman"/>
          <w:b w:val="false"/>
          <w:i w:val="false"/>
          <w:color w:val="000000"/>
          <w:sz w:val="28"/>
        </w:rPr>
        <w:t>
      суғармалы жер - 4111 гектар;</w:t>
      </w:r>
    </w:p>
    <w:p>
      <w:pPr>
        <w:spacing w:after="0"/>
        <w:ind w:left="0"/>
        <w:jc w:val="both"/>
      </w:pPr>
      <w:r>
        <w:rPr>
          <w:rFonts w:ascii="Times New Roman"/>
          <w:b w:val="false"/>
          <w:i w:val="false"/>
          <w:color w:val="000000"/>
          <w:sz w:val="28"/>
        </w:rPr>
        <w:t>
      көп жылдық екпелер - 157 гектар;</w:t>
      </w:r>
    </w:p>
    <w:p>
      <w:pPr>
        <w:spacing w:after="0"/>
        <w:ind w:left="0"/>
        <w:jc w:val="both"/>
      </w:pPr>
      <w:r>
        <w:rPr>
          <w:rFonts w:ascii="Times New Roman"/>
          <w:b w:val="false"/>
          <w:i w:val="false"/>
          <w:color w:val="000000"/>
          <w:sz w:val="28"/>
        </w:rPr>
        <w:t>
      шабындық жер - 19 гектар;</w:t>
      </w:r>
    </w:p>
    <w:p>
      <w:pPr>
        <w:spacing w:after="0"/>
        <w:ind w:left="0"/>
        <w:jc w:val="both"/>
      </w:pPr>
      <w:r>
        <w:rPr>
          <w:rFonts w:ascii="Times New Roman"/>
          <w:b w:val="false"/>
          <w:i w:val="false"/>
          <w:color w:val="000000"/>
          <w:sz w:val="28"/>
        </w:rPr>
        <w:t>
       жайылымдық жер – 54518 гектар.</w:t>
      </w:r>
    </w:p>
    <w:bookmarkStart w:name="z39" w:id="43"/>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9"/>
        <w:gridCol w:w="822"/>
        <w:gridCol w:w="1089"/>
        <w:gridCol w:w="2898"/>
        <w:gridCol w:w="2898"/>
        <w:gridCol w:w="3504"/>
      </w:tblGrid>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14213</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10826</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c>
          <w:tcPr>
            <w:tcW w:w="3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25039</w:t>
            </w:r>
          </w:p>
        </w:tc>
      </w:tr>
    </w:tbl>
    <w:p>
      <w:pPr>
        <w:spacing w:after="0"/>
        <w:ind w:left="0"/>
        <w:jc w:val="left"/>
      </w:pPr>
      <w:r>
        <w:br/>
      </w:r>
      <w:r>
        <w:rPr>
          <w:rFonts w:ascii="Times New Roman"/>
          <w:b w:val="false"/>
          <w:i w:val="false"/>
          <w:color w:val="000000"/>
          <w:sz w:val="28"/>
        </w:rPr>
        <w:t>
</w:t>
      </w:r>
    </w:p>
    <w:bookmarkStart w:name="z40" w:id="44"/>
    <w:p>
      <w:pPr>
        <w:spacing w:after="0"/>
        <w:ind w:left="0"/>
        <w:jc w:val="left"/>
      </w:pPr>
      <w:r>
        <w:rPr>
          <w:rFonts w:ascii="Times New Roman"/>
          <w:b/>
          <w:i w:val="false"/>
          <w:color w:val="000000"/>
        </w:rPr>
        <w:t xml:space="preserve"> Ветеринариялық-санитарлық мекемелер туралы деректер: </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41" w:id="45"/>
    <w:p>
      <w:pPr>
        <w:spacing w:after="0"/>
        <w:ind w:left="0"/>
        <w:jc w:val="left"/>
      </w:pPr>
      <w:r>
        <w:rPr>
          <w:rFonts w:ascii="Times New Roman"/>
          <w:b/>
          <w:i w:val="false"/>
          <w:color w:val="000000"/>
        </w:rPr>
        <w:t xml:space="preserve">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 </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2" w:id="46"/>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3"/>
        <w:gridCol w:w="833"/>
        <w:gridCol w:w="2681"/>
        <w:gridCol w:w="2218"/>
        <w:gridCol w:w="834"/>
        <w:gridCol w:w="2682"/>
        <w:gridCol w:w="2219"/>
      </w:tblGrid>
      <w:tr>
        <w:trPr>
          <w:trHeight w:val="30" w:hRule="atLeast"/>
        </w:trPr>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6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4041</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r>
      <w:tr>
        <w:trPr>
          <w:trHeight w:val="30" w:hRule="atLeast"/>
        </w:trPr>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61982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11097</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8"/>
        <w:gridCol w:w="1795"/>
        <w:gridCol w:w="1795"/>
        <w:gridCol w:w="1021"/>
        <w:gridCol w:w="2258"/>
        <w:gridCol w:w="2259"/>
        <w:gridCol w:w="2614"/>
      </w:tblGrid>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10112</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14213</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35532,5</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10826</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27065</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22720</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25039</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62597,5</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96414,5</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-34432,5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468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1468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182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9182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9944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214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1214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817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9817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47"/>
    <w:p>
      <w:pPr>
        <w:spacing w:after="0"/>
        <w:ind w:left="0"/>
        <w:jc w:val="both"/>
      </w:pPr>
      <w:r>
        <w:rPr>
          <w:rFonts w:ascii="Times New Roman"/>
          <w:b w:val="false"/>
          <w:i w:val="false"/>
          <w:color w:val="000000"/>
          <w:sz w:val="28"/>
        </w:rPr>
        <w:t>
      7. Қоғам ауыл округі</w:t>
      </w:r>
    </w:p>
    <w:bookmarkEnd w:id="47"/>
    <w:p>
      <w:pPr>
        <w:spacing w:after="0"/>
        <w:ind w:left="0"/>
        <w:jc w:val="both"/>
      </w:pPr>
      <w:r>
        <w:rPr>
          <w:rFonts w:ascii="Times New Roman"/>
          <w:b w:val="false"/>
          <w:i w:val="false"/>
          <w:color w:val="000000"/>
          <w:sz w:val="28"/>
        </w:rPr>
        <w:t>
      Орталығы-Қоғам ауылы.</w:t>
      </w:r>
    </w:p>
    <w:p>
      <w:pPr>
        <w:spacing w:after="0"/>
        <w:ind w:left="0"/>
        <w:jc w:val="both"/>
      </w:pPr>
      <w:r>
        <w:rPr>
          <w:rFonts w:ascii="Times New Roman"/>
          <w:b w:val="false"/>
          <w:i w:val="false"/>
          <w:color w:val="000000"/>
          <w:sz w:val="28"/>
        </w:rPr>
        <w:t>
      Елді мекендер-Қоғам, Мыңшұқыр, Талапты.</w:t>
      </w:r>
    </w:p>
    <w:p>
      <w:pPr>
        <w:spacing w:after="0"/>
        <w:ind w:left="0"/>
        <w:jc w:val="both"/>
      </w:pPr>
      <w:r>
        <w:rPr>
          <w:rFonts w:ascii="Times New Roman"/>
          <w:b w:val="false"/>
          <w:i w:val="false"/>
          <w:color w:val="000000"/>
          <w:sz w:val="28"/>
        </w:rPr>
        <w:t>
      Халық саны - 3761 адам.</w:t>
      </w:r>
    </w:p>
    <w:p>
      <w:pPr>
        <w:spacing w:after="0"/>
        <w:ind w:left="0"/>
        <w:jc w:val="both"/>
      </w:pPr>
      <w:r>
        <w:rPr>
          <w:rFonts w:ascii="Times New Roman"/>
          <w:b w:val="false"/>
          <w:i w:val="false"/>
          <w:color w:val="000000"/>
          <w:sz w:val="28"/>
        </w:rPr>
        <w:t>
      Округтің жалпы жер көлемі - 15086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- 6924 гектар;</w:t>
      </w:r>
    </w:p>
    <w:p>
      <w:pPr>
        <w:spacing w:after="0"/>
        <w:ind w:left="0"/>
        <w:jc w:val="both"/>
      </w:pPr>
      <w:r>
        <w:rPr>
          <w:rFonts w:ascii="Times New Roman"/>
          <w:b w:val="false"/>
          <w:i w:val="false"/>
          <w:color w:val="000000"/>
          <w:sz w:val="28"/>
        </w:rPr>
        <w:t>
      жалпы егістік жер - 2609 гектар;</w:t>
      </w:r>
    </w:p>
    <w:p>
      <w:pPr>
        <w:spacing w:after="0"/>
        <w:ind w:left="0"/>
        <w:jc w:val="both"/>
      </w:pPr>
      <w:r>
        <w:rPr>
          <w:rFonts w:ascii="Times New Roman"/>
          <w:b w:val="false"/>
          <w:i w:val="false"/>
          <w:color w:val="000000"/>
          <w:sz w:val="28"/>
        </w:rPr>
        <w:t>
      суғармалы жер - 2609 гектар;</w:t>
      </w:r>
    </w:p>
    <w:p>
      <w:pPr>
        <w:spacing w:after="0"/>
        <w:ind w:left="0"/>
        <w:jc w:val="both"/>
      </w:pPr>
      <w:r>
        <w:rPr>
          <w:rFonts w:ascii="Times New Roman"/>
          <w:b w:val="false"/>
          <w:i w:val="false"/>
          <w:color w:val="000000"/>
          <w:sz w:val="28"/>
        </w:rPr>
        <w:t>
      шабындық жер - 19 гектар;</w:t>
      </w:r>
    </w:p>
    <w:p>
      <w:pPr>
        <w:spacing w:after="0"/>
        <w:ind w:left="0"/>
        <w:jc w:val="both"/>
      </w:pPr>
      <w:r>
        <w:rPr>
          <w:rFonts w:ascii="Times New Roman"/>
          <w:b w:val="false"/>
          <w:i w:val="false"/>
          <w:color w:val="000000"/>
          <w:sz w:val="28"/>
        </w:rPr>
        <w:t>
      жайылымдық жер - 4296 гектар.</w:t>
      </w:r>
    </w:p>
    <w:bookmarkStart w:name="z43" w:id="48"/>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2"/>
        <w:gridCol w:w="788"/>
        <w:gridCol w:w="1695"/>
        <w:gridCol w:w="2303"/>
        <w:gridCol w:w="2907"/>
        <w:gridCol w:w="3515"/>
      </w:tblGrid>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13678</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Мыңшұқыр</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5192</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20342</w:t>
            </w:r>
          </w:p>
        </w:tc>
      </w:tr>
    </w:tbl>
    <w:p>
      <w:pPr>
        <w:spacing w:after="0"/>
        <w:ind w:left="0"/>
        <w:jc w:val="left"/>
      </w:pPr>
      <w:r>
        <w:br/>
      </w:r>
      <w:r>
        <w:rPr>
          <w:rFonts w:ascii="Times New Roman"/>
          <w:b w:val="false"/>
          <w:i w:val="false"/>
          <w:color w:val="000000"/>
          <w:sz w:val="28"/>
        </w:rPr>
        <w:t>
</w:t>
      </w:r>
    </w:p>
    <w:bookmarkStart w:name="z44" w:id="49"/>
    <w:p>
      <w:pPr>
        <w:spacing w:after="0"/>
        <w:ind w:left="0"/>
        <w:jc w:val="left"/>
      </w:pPr>
      <w:r>
        <w:rPr>
          <w:rFonts w:ascii="Times New Roman"/>
          <w:b/>
          <w:i w:val="false"/>
          <w:color w:val="000000"/>
        </w:rPr>
        <w:t xml:space="preserve"> Ветеринариялық-санитарлық мекемелер туралы деректер: </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Мыңшұқыр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45" w:id="50"/>
    <w:p>
      <w:pPr>
        <w:spacing w:after="0"/>
        <w:ind w:left="0"/>
        <w:jc w:val="left"/>
      </w:pPr>
      <w:r>
        <w:rPr>
          <w:rFonts w:ascii="Times New Roman"/>
          <w:b/>
          <w:i w:val="false"/>
          <w:color w:val="000000"/>
        </w:rPr>
        <w:t xml:space="preserve">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 </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6" w:id="51"/>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6"/>
        <w:gridCol w:w="1026"/>
        <w:gridCol w:w="2731"/>
        <w:gridCol w:w="1593"/>
        <w:gridCol w:w="1593"/>
        <w:gridCol w:w="2165"/>
        <w:gridCol w:w="2166"/>
      </w:tblGrid>
      <w:tr>
        <w:trPr>
          <w:trHeight w:val="30" w:hRule="atLeast"/>
        </w:trPr>
        <w:tc>
          <w:tcPr>
            <w:tcW w:w="10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7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r>
      <w:tr>
        <w:trPr>
          <w:trHeight w:val="30" w:hRule="atLeast"/>
        </w:trPr>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Мыңшұқыр</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5974</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9"/>
        <w:gridCol w:w="1993"/>
        <w:gridCol w:w="1993"/>
        <w:gridCol w:w="1371"/>
        <w:gridCol w:w="2411"/>
        <w:gridCol w:w="2411"/>
        <w:gridCol w:w="1372"/>
      </w:tblGrid>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6183</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15744</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13678</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8960</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30160</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9"/>
        <w:gridCol w:w="3559"/>
        <w:gridCol w:w="5182"/>
      </w:tblGrid>
      <w:tr>
        <w:trPr>
          <w:trHeight w:val="30" w:hRule="atLeast"/>
        </w:trPr>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5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34195</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12980</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50855</w:t>
            </w:r>
          </w:p>
        </w:tc>
        <w:tc>
          <w:tcPr>
            <w:tcW w:w="3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90786</w:t>
            </w:r>
          </w:p>
        </w:tc>
        <w:tc>
          <w:tcPr>
            <w:tcW w:w="5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-84812</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722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1722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182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9182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309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9309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341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1341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928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8928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52"/>
    <w:p>
      <w:pPr>
        <w:spacing w:after="0"/>
        <w:ind w:left="0"/>
        <w:jc w:val="both"/>
      </w:pPr>
      <w:r>
        <w:rPr>
          <w:rFonts w:ascii="Times New Roman"/>
          <w:b w:val="false"/>
          <w:i w:val="false"/>
          <w:color w:val="000000"/>
          <w:sz w:val="28"/>
        </w:rPr>
        <w:t>
      8. Маяқұм ауыл округі</w:t>
      </w:r>
    </w:p>
    <w:bookmarkEnd w:id="52"/>
    <w:p>
      <w:pPr>
        <w:spacing w:after="0"/>
        <w:ind w:left="0"/>
        <w:jc w:val="both"/>
      </w:pPr>
      <w:r>
        <w:rPr>
          <w:rFonts w:ascii="Times New Roman"/>
          <w:b w:val="false"/>
          <w:i w:val="false"/>
          <w:color w:val="000000"/>
          <w:sz w:val="28"/>
        </w:rPr>
        <w:t>
      Орталығы-Маяқұм ауылы.</w:t>
      </w:r>
    </w:p>
    <w:p>
      <w:pPr>
        <w:spacing w:after="0"/>
        <w:ind w:left="0"/>
        <w:jc w:val="both"/>
      </w:pPr>
      <w:r>
        <w:rPr>
          <w:rFonts w:ascii="Times New Roman"/>
          <w:b w:val="false"/>
          <w:i w:val="false"/>
          <w:color w:val="000000"/>
          <w:sz w:val="28"/>
        </w:rPr>
        <w:t>
      Елді мекендері - Маяқұм, Қостерек, Бестам, Ешкі қора, Аққұм.</w:t>
      </w:r>
    </w:p>
    <w:p>
      <w:pPr>
        <w:spacing w:after="0"/>
        <w:ind w:left="0"/>
        <w:jc w:val="both"/>
      </w:pPr>
      <w:r>
        <w:rPr>
          <w:rFonts w:ascii="Times New Roman"/>
          <w:b w:val="false"/>
          <w:i w:val="false"/>
          <w:color w:val="000000"/>
          <w:sz w:val="28"/>
        </w:rPr>
        <w:t>
      Халық саны - 4023 адам.</w:t>
      </w:r>
    </w:p>
    <w:p>
      <w:pPr>
        <w:spacing w:after="0"/>
        <w:ind w:left="0"/>
        <w:jc w:val="both"/>
      </w:pPr>
      <w:r>
        <w:rPr>
          <w:rFonts w:ascii="Times New Roman"/>
          <w:b w:val="false"/>
          <w:i w:val="false"/>
          <w:color w:val="000000"/>
          <w:sz w:val="28"/>
        </w:rPr>
        <w:t>
      Округтің жалпы жер көлемі - 283251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- 72303 гектар;</w:t>
      </w:r>
    </w:p>
    <w:p>
      <w:pPr>
        <w:spacing w:after="0"/>
        <w:ind w:left="0"/>
        <w:jc w:val="both"/>
      </w:pPr>
      <w:r>
        <w:rPr>
          <w:rFonts w:ascii="Times New Roman"/>
          <w:b w:val="false"/>
          <w:i w:val="false"/>
          <w:color w:val="000000"/>
          <w:sz w:val="28"/>
        </w:rPr>
        <w:t>
      жалпы егістік жер - 4486 гектар;</w:t>
      </w:r>
    </w:p>
    <w:p>
      <w:pPr>
        <w:spacing w:after="0"/>
        <w:ind w:left="0"/>
        <w:jc w:val="both"/>
      </w:pPr>
      <w:r>
        <w:rPr>
          <w:rFonts w:ascii="Times New Roman"/>
          <w:b w:val="false"/>
          <w:i w:val="false"/>
          <w:color w:val="000000"/>
          <w:sz w:val="28"/>
        </w:rPr>
        <w:t>
      суғармалы жер - 4486 гектар;</w:t>
      </w:r>
    </w:p>
    <w:p>
      <w:pPr>
        <w:spacing w:after="0"/>
        <w:ind w:left="0"/>
        <w:jc w:val="both"/>
      </w:pPr>
      <w:r>
        <w:rPr>
          <w:rFonts w:ascii="Times New Roman"/>
          <w:b w:val="false"/>
          <w:i w:val="false"/>
          <w:color w:val="000000"/>
          <w:sz w:val="28"/>
        </w:rPr>
        <w:t>
      көп жылдық екпелер -109 гектар;</w:t>
      </w:r>
    </w:p>
    <w:p>
      <w:pPr>
        <w:spacing w:after="0"/>
        <w:ind w:left="0"/>
        <w:jc w:val="both"/>
      </w:pPr>
      <w:r>
        <w:rPr>
          <w:rFonts w:ascii="Times New Roman"/>
          <w:b w:val="false"/>
          <w:i w:val="false"/>
          <w:color w:val="000000"/>
          <w:sz w:val="28"/>
        </w:rPr>
        <w:t>
      шабындық жер - 151 гектар;</w:t>
      </w:r>
    </w:p>
    <w:p>
      <w:pPr>
        <w:spacing w:after="0"/>
        <w:ind w:left="0"/>
        <w:jc w:val="both"/>
      </w:pPr>
      <w:r>
        <w:rPr>
          <w:rFonts w:ascii="Times New Roman"/>
          <w:b w:val="false"/>
          <w:i w:val="false"/>
          <w:color w:val="000000"/>
          <w:sz w:val="28"/>
        </w:rPr>
        <w:t>
      жайылымдық жер - 67547 гектар.</w:t>
      </w:r>
    </w:p>
    <w:bookmarkStart w:name="z47" w:id="53"/>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9"/>
        <w:gridCol w:w="717"/>
        <w:gridCol w:w="2526"/>
        <w:gridCol w:w="2526"/>
        <w:gridCol w:w="2526"/>
        <w:gridCol w:w="3056"/>
      </w:tblGrid>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24531</w:t>
            </w:r>
          </w:p>
        </w:tc>
      </w:tr>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Қостерек</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19764</w:t>
            </w:r>
          </w:p>
        </w:tc>
      </w:tr>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r>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 қора</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10409</w:t>
            </w:r>
          </w:p>
        </w:tc>
      </w:tr>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6418</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69377</w:t>
            </w:r>
          </w:p>
        </w:tc>
      </w:tr>
    </w:tbl>
    <w:p>
      <w:pPr>
        <w:spacing w:after="0"/>
        <w:ind w:left="0"/>
        <w:jc w:val="left"/>
      </w:pPr>
      <w:r>
        <w:br/>
      </w:r>
      <w:r>
        <w:rPr>
          <w:rFonts w:ascii="Times New Roman"/>
          <w:b w:val="false"/>
          <w:i w:val="false"/>
          <w:color w:val="000000"/>
          <w:sz w:val="28"/>
        </w:rPr>
        <w:t>
</w:t>
      </w:r>
    </w:p>
    <w:bookmarkStart w:name="z48" w:id="54"/>
    <w:p>
      <w:pPr>
        <w:spacing w:after="0"/>
        <w:ind w:left="0"/>
        <w:jc w:val="left"/>
      </w:pPr>
      <w:r>
        <w:rPr>
          <w:rFonts w:ascii="Times New Roman"/>
          <w:b/>
          <w:i w:val="false"/>
          <w:color w:val="000000"/>
        </w:rPr>
        <w:t xml:space="preserve"> Ветеринариялық-санитарлық мекемелер туралы деректер: </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Қостерек</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 қора</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49" w:id="55"/>
    <w:p>
      <w:pPr>
        <w:spacing w:after="0"/>
        <w:ind w:left="0"/>
        <w:jc w:val="left"/>
      </w:pPr>
      <w:r>
        <w:rPr>
          <w:rFonts w:ascii="Times New Roman"/>
          <w:b/>
          <w:i w:val="false"/>
          <w:color w:val="000000"/>
        </w:rPr>
        <w:t xml:space="preserve">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 </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0" w:id="56"/>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3"/>
        <w:gridCol w:w="803"/>
        <w:gridCol w:w="2585"/>
        <w:gridCol w:w="2138"/>
        <w:gridCol w:w="1247"/>
        <w:gridCol w:w="2585"/>
        <w:gridCol w:w="2139"/>
      </w:tblGrid>
      <w:tr>
        <w:trPr>
          <w:trHeight w:val="30" w:hRule="atLeast"/>
        </w:trPr>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45672</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9432</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Қостерек</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19876</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 қора</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9784</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4932</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99997</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25452</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2370"/>
        <w:gridCol w:w="1960"/>
        <w:gridCol w:w="1143"/>
        <w:gridCol w:w="2370"/>
        <w:gridCol w:w="2370"/>
        <w:gridCol w:w="1350"/>
      </w:tblGrid>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8865</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24531</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5526</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11704</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19764</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10409</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23409</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6418</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51344</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69377</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3"/>
        <w:gridCol w:w="3993"/>
        <w:gridCol w:w="4314"/>
      </w:tblGrid>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61327,5</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49410</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36682,5</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26022,5</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173442,5</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273647,5</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-173650,5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341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1341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563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9563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817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9817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960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0960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198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0198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57"/>
    <w:p>
      <w:pPr>
        <w:spacing w:after="0"/>
        <w:ind w:left="0"/>
        <w:jc w:val="both"/>
      </w:pPr>
      <w:r>
        <w:rPr>
          <w:rFonts w:ascii="Times New Roman"/>
          <w:b w:val="false"/>
          <w:i w:val="false"/>
          <w:color w:val="000000"/>
          <w:sz w:val="28"/>
        </w:rPr>
        <w:t>
      9. Отырар ауыл округі</w:t>
      </w:r>
    </w:p>
    <w:bookmarkEnd w:id="57"/>
    <w:p>
      <w:pPr>
        <w:spacing w:after="0"/>
        <w:ind w:left="0"/>
        <w:jc w:val="both"/>
      </w:pPr>
      <w:r>
        <w:rPr>
          <w:rFonts w:ascii="Times New Roman"/>
          <w:b w:val="false"/>
          <w:i w:val="false"/>
          <w:color w:val="000000"/>
          <w:sz w:val="28"/>
        </w:rPr>
        <w:t>
      Орталығы- Арыс ауылы.</w:t>
      </w:r>
    </w:p>
    <w:p>
      <w:pPr>
        <w:spacing w:after="0"/>
        <w:ind w:left="0"/>
        <w:jc w:val="both"/>
      </w:pPr>
      <w:r>
        <w:rPr>
          <w:rFonts w:ascii="Times New Roman"/>
          <w:b w:val="false"/>
          <w:i w:val="false"/>
          <w:color w:val="000000"/>
          <w:sz w:val="28"/>
        </w:rPr>
        <w:t>
      Елді мекендері - Арыс, М.Шойманов</w:t>
      </w:r>
    </w:p>
    <w:p>
      <w:pPr>
        <w:spacing w:after="0"/>
        <w:ind w:left="0"/>
        <w:jc w:val="both"/>
      </w:pPr>
      <w:r>
        <w:rPr>
          <w:rFonts w:ascii="Times New Roman"/>
          <w:b w:val="false"/>
          <w:i w:val="false"/>
          <w:color w:val="000000"/>
          <w:sz w:val="28"/>
        </w:rPr>
        <w:t>
      Халық саны - 5165 адам.</w:t>
      </w:r>
    </w:p>
    <w:p>
      <w:pPr>
        <w:spacing w:after="0"/>
        <w:ind w:left="0"/>
        <w:jc w:val="both"/>
      </w:pPr>
      <w:r>
        <w:rPr>
          <w:rFonts w:ascii="Times New Roman"/>
          <w:b w:val="false"/>
          <w:i w:val="false"/>
          <w:color w:val="000000"/>
          <w:sz w:val="28"/>
        </w:rPr>
        <w:t>
      Округтің жалпы жер көлемі - 22524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-10083 гектар;</w:t>
      </w:r>
    </w:p>
    <w:p>
      <w:pPr>
        <w:spacing w:after="0"/>
        <w:ind w:left="0"/>
        <w:jc w:val="both"/>
      </w:pPr>
      <w:r>
        <w:rPr>
          <w:rFonts w:ascii="Times New Roman"/>
          <w:b w:val="false"/>
          <w:i w:val="false"/>
          <w:color w:val="000000"/>
          <w:sz w:val="28"/>
        </w:rPr>
        <w:t>
      жалпы егістік жер - 2784 гектар;</w:t>
      </w:r>
    </w:p>
    <w:p>
      <w:pPr>
        <w:spacing w:after="0"/>
        <w:ind w:left="0"/>
        <w:jc w:val="both"/>
      </w:pPr>
      <w:r>
        <w:rPr>
          <w:rFonts w:ascii="Times New Roman"/>
          <w:b w:val="false"/>
          <w:i w:val="false"/>
          <w:color w:val="000000"/>
          <w:sz w:val="28"/>
        </w:rPr>
        <w:t>
      суғармалы жер - 2784 гектар;</w:t>
      </w:r>
    </w:p>
    <w:p>
      <w:pPr>
        <w:spacing w:after="0"/>
        <w:ind w:left="0"/>
        <w:jc w:val="both"/>
      </w:pPr>
      <w:r>
        <w:rPr>
          <w:rFonts w:ascii="Times New Roman"/>
          <w:b w:val="false"/>
          <w:i w:val="false"/>
          <w:color w:val="000000"/>
          <w:sz w:val="28"/>
        </w:rPr>
        <w:t>
      көп жылдық екпелер - 2 гектар;</w:t>
      </w:r>
    </w:p>
    <w:p>
      <w:pPr>
        <w:spacing w:after="0"/>
        <w:ind w:left="0"/>
        <w:jc w:val="both"/>
      </w:pPr>
      <w:r>
        <w:rPr>
          <w:rFonts w:ascii="Times New Roman"/>
          <w:b w:val="false"/>
          <w:i w:val="false"/>
          <w:color w:val="000000"/>
          <w:sz w:val="28"/>
        </w:rPr>
        <w:t>
      жайылымдық жер - 7297 гектар.</w:t>
      </w:r>
    </w:p>
    <w:bookmarkStart w:name="z51" w:id="58"/>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751"/>
        <w:gridCol w:w="2194"/>
        <w:gridCol w:w="2195"/>
        <w:gridCol w:w="2769"/>
        <w:gridCol w:w="3350"/>
      </w:tblGrid>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М.Шойманов</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8742</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8783</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17525</w:t>
            </w:r>
          </w:p>
        </w:tc>
      </w:tr>
    </w:tbl>
    <w:p>
      <w:pPr>
        <w:spacing w:after="0"/>
        <w:ind w:left="0"/>
        <w:jc w:val="left"/>
      </w:pPr>
      <w:r>
        <w:br/>
      </w:r>
      <w:r>
        <w:rPr>
          <w:rFonts w:ascii="Times New Roman"/>
          <w:b w:val="false"/>
          <w:i w:val="false"/>
          <w:color w:val="000000"/>
          <w:sz w:val="28"/>
        </w:rPr>
        <w:t>
</w:t>
      </w:r>
    </w:p>
    <w:bookmarkStart w:name="z52" w:id="59"/>
    <w:p>
      <w:pPr>
        <w:spacing w:after="0"/>
        <w:ind w:left="0"/>
        <w:jc w:val="left"/>
      </w:pPr>
      <w:r>
        <w:rPr>
          <w:rFonts w:ascii="Times New Roman"/>
          <w:b/>
          <w:i w:val="false"/>
          <w:color w:val="000000"/>
        </w:rPr>
        <w:t xml:space="preserve"> Ветеринариялық-санитарлық мекемелер туралы деректер: </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М.Шойманов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53" w:id="60"/>
    <w:p>
      <w:pPr>
        <w:spacing w:after="0"/>
        <w:ind w:left="0"/>
        <w:jc w:val="left"/>
      </w:pPr>
      <w:r>
        <w:rPr>
          <w:rFonts w:ascii="Times New Roman"/>
          <w:b/>
          <w:i w:val="false"/>
          <w:color w:val="000000"/>
        </w:rPr>
        <w:t xml:space="preserve"> Ауыл шаруашылығы жануарларын жаюдың және айдаудың иаусымдық маршурттарын белгілейтін жайылымдарды пайдалану жөніндегі күнтізбелік графигі. Сонымен қатар жайылымның кезеңінің ұзақтығы: </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4" w:id="61"/>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1"/>
        <w:gridCol w:w="901"/>
        <w:gridCol w:w="2899"/>
        <w:gridCol w:w="1900"/>
        <w:gridCol w:w="1399"/>
        <w:gridCol w:w="2398"/>
        <w:gridCol w:w="1902"/>
      </w:tblGrid>
      <w:tr>
        <w:trPr>
          <w:trHeight w:val="30" w:hRule="atLeast"/>
        </w:trPr>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8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М.Шойманов</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12522</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2"/>
        <w:gridCol w:w="2027"/>
        <w:gridCol w:w="2028"/>
        <w:gridCol w:w="1183"/>
        <w:gridCol w:w="2452"/>
        <w:gridCol w:w="2452"/>
        <w:gridCol w:w="1396"/>
      </w:tblGrid>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4131</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14992</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4491</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8783</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8622</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31360</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6"/>
        <w:gridCol w:w="3896"/>
        <w:gridCol w:w="4508"/>
      </w:tblGrid>
      <w:tr>
        <w:trPr>
          <w:trHeight w:val="30" w:hRule="atLeast"/>
        </w:trPr>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21855</w:t>
            </w:r>
          </w:p>
        </w:tc>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43822</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-36410</w:t>
            </w:r>
          </w:p>
        </w:tc>
      </w:tr>
      <w:tr>
        <w:trPr>
          <w:trHeight w:val="30" w:hRule="atLeast"/>
        </w:trPr>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21957,5</w:t>
            </w:r>
          </w:p>
        </w:tc>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45672,5</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-40562,5</w:t>
            </w:r>
          </w:p>
        </w:tc>
      </w:tr>
      <w:tr>
        <w:trPr>
          <w:trHeight w:val="30" w:hRule="atLeast"/>
        </w:trPr>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43812,5</w:t>
            </w:r>
          </w:p>
        </w:tc>
        <w:tc>
          <w:tcPr>
            <w:tcW w:w="3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89494,5</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-76972,5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214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121400" cy="9232900"/>
                    </a:xfrm>
                    <a:prstGeom prst="rect">
                      <a:avLst/>
                    </a:prstGeom>
                  </pic:spPr>
                </pic:pic>
              </a:graphicData>
            </a:graphic>
          </wp:inline>
        </w:drawing>
      </w:r>
    </w:p>
    <w:p>
      <w:pPr>
        <w:spacing w:after="0"/>
        <w:ind w:left="0"/>
        <w:jc w:val="both"/>
      </w:pPr>
      <w:r>
        <w:drawing>
          <wp:inline distT="0" distB="0" distL="0" distR="0">
            <wp:extent cx="60071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0071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817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9817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59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159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563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9563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62"/>
    <w:p>
      <w:pPr>
        <w:spacing w:after="0"/>
        <w:ind w:left="0"/>
        <w:jc w:val="both"/>
      </w:pPr>
      <w:r>
        <w:rPr>
          <w:rFonts w:ascii="Times New Roman"/>
          <w:b w:val="false"/>
          <w:i w:val="false"/>
          <w:color w:val="000000"/>
          <w:sz w:val="28"/>
        </w:rPr>
        <w:t>
      10. Талапты ауыл округі</w:t>
      </w:r>
    </w:p>
    <w:bookmarkEnd w:id="62"/>
    <w:p>
      <w:pPr>
        <w:spacing w:after="0"/>
        <w:ind w:left="0"/>
        <w:jc w:val="both"/>
      </w:pPr>
      <w:r>
        <w:rPr>
          <w:rFonts w:ascii="Times New Roman"/>
          <w:b w:val="false"/>
          <w:i w:val="false"/>
          <w:color w:val="000000"/>
          <w:sz w:val="28"/>
        </w:rPr>
        <w:t>
      Орталығы Көкмардан ауылы.</w:t>
      </w:r>
    </w:p>
    <w:p>
      <w:pPr>
        <w:spacing w:after="0"/>
        <w:ind w:left="0"/>
        <w:jc w:val="both"/>
      </w:pPr>
      <w:r>
        <w:rPr>
          <w:rFonts w:ascii="Times New Roman"/>
          <w:b w:val="false"/>
          <w:i w:val="false"/>
          <w:color w:val="000000"/>
          <w:sz w:val="28"/>
        </w:rPr>
        <w:t>
      Елді мекендер - Көкмардан, Ынталы, Шытты, Сарыкөл.</w:t>
      </w:r>
    </w:p>
    <w:p>
      <w:pPr>
        <w:spacing w:after="0"/>
        <w:ind w:left="0"/>
        <w:jc w:val="both"/>
      </w:pPr>
      <w:r>
        <w:rPr>
          <w:rFonts w:ascii="Times New Roman"/>
          <w:b w:val="false"/>
          <w:i w:val="false"/>
          <w:color w:val="000000"/>
          <w:sz w:val="28"/>
        </w:rPr>
        <w:t>
      Халық саны - 5597 адам.</w:t>
      </w:r>
    </w:p>
    <w:p>
      <w:pPr>
        <w:spacing w:after="0"/>
        <w:ind w:left="0"/>
        <w:jc w:val="both"/>
      </w:pPr>
      <w:r>
        <w:rPr>
          <w:rFonts w:ascii="Times New Roman"/>
          <w:b w:val="false"/>
          <w:i w:val="false"/>
          <w:color w:val="000000"/>
          <w:sz w:val="28"/>
        </w:rPr>
        <w:t>
      Округтің жалпы жер көлемі - 35550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- 12507 гектар;</w:t>
      </w:r>
    </w:p>
    <w:p>
      <w:pPr>
        <w:spacing w:after="0"/>
        <w:ind w:left="0"/>
        <w:jc w:val="both"/>
      </w:pPr>
      <w:r>
        <w:rPr>
          <w:rFonts w:ascii="Times New Roman"/>
          <w:b w:val="false"/>
          <w:i w:val="false"/>
          <w:color w:val="000000"/>
          <w:sz w:val="28"/>
        </w:rPr>
        <w:t>
      жалпы егістік жер - 4404 гектар;</w:t>
      </w:r>
    </w:p>
    <w:p>
      <w:pPr>
        <w:spacing w:after="0"/>
        <w:ind w:left="0"/>
        <w:jc w:val="both"/>
      </w:pPr>
      <w:r>
        <w:rPr>
          <w:rFonts w:ascii="Times New Roman"/>
          <w:b w:val="false"/>
          <w:i w:val="false"/>
          <w:color w:val="000000"/>
          <w:sz w:val="28"/>
        </w:rPr>
        <w:t>
      суғармалы жер - 4404 гектар;</w:t>
      </w:r>
    </w:p>
    <w:p>
      <w:pPr>
        <w:spacing w:after="0"/>
        <w:ind w:left="0"/>
        <w:jc w:val="both"/>
      </w:pPr>
      <w:r>
        <w:rPr>
          <w:rFonts w:ascii="Times New Roman"/>
          <w:b w:val="false"/>
          <w:i w:val="false"/>
          <w:color w:val="000000"/>
          <w:sz w:val="28"/>
        </w:rPr>
        <w:t>
      көп жылдық екпелер - 1 гектар;</w:t>
      </w:r>
    </w:p>
    <w:p>
      <w:pPr>
        <w:spacing w:after="0"/>
        <w:ind w:left="0"/>
        <w:jc w:val="both"/>
      </w:pPr>
      <w:r>
        <w:rPr>
          <w:rFonts w:ascii="Times New Roman"/>
          <w:b w:val="false"/>
          <w:i w:val="false"/>
          <w:color w:val="000000"/>
          <w:sz w:val="28"/>
        </w:rPr>
        <w:t>
      шабындық жер - 3 гектар;</w:t>
      </w:r>
    </w:p>
    <w:p>
      <w:pPr>
        <w:spacing w:after="0"/>
        <w:ind w:left="0"/>
        <w:jc w:val="both"/>
      </w:pPr>
      <w:r>
        <w:rPr>
          <w:rFonts w:ascii="Times New Roman"/>
          <w:b w:val="false"/>
          <w:i w:val="false"/>
          <w:color w:val="000000"/>
          <w:sz w:val="28"/>
        </w:rPr>
        <w:t>
      жайылымдық жер - 8099 гектар.</w:t>
      </w:r>
    </w:p>
    <w:bookmarkStart w:name="z55" w:id="63"/>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5"/>
        <w:gridCol w:w="865"/>
        <w:gridCol w:w="1145"/>
        <w:gridCol w:w="2414"/>
        <w:gridCol w:w="3047"/>
        <w:gridCol w:w="3684"/>
      </w:tblGrid>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Көкмардан</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5471</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Шытты</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r>
      <w:tr>
        <w:trPr>
          <w:trHeight w:val="30" w:hRule="atLeast"/>
        </w:trPr>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4495</w:t>
            </w:r>
          </w:p>
        </w:tc>
        <w:tc>
          <w:tcPr>
            <w:tcW w:w="3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13341</w:t>
            </w:r>
          </w:p>
        </w:tc>
      </w:tr>
    </w:tbl>
    <w:p>
      <w:pPr>
        <w:spacing w:after="0"/>
        <w:ind w:left="0"/>
        <w:jc w:val="left"/>
      </w:pPr>
      <w:r>
        <w:br/>
      </w:r>
      <w:r>
        <w:rPr>
          <w:rFonts w:ascii="Times New Roman"/>
          <w:b w:val="false"/>
          <w:i w:val="false"/>
          <w:color w:val="000000"/>
          <w:sz w:val="28"/>
        </w:rPr>
        <w:t>
</w:t>
      </w:r>
    </w:p>
    <w:bookmarkStart w:name="z56" w:id="64"/>
    <w:p>
      <w:pPr>
        <w:spacing w:after="0"/>
        <w:ind w:left="0"/>
        <w:jc w:val="left"/>
      </w:pPr>
      <w:r>
        <w:rPr>
          <w:rFonts w:ascii="Times New Roman"/>
          <w:b/>
          <w:i w:val="false"/>
          <w:color w:val="000000"/>
        </w:rPr>
        <w:t xml:space="preserve"> Ветеринариялық-санитарлық мекемелер туралы деректер: </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Көкмардан</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Шытты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57" w:id="65"/>
    <w:p>
      <w:pPr>
        <w:spacing w:after="0"/>
        <w:ind w:left="0"/>
        <w:jc w:val="left"/>
      </w:pPr>
      <w:r>
        <w:rPr>
          <w:rFonts w:ascii="Times New Roman"/>
          <w:b/>
          <w:i w:val="false"/>
          <w:color w:val="000000"/>
        </w:rPr>
        <w:t xml:space="preserve">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 </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8" w:id="66"/>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6"/>
        <w:gridCol w:w="1076"/>
        <w:gridCol w:w="3461"/>
        <w:gridCol w:w="1076"/>
        <w:gridCol w:w="1670"/>
        <w:gridCol w:w="1671"/>
        <w:gridCol w:w="2270"/>
      </w:tblGrid>
      <w:tr>
        <w:trPr>
          <w:trHeight w:val="30" w:hRule="atLeast"/>
        </w:trPr>
        <w:tc>
          <w:tcPr>
            <w:tcW w:w="10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34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Көкмардан</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Шытты</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3465</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17996</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2"/>
        <w:gridCol w:w="2027"/>
        <w:gridCol w:w="2028"/>
        <w:gridCol w:w="1183"/>
        <w:gridCol w:w="2452"/>
        <w:gridCol w:w="2452"/>
        <w:gridCol w:w="1396"/>
      </w:tblGrid>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11384</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5471</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9872</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5985</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35960</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13341</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3"/>
        <w:gridCol w:w="3813"/>
        <w:gridCol w:w="4674"/>
      </w:tblGrid>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4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13677,5</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6620</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7180</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5875</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33352,5</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75357,5</w:t>
            </w:r>
          </w:p>
        </w:tc>
        <w:tc>
          <w:tcPr>
            <w:tcW w:w="4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-57361,5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992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2992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690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9690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59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159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373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3373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690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9690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67"/>
    <w:p>
      <w:pPr>
        <w:spacing w:after="0"/>
        <w:ind w:left="0"/>
        <w:jc w:val="both"/>
      </w:pPr>
      <w:r>
        <w:rPr>
          <w:rFonts w:ascii="Times New Roman"/>
          <w:b w:val="false"/>
          <w:i w:val="false"/>
          <w:color w:val="000000"/>
          <w:sz w:val="28"/>
        </w:rPr>
        <w:t>
      11. Темір ауыл округі</w:t>
      </w:r>
    </w:p>
    <w:bookmarkEnd w:id="67"/>
    <w:p>
      <w:pPr>
        <w:spacing w:after="0"/>
        <w:ind w:left="0"/>
        <w:jc w:val="both"/>
      </w:pPr>
      <w:r>
        <w:rPr>
          <w:rFonts w:ascii="Times New Roman"/>
          <w:b w:val="false"/>
          <w:i w:val="false"/>
          <w:color w:val="000000"/>
          <w:sz w:val="28"/>
        </w:rPr>
        <w:t>
      Орталығы - Темір ауылы.</w:t>
      </w:r>
    </w:p>
    <w:p>
      <w:pPr>
        <w:spacing w:after="0"/>
        <w:ind w:left="0"/>
        <w:jc w:val="both"/>
      </w:pPr>
      <w:r>
        <w:rPr>
          <w:rFonts w:ascii="Times New Roman"/>
          <w:b w:val="false"/>
          <w:i w:val="false"/>
          <w:color w:val="000000"/>
          <w:sz w:val="28"/>
        </w:rPr>
        <w:t>
      Елді мекендер - Темір, Ақшоқат, 37 Разъезд, Ұзынқұдық, Отырабад.</w:t>
      </w:r>
    </w:p>
    <w:p>
      <w:pPr>
        <w:spacing w:after="0"/>
        <w:ind w:left="0"/>
        <w:jc w:val="both"/>
      </w:pPr>
      <w:r>
        <w:rPr>
          <w:rFonts w:ascii="Times New Roman"/>
          <w:b w:val="false"/>
          <w:i w:val="false"/>
          <w:color w:val="000000"/>
          <w:sz w:val="28"/>
        </w:rPr>
        <w:t>
      Халық саны - 4604 адам.</w:t>
      </w:r>
    </w:p>
    <w:p>
      <w:pPr>
        <w:spacing w:after="0"/>
        <w:ind w:left="0"/>
        <w:jc w:val="both"/>
      </w:pPr>
      <w:r>
        <w:rPr>
          <w:rFonts w:ascii="Times New Roman"/>
          <w:b w:val="false"/>
          <w:i w:val="false"/>
          <w:color w:val="000000"/>
          <w:sz w:val="28"/>
        </w:rPr>
        <w:t>
      Округтің жалпы жер көлемі - 2975 гектар.</w:t>
      </w:r>
    </w:p>
    <w:bookmarkStart w:name="z59" w:id="68"/>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2033"/>
        <w:gridCol w:w="903"/>
        <w:gridCol w:w="2342"/>
        <w:gridCol w:w="2955"/>
        <w:gridCol w:w="2956"/>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Ақшоқат</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Разъезд</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Ұзынқұдық</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Отырабад</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2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6027</w:t>
            </w:r>
          </w:p>
        </w:tc>
      </w:tr>
    </w:tbl>
    <w:p>
      <w:pPr>
        <w:spacing w:after="0"/>
        <w:ind w:left="0"/>
        <w:jc w:val="left"/>
      </w:pPr>
      <w:r>
        <w:br/>
      </w:r>
      <w:r>
        <w:rPr>
          <w:rFonts w:ascii="Times New Roman"/>
          <w:b w:val="false"/>
          <w:i w:val="false"/>
          <w:color w:val="000000"/>
          <w:sz w:val="28"/>
        </w:rPr>
        <w:t>
</w:t>
      </w:r>
    </w:p>
    <w:bookmarkStart w:name="z60" w:id="69"/>
    <w:p>
      <w:pPr>
        <w:spacing w:after="0"/>
        <w:ind w:left="0"/>
        <w:jc w:val="left"/>
      </w:pPr>
      <w:r>
        <w:rPr>
          <w:rFonts w:ascii="Times New Roman"/>
          <w:b/>
          <w:i w:val="false"/>
          <w:color w:val="000000"/>
        </w:rPr>
        <w:t xml:space="preserve"> Ветеринариялық-санитарлық мекемелер туралы деректер: </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77"/>
        <w:gridCol w:w="3252"/>
        <w:gridCol w:w="1445"/>
        <w:gridCol w:w="2271"/>
        <w:gridCol w:w="1777"/>
        <w:gridCol w:w="1778"/>
      </w:tblGrid>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Ақшоқат</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Разъезд</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Ұзынқұдық</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Отырабад</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61" w:id="70"/>
    <w:p>
      <w:pPr>
        <w:spacing w:after="0"/>
        <w:ind w:left="0"/>
        <w:jc w:val="left"/>
      </w:pPr>
      <w:r>
        <w:rPr>
          <w:rFonts w:ascii="Times New Roman"/>
          <w:b/>
          <w:i w:val="false"/>
          <w:color w:val="000000"/>
        </w:rPr>
        <w:t xml:space="preserve">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 </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2" w:id="71"/>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3"/>
        <w:gridCol w:w="1617"/>
        <w:gridCol w:w="2350"/>
        <w:gridCol w:w="1863"/>
        <w:gridCol w:w="884"/>
        <w:gridCol w:w="2351"/>
        <w:gridCol w:w="2352"/>
      </w:tblGrid>
      <w:tr>
        <w:trPr>
          <w:trHeight w:val="30" w:hRule="atLeast"/>
        </w:trPr>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3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Ақшоқат</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Разъезд</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Ұзынқұдық</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Отырабад</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2"/>
        <w:gridCol w:w="1841"/>
        <w:gridCol w:w="1523"/>
        <w:gridCol w:w="1048"/>
        <w:gridCol w:w="2317"/>
        <w:gridCol w:w="2317"/>
        <w:gridCol w:w="2682"/>
      </w:tblGrid>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5862,5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10328</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6027</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15067,5</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27033,5</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-24583,5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59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159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436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9436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182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9182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341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1341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9944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72"/>
    <w:p>
      <w:pPr>
        <w:spacing w:after="0"/>
        <w:ind w:left="0"/>
        <w:jc w:val="both"/>
      </w:pPr>
      <w:r>
        <w:rPr>
          <w:rFonts w:ascii="Times New Roman"/>
          <w:b w:val="false"/>
          <w:i w:val="false"/>
          <w:color w:val="000000"/>
          <w:sz w:val="28"/>
        </w:rPr>
        <w:t>
      12. Шәуілдір ауыл округі</w:t>
      </w:r>
    </w:p>
    <w:bookmarkEnd w:id="72"/>
    <w:p>
      <w:pPr>
        <w:spacing w:after="0"/>
        <w:ind w:left="0"/>
        <w:jc w:val="both"/>
      </w:pPr>
      <w:r>
        <w:rPr>
          <w:rFonts w:ascii="Times New Roman"/>
          <w:b w:val="false"/>
          <w:i w:val="false"/>
          <w:color w:val="000000"/>
          <w:sz w:val="28"/>
        </w:rPr>
        <w:t>
      Орталығы - Шәуілдір ауылы.</w:t>
      </w:r>
    </w:p>
    <w:p>
      <w:pPr>
        <w:spacing w:after="0"/>
        <w:ind w:left="0"/>
        <w:jc w:val="both"/>
      </w:pPr>
      <w:r>
        <w:rPr>
          <w:rFonts w:ascii="Times New Roman"/>
          <w:b w:val="false"/>
          <w:i w:val="false"/>
          <w:color w:val="000000"/>
          <w:sz w:val="28"/>
        </w:rPr>
        <w:t>
      Елді мекендері - Шәуілдір.</w:t>
      </w:r>
    </w:p>
    <w:p>
      <w:pPr>
        <w:spacing w:after="0"/>
        <w:ind w:left="0"/>
        <w:jc w:val="both"/>
      </w:pPr>
      <w:r>
        <w:rPr>
          <w:rFonts w:ascii="Times New Roman"/>
          <w:b w:val="false"/>
          <w:i w:val="false"/>
          <w:color w:val="000000"/>
          <w:sz w:val="28"/>
        </w:rPr>
        <w:t>
      Халық саны - 9496 адам</w:t>
      </w:r>
    </w:p>
    <w:p>
      <w:pPr>
        <w:spacing w:after="0"/>
        <w:ind w:left="0"/>
        <w:jc w:val="both"/>
      </w:pPr>
      <w:r>
        <w:rPr>
          <w:rFonts w:ascii="Times New Roman"/>
          <w:b w:val="false"/>
          <w:i w:val="false"/>
          <w:color w:val="000000"/>
          <w:sz w:val="28"/>
        </w:rPr>
        <w:t>
      Округтің жалпы жер көлемі - 1782 гектар.</w:t>
      </w:r>
    </w:p>
    <w:bookmarkStart w:name="z63" w:id="73"/>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891"/>
        <w:gridCol w:w="1004"/>
        <w:gridCol w:w="2602"/>
        <w:gridCol w:w="3284"/>
        <w:gridCol w:w="3285"/>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r>
    </w:tbl>
    <w:p>
      <w:pPr>
        <w:spacing w:after="0"/>
        <w:ind w:left="0"/>
        <w:jc w:val="left"/>
      </w:pPr>
      <w:r>
        <w:br/>
      </w:r>
      <w:r>
        <w:rPr>
          <w:rFonts w:ascii="Times New Roman"/>
          <w:b w:val="false"/>
          <w:i w:val="false"/>
          <w:color w:val="000000"/>
          <w:sz w:val="28"/>
        </w:rPr>
        <w:t>
</w:t>
      </w:r>
    </w:p>
    <w:bookmarkStart w:name="z64" w:id="74"/>
    <w:p>
      <w:pPr>
        <w:spacing w:after="0"/>
        <w:ind w:left="0"/>
        <w:jc w:val="left"/>
      </w:pPr>
      <w:r>
        <w:rPr>
          <w:rFonts w:ascii="Times New Roman"/>
          <w:b/>
          <w:i w:val="false"/>
          <w:color w:val="000000"/>
        </w:rPr>
        <w:t xml:space="preserve"> Ветеринариялық-санитарлық мекемелер туралы деректер: </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65" w:id="75"/>
    <w:p>
      <w:pPr>
        <w:spacing w:after="0"/>
        <w:ind w:left="0"/>
        <w:jc w:val="left"/>
      </w:pPr>
      <w:r>
        <w:rPr>
          <w:rFonts w:ascii="Times New Roman"/>
          <w:b/>
          <w:i w:val="false"/>
          <w:color w:val="000000"/>
        </w:rPr>
        <w:t xml:space="preserve">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 </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6" w:id="76"/>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3"/>
        <w:gridCol w:w="883"/>
        <w:gridCol w:w="2351"/>
        <w:gridCol w:w="1863"/>
        <w:gridCol w:w="1617"/>
        <w:gridCol w:w="2351"/>
        <w:gridCol w:w="2352"/>
      </w:tblGrid>
      <w:tr>
        <w:trPr>
          <w:trHeight w:val="30" w:hRule="atLeast"/>
        </w:trPr>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3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4"/>
        <w:gridCol w:w="1818"/>
        <w:gridCol w:w="1503"/>
        <w:gridCol w:w="1034"/>
        <w:gridCol w:w="1975"/>
        <w:gridCol w:w="2288"/>
        <w:gridCol w:w="2648"/>
      </w:tblGrid>
      <w:tr>
        <w:trPr>
          <w:trHeight w:val="30" w:hRule="atLeast"/>
        </w:trPr>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мекендерің жалпы жайылыммен қажетті жайылымның айырмасы, (-,+)</w:t>
            </w:r>
          </w:p>
        </w:tc>
      </w:tr>
      <w:tr>
        <w:trPr>
          <w:trHeight w:val="30" w:hRule="atLeast"/>
        </w:trPr>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8677,5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29927,5</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-28476,5</w:t>
            </w:r>
          </w:p>
        </w:tc>
      </w:tr>
      <w:tr>
        <w:trPr>
          <w:trHeight w:val="30" w:hRule="atLeast"/>
        </w:trPr>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8677,5</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29927,5</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-28476,5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722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1722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309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9309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9944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357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2357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436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9436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77"/>
    <w:p>
      <w:pPr>
        <w:spacing w:after="0"/>
        <w:ind w:left="0"/>
        <w:jc w:val="both"/>
      </w:pPr>
      <w:r>
        <w:rPr>
          <w:rFonts w:ascii="Times New Roman"/>
          <w:b w:val="false"/>
          <w:i w:val="false"/>
          <w:color w:val="000000"/>
          <w:sz w:val="28"/>
        </w:rPr>
        <w:t>
      13. Шілік ауыл округі</w:t>
      </w:r>
    </w:p>
    <w:bookmarkEnd w:id="77"/>
    <w:p>
      <w:pPr>
        <w:spacing w:after="0"/>
        <w:ind w:left="0"/>
        <w:jc w:val="both"/>
      </w:pPr>
      <w:r>
        <w:rPr>
          <w:rFonts w:ascii="Times New Roman"/>
          <w:b w:val="false"/>
          <w:i w:val="false"/>
          <w:color w:val="000000"/>
          <w:sz w:val="28"/>
        </w:rPr>
        <w:t>
      Орталығы-Жаңа Шілік ауылы.</w:t>
      </w:r>
    </w:p>
    <w:p>
      <w:pPr>
        <w:spacing w:after="0"/>
        <w:ind w:left="0"/>
        <w:jc w:val="both"/>
      </w:pPr>
      <w:r>
        <w:rPr>
          <w:rFonts w:ascii="Times New Roman"/>
          <w:b w:val="false"/>
          <w:i w:val="false"/>
          <w:color w:val="000000"/>
          <w:sz w:val="28"/>
        </w:rPr>
        <w:t>
      Елді мекендері - Жаңа Шілік, Ескі Шілік.</w:t>
      </w:r>
    </w:p>
    <w:p>
      <w:pPr>
        <w:spacing w:after="0"/>
        <w:ind w:left="0"/>
        <w:jc w:val="both"/>
      </w:pPr>
      <w:r>
        <w:rPr>
          <w:rFonts w:ascii="Times New Roman"/>
          <w:b w:val="false"/>
          <w:i w:val="false"/>
          <w:color w:val="000000"/>
          <w:sz w:val="28"/>
        </w:rPr>
        <w:t>
      Халық саны - 2520 адам.</w:t>
      </w:r>
    </w:p>
    <w:p>
      <w:pPr>
        <w:spacing w:after="0"/>
        <w:ind w:left="0"/>
        <w:jc w:val="both"/>
      </w:pPr>
      <w:r>
        <w:rPr>
          <w:rFonts w:ascii="Times New Roman"/>
          <w:b w:val="false"/>
          <w:i w:val="false"/>
          <w:color w:val="000000"/>
          <w:sz w:val="28"/>
        </w:rPr>
        <w:t>
      Округтің жалпы жер көлемі - 52152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- 28535 гектар;</w:t>
      </w:r>
    </w:p>
    <w:p>
      <w:pPr>
        <w:spacing w:after="0"/>
        <w:ind w:left="0"/>
        <w:jc w:val="both"/>
      </w:pPr>
      <w:r>
        <w:rPr>
          <w:rFonts w:ascii="Times New Roman"/>
          <w:b w:val="false"/>
          <w:i w:val="false"/>
          <w:color w:val="000000"/>
          <w:sz w:val="28"/>
        </w:rPr>
        <w:t>
      Жалпы егістік жер - 1453 гектар;</w:t>
      </w:r>
    </w:p>
    <w:p>
      <w:pPr>
        <w:spacing w:after="0"/>
        <w:ind w:left="0"/>
        <w:jc w:val="both"/>
      </w:pPr>
      <w:r>
        <w:rPr>
          <w:rFonts w:ascii="Times New Roman"/>
          <w:b w:val="false"/>
          <w:i w:val="false"/>
          <w:color w:val="000000"/>
          <w:sz w:val="28"/>
        </w:rPr>
        <w:t>
      суғармалы жер - 1453 гектар;</w:t>
      </w:r>
    </w:p>
    <w:p>
      <w:pPr>
        <w:spacing w:after="0"/>
        <w:ind w:left="0"/>
        <w:jc w:val="both"/>
      </w:pPr>
      <w:r>
        <w:rPr>
          <w:rFonts w:ascii="Times New Roman"/>
          <w:b w:val="false"/>
          <w:i w:val="false"/>
          <w:color w:val="000000"/>
          <w:sz w:val="28"/>
        </w:rPr>
        <w:t>
      көп жылдық екпелер - 35 гектар;</w:t>
      </w:r>
    </w:p>
    <w:p>
      <w:pPr>
        <w:spacing w:after="0"/>
        <w:ind w:left="0"/>
        <w:jc w:val="both"/>
      </w:pPr>
      <w:r>
        <w:rPr>
          <w:rFonts w:ascii="Times New Roman"/>
          <w:b w:val="false"/>
          <w:i w:val="false"/>
          <w:color w:val="000000"/>
          <w:sz w:val="28"/>
        </w:rPr>
        <w:t>
      шабындық жер - 960 гектар;</w:t>
      </w:r>
    </w:p>
    <w:p>
      <w:pPr>
        <w:spacing w:after="0"/>
        <w:ind w:left="0"/>
        <w:jc w:val="both"/>
      </w:pPr>
      <w:r>
        <w:rPr>
          <w:rFonts w:ascii="Times New Roman"/>
          <w:b w:val="false"/>
          <w:i w:val="false"/>
          <w:color w:val="000000"/>
          <w:sz w:val="28"/>
        </w:rPr>
        <w:t xml:space="preserve">
      жайылымдық жер - 26087 гектар.      </w:t>
      </w:r>
    </w:p>
    <w:bookmarkStart w:name="z67" w:id="78"/>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784"/>
        <w:gridCol w:w="2188"/>
        <w:gridCol w:w="2188"/>
        <w:gridCol w:w="2762"/>
        <w:gridCol w:w="3340"/>
      </w:tblGrid>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Шілік</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13946</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Шілік</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12089</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26035</w:t>
            </w:r>
          </w:p>
        </w:tc>
      </w:tr>
    </w:tbl>
    <w:p>
      <w:pPr>
        <w:spacing w:after="0"/>
        <w:ind w:left="0"/>
        <w:jc w:val="left"/>
      </w:pPr>
      <w:r>
        <w:br/>
      </w:r>
      <w:r>
        <w:rPr>
          <w:rFonts w:ascii="Times New Roman"/>
          <w:b w:val="false"/>
          <w:i w:val="false"/>
          <w:color w:val="000000"/>
          <w:sz w:val="28"/>
        </w:rPr>
        <w:t>
</w:t>
      </w:r>
    </w:p>
    <w:bookmarkStart w:name="z68" w:id="79"/>
    <w:p>
      <w:pPr>
        <w:spacing w:after="0"/>
        <w:ind w:left="0"/>
        <w:jc w:val="left"/>
      </w:pPr>
      <w:r>
        <w:rPr>
          <w:rFonts w:ascii="Times New Roman"/>
          <w:b/>
          <w:i w:val="false"/>
          <w:color w:val="000000"/>
        </w:rPr>
        <w:t xml:space="preserve"> Ветеринариялық-санитарлық мекемелер туралы деректер: </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Шілік</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Шілік</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69" w:id="80"/>
    <w:p>
      <w:pPr>
        <w:spacing w:after="0"/>
        <w:ind w:left="0"/>
        <w:jc w:val="left"/>
      </w:pPr>
      <w:r>
        <w:rPr>
          <w:rFonts w:ascii="Times New Roman"/>
          <w:b/>
          <w:i w:val="false"/>
          <w:color w:val="000000"/>
        </w:rPr>
        <w:t xml:space="preserve"> Ауыл шаруашылығы жануарларын жаюдың және айдаудың маусымдық маршурттарын белгілейтін жайылымдарды пайдалану жөніндегі күнтізбелік графигі. Сонымен қатар жайылымның кезеңінің ұзақтығы: </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0" w:id="81"/>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1"/>
        <w:gridCol w:w="901"/>
        <w:gridCol w:w="2899"/>
        <w:gridCol w:w="1900"/>
        <w:gridCol w:w="1399"/>
        <w:gridCol w:w="2398"/>
        <w:gridCol w:w="1902"/>
      </w:tblGrid>
      <w:tr>
        <w:trPr>
          <w:trHeight w:val="30" w:hRule="atLeast"/>
        </w:trPr>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8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Шілік</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16743</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Шілік</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20093</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36836</w:t>
            </w:r>
          </w:p>
        </w:tc>
        <w:tc>
          <w:tcPr>
            <w:tcW w:w="1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2"/>
        <w:gridCol w:w="2027"/>
        <w:gridCol w:w="2028"/>
        <w:gridCol w:w="1183"/>
        <w:gridCol w:w="2452"/>
        <w:gridCol w:w="2452"/>
        <w:gridCol w:w="1396"/>
      </w:tblGrid>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13946</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3681</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12089</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5895</w:t>
            </w:r>
          </w:p>
        </w:tc>
        <w:tc>
          <w:tcPr>
            <w:tcW w:w="2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25480</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26035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3"/>
        <w:gridCol w:w="4247"/>
        <w:gridCol w:w="4320"/>
      </w:tblGrid>
      <w:tr>
        <w:trPr>
          <w:trHeight w:val="30" w:hRule="atLeast"/>
        </w:trPr>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4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34865</w:t>
            </w:r>
          </w:p>
        </w:tc>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55027</w:t>
            </w:r>
          </w:p>
        </w:tc>
        <w:tc>
          <w:tcPr>
            <w:tcW w:w="4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-38284</w:t>
            </w:r>
          </w:p>
        </w:tc>
      </w:tr>
      <w:tr>
        <w:trPr>
          <w:trHeight w:val="30" w:hRule="atLeast"/>
        </w:trPr>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30222,5</w:t>
            </w:r>
          </w:p>
        </w:tc>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47531,5</w:t>
            </w:r>
          </w:p>
        </w:tc>
        <w:tc>
          <w:tcPr>
            <w:tcW w:w="4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-27438,5</w:t>
            </w:r>
          </w:p>
        </w:tc>
      </w:tr>
      <w:tr>
        <w:trPr>
          <w:trHeight w:val="30" w:hRule="atLeast"/>
        </w:trPr>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65087,5</w:t>
            </w:r>
          </w:p>
        </w:tc>
        <w:tc>
          <w:tcPr>
            <w:tcW w:w="4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102558,5</w:t>
            </w:r>
          </w:p>
        </w:tc>
        <w:tc>
          <w:tcPr>
            <w:tcW w:w="4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-65722,5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468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1468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436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9436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198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0198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341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1341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9944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