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8c64" w14:textId="ae48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Отырар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2017 жылғы 7 желтоқсандағы № 21/103-VI шешiмi. Оңтүстiк Қазақстан облысының Әдiлет департаментiнде 2017 жылғы 21 желтоқсанда № 4331 болып тiркелдi. Күші жойылды - Түркістан облысы Отырар аудандық мәслихатының 2022 жылғы 8 шілдедегі № 18/103-VII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аудандық мәслихатының 08.07.2022 № 18/103-VII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тармақшаcына,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Отырар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Ж.Мырзапейс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маслихатының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21/103-VI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Сот шешімімен Отырар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Отырар ауданының коммуналдық меншігіне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Отырар ауданының тұрғын үй-коммуналдық шаруашылығы,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Отырар ауданының коммуналдық меншігіне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