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bd89" w14:textId="d70b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2017 жылғы 28 желтоқсандағы № 536 қаулысы. Оңтүстiк Қазақстан облысының Әдiлет департаментiнде 2018 жылғы 11 қаңтарда № 4393 болып тiркелдi. Күші жойылды - Түркістан облысы Ордабасы ауданы әкiмдiгiнiң 2020 жылғы 14 желтоқсандағы № 626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14.12.2020 № 626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ауданының әкімдігі 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қаулыға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Ордабасы ауданы әкімдігінің 2017 жылдың 18 шілдесінде № 298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4179 тіркелген, 2017 жылғы 19 тамызда "Ордабасы оттары" газетінде және 2017 жылғы 14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Ордабасы аудны әкімінің аппараты заңнамада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жолданылуын;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қаулының Ордабасы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А.Оралбаевқа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Р.Кайпжанов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536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536 қаулысына 2-қосымша</w:t>
            </w:r>
          </w:p>
        </w:tc>
      </w:tr>
    </w:tbl>
    <w:p>
      <w:pPr>
        <w:spacing w:after="0"/>
        <w:ind w:left="0"/>
        <w:jc w:val="left"/>
      </w:pPr>
      <w:r>
        <w:rPr>
          <w:rFonts w:ascii="Times New Roman"/>
          <w:b/>
          <w:i w:val="false"/>
          <w:color w:val="000000"/>
        </w:rPr>
        <w:t xml:space="preserve">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246"/>
        <w:gridCol w:w="6539"/>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bl>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