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2056" w14:textId="b1c2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Ордабасы ауданының коммуналдық меншігіне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24 қарашадағы № 19/3 шешiмi. Оңтүстiк Қазақстан облысының Әдiлет департаментiнде 2017 жылғы 14 желтоқсанда № 4321 болып тiркелдi. Күші жойылды - Түркістан облысы Ордабасы аудандық мәслихатының 2022 жылғы 31 тамыздағы № 27/1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аудандық мәслихатының 31.08.2022 № 27/1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сот шешімімен Ордабасы ауданының коммуналдық меншігіне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заңнамалық актілерде белгіленген тәртіпте:</w:t>
      </w:r>
    </w:p>
    <w:bookmarkEnd w:id="2"/>
    <w:p>
      <w:pPr>
        <w:spacing w:after="0"/>
        <w:ind w:left="0"/>
        <w:jc w:val="both"/>
      </w:pPr>
      <w:r>
        <w:rPr>
          <w:rFonts w:ascii="Times New Roman"/>
          <w:b w:val="false"/>
          <w:i w:val="false"/>
          <w:color w:val="000000"/>
          <w:sz w:val="28"/>
        </w:rPr>
        <w:t>
      1) осы шешім аумақтық әділет органдарында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орналасуын қамтамасыз етсін.</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 мәслихатының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19/2 шешімімен бекітілген</w:t>
            </w:r>
          </w:p>
        </w:tc>
      </w:tr>
    </w:tbl>
    <w:bookmarkStart w:name="z6" w:id="4"/>
    <w:p>
      <w:pPr>
        <w:spacing w:after="0"/>
        <w:ind w:left="0"/>
        <w:jc w:val="left"/>
      </w:pPr>
      <w:r>
        <w:rPr>
          <w:rFonts w:ascii="Times New Roman"/>
          <w:b/>
          <w:i w:val="false"/>
          <w:color w:val="000000"/>
        </w:rPr>
        <w:t xml:space="preserve"> Сот шешімімен Ордабасы ауданының коммуналдық меншікке түскен болыптанылған иесіз қалдықтарды басқару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Сот шешімімен Ордабасы ауданының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20-1-бабының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9"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10" w:id="8"/>
    <w:p>
      <w:pPr>
        <w:spacing w:after="0"/>
        <w:ind w:left="0"/>
        <w:jc w:val="both"/>
      </w:pPr>
      <w:r>
        <w:rPr>
          <w:rFonts w:ascii="Times New Roman"/>
          <w:b w:val="false"/>
          <w:i w:val="false"/>
          <w:color w:val="000000"/>
          <w:sz w:val="28"/>
        </w:rPr>
        <w:t>
      3. Иесіз қалдықтарды басқаруды жергiлiктi атқарушы орган (бұдан әрі – жергiлiктi атқарушы орган) жүзеге асырады.</w:t>
      </w:r>
    </w:p>
    <w:bookmarkEnd w:id="8"/>
    <w:bookmarkStart w:name="z11" w:id="9"/>
    <w:p>
      <w:pPr>
        <w:spacing w:after="0"/>
        <w:ind w:left="0"/>
        <w:jc w:val="both"/>
      </w:pPr>
      <w:r>
        <w:rPr>
          <w:rFonts w:ascii="Times New Roman"/>
          <w:b w:val="false"/>
          <w:i w:val="false"/>
          <w:color w:val="000000"/>
          <w:sz w:val="28"/>
        </w:rPr>
        <w:t>
      4. Қалдықтарды басқару мақсатында жергiлiктi атқарушы орган мүдделі құрылымдық бөлімшелерінің өкілдерінен комиссия құрады (бұдан әрі – Комиссия).</w:t>
      </w:r>
    </w:p>
    <w:bookmarkEnd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"Ордабасы ауданының тұрғын үй-коммуналдық шаруашылығы, жолаушылар көлігі және автомобиль жолдары бөлімі" болып (бұдан әрі – бөлім) табылады.</w:t>
      </w:r>
    </w:p>
    <w:bookmarkStart w:name="z12"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3" w:id="11"/>
    <w:p>
      <w:pPr>
        <w:spacing w:after="0"/>
        <w:ind w:left="0"/>
        <w:jc w:val="left"/>
      </w:pPr>
      <w:r>
        <w:rPr>
          <w:rFonts w:ascii="Times New Roman"/>
          <w:b/>
          <w:i w:val="false"/>
          <w:color w:val="000000"/>
        </w:rPr>
        <w:t xml:space="preserve"> 2. Сот шешімімен Ордабасы ауданының коммуналдық меншікке түскен болып танылған иесіз қалдықтарды басқару тәртібі</w:t>
      </w:r>
    </w:p>
    <w:bookmarkEnd w:id="11"/>
    <w:bookmarkStart w:name="z14"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15" w:id="13"/>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3"/>
    <w:bookmarkStart w:name="z16" w:id="14"/>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18" w:id="16"/>
    <w:p>
      <w:pPr>
        <w:spacing w:after="0"/>
        <w:ind w:left="0"/>
        <w:jc w:val="left"/>
      </w:pPr>
      <w:r>
        <w:rPr>
          <w:rFonts w:ascii="Times New Roman"/>
          <w:b/>
          <w:i w:val="false"/>
          <w:color w:val="000000"/>
        </w:rPr>
        <w:t xml:space="preserve"> 3. Қорытынды ережелер</w:t>
      </w:r>
    </w:p>
    <w:bookmarkEnd w:id="16"/>
    <w:bookmarkStart w:name="z19" w:id="17"/>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