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b062" w14:textId="43cb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2016 жылғы 22 желтоқсандағы № 8/1 "2017-2019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аудандық мәслихатының 2017 жылғы 12 мамырдағы № 13/1 шешiмi. Оңтүстiк Қазақстан облысының Әдiлет департаментiнде 2017 жылғы 17 мамырда № 4104 болып тiркелдi. 2018 жылдың 1 қаңтарына дейiн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2016 жылғы 22 желтоқсандағы № 8/1 "2017-2019 жылдарға арналған аудандық бюджет туралы" (Нормативтік құқықтық актілерді мемлекеттік тіркеу тізілімінде 3932 нөмірімен тіркелген, 2017 жылғы 21 қаңтардағы "Ордабасы оттары"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2017-2019 жылдарға арналған аудандық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17 230 451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1 418 037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15 769 227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17 428 945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52 529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- 251 023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251 023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85 087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198 494 мың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Ғ.Зиябек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191"/>
        <w:gridCol w:w="1348"/>
        <w:gridCol w:w="4933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17 230 451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1 418 037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707 061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707 061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270 774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27 227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15 769 227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15 769 227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17 428 945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462 678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318 612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11 239 936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1 688 542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1 295 905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1 295 905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8 982 569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6 659 079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6 559 740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2 323 490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2 323 490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395 432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585 803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331 065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1 045 147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473 265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419 524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419 524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және көгаландыру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 туризм және ақпараттық кеңістік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461 231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101 522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16 214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халының басқа да тілдерін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1 773 249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1 738 249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1 738 249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1 738 249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 бойынша борышына қызмет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-251 023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2017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07"/>
        <w:gridCol w:w="2123"/>
        <w:gridCol w:w="2123"/>
        <w:gridCol w:w="5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дамыту, және (немесе) жайластыру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бюджете әрбір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73"/>
        <w:gridCol w:w="788"/>
        <w:gridCol w:w="788"/>
        <w:gridCol w:w="2141"/>
        <w:gridCol w:w="1409"/>
        <w:gridCol w:w="1409"/>
        <w:gridCol w:w="1203"/>
        <w:gridCol w:w="1203"/>
        <w:gridCol w:w="1203"/>
        <w:gridCol w:w="12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Боржар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Женіс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ШЫҒЫНДАР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820173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өкілді,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қызметтер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22"/>
        <w:gridCol w:w="890"/>
        <w:gridCol w:w="890"/>
        <w:gridCol w:w="2418"/>
        <w:gridCol w:w="1358"/>
        <w:gridCol w:w="1591"/>
        <w:gridCol w:w="1358"/>
        <w:gridCol w:w="1359"/>
        <w:gridCol w:w="13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ШЫҒЫНДАР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өкілді,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қызметтер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