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ad08" w14:textId="8cea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21 желтоқсандағы № 24/144-VI шешiмi. Оңтүстiк Қазақстан облысының Әдiлет департаментiнде 2018 жылғы 8 қаңтарда № 4371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белгілінген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24/144 -VІ</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Қазығұрт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Қазығұрт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пайдаланушыларды,жеке және (немесе) заңды тұлғаларды көрсете отырып,ауыл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Қазығұрт ауданының барлық жер көлемі 409 304 гектарды құрайды. Барлық ауыл шаруашылығы алқаптарының жиынтығы 275 086 гектар, оның ішінде егістік жерлер 100 889 гектар, суармалы егістік 12 349 гектар, көп жылдық ағашты өсімдіктер 1 950 гектар, шабындық жерлер 30 905 гектар, жайылымдар 133 460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275 086,0 гектар.</w:t>
      </w:r>
    </w:p>
    <w:p>
      <w:pPr>
        <w:spacing w:after="0"/>
        <w:ind w:left="0"/>
        <w:jc w:val="both"/>
      </w:pPr>
      <w:r>
        <w:rPr>
          <w:rFonts w:ascii="Times New Roman"/>
          <w:b w:val="false"/>
          <w:i w:val="false"/>
          <w:color w:val="000000"/>
          <w:sz w:val="28"/>
        </w:rPr>
        <w:t>
      елді мекендердің жерлері 39 701,0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2 274,0 гектар,</w:t>
      </w:r>
    </w:p>
    <w:p>
      <w:pPr>
        <w:spacing w:after="0"/>
        <w:ind w:left="0"/>
        <w:jc w:val="both"/>
      </w:pPr>
      <w:r>
        <w:rPr>
          <w:rFonts w:ascii="Times New Roman"/>
          <w:b w:val="false"/>
          <w:i w:val="false"/>
          <w:color w:val="000000"/>
          <w:sz w:val="28"/>
        </w:rPr>
        <w:t>
      ерекше қорғаудағы табиғи аумақтардың жерлері 76 573,0 гектар,</w:t>
      </w:r>
    </w:p>
    <w:p>
      <w:pPr>
        <w:spacing w:after="0"/>
        <w:ind w:left="0"/>
        <w:jc w:val="both"/>
      </w:pPr>
      <w:r>
        <w:rPr>
          <w:rFonts w:ascii="Times New Roman"/>
          <w:b w:val="false"/>
          <w:i w:val="false"/>
          <w:color w:val="000000"/>
          <w:sz w:val="28"/>
        </w:rPr>
        <w:t>
      орман қорының жерлері 60,0 гектар,</w:t>
      </w:r>
    </w:p>
    <w:p>
      <w:pPr>
        <w:spacing w:after="0"/>
        <w:ind w:left="0"/>
        <w:jc w:val="both"/>
      </w:pPr>
      <w:r>
        <w:rPr>
          <w:rFonts w:ascii="Times New Roman"/>
          <w:b w:val="false"/>
          <w:i w:val="false"/>
          <w:color w:val="000000"/>
          <w:sz w:val="28"/>
        </w:rPr>
        <w:t>
      су қорының жерлері 424,0 гектар,</w:t>
      </w:r>
    </w:p>
    <w:p>
      <w:pPr>
        <w:spacing w:after="0"/>
        <w:ind w:left="0"/>
        <w:jc w:val="both"/>
      </w:pPr>
      <w:r>
        <w:rPr>
          <w:rFonts w:ascii="Times New Roman"/>
          <w:b w:val="false"/>
          <w:i w:val="false"/>
          <w:color w:val="000000"/>
          <w:sz w:val="28"/>
        </w:rPr>
        <w:t>
      Қазығұрт ауданының 6 244 гектар жерін Төлеби, Сайрам аудандары пайдалануда.</w:t>
      </w:r>
    </w:p>
    <w:p>
      <w:pPr>
        <w:spacing w:after="0"/>
        <w:ind w:left="0"/>
        <w:jc w:val="both"/>
      </w:pPr>
      <w:r>
        <w:rPr>
          <w:rFonts w:ascii="Times New Roman"/>
          <w:b w:val="false"/>
          <w:i w:val="false"/>
          <w:color w:val="000000"/>
          <w:sz w:val="28"/>
        </w:rPr>
        <w:t>
      Әкімшілік-аумақтық бөлініс бойынша Қазығұрт ауданда 13 ауылдық округтер, 64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1 Табиғаты </w:t>
      </w:r>
    </w:p>
    <w:p>
      <w:pPr>
        <w:spacing w:after="0"/>
        <w:ind w:left="0"/>
        <w:jc w:val="both"/>
      </w:pPr>
      <w:r>
        <w:rPr>
          <w:rFonts w:ascii="Times New Roman"/>
          <w:b w:val="false"/>
          <w:i w:val="false"/>
          <w:color w:val="000000"/>
          <w:sz w:val="28"/>
        </w:rPr>
        <w:t xml:space="preserve">
      2 Климаты </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xml:space="preserve">
      4 Ауыл шаруашылығы </w:t>
      </w:r>
    </w:p>
    <w:bookmarkStart w:name="z13" w:id="11"/>
    <w:p>
      <w:pPr>
        <w:spacing w:after="0"/>
        <w:ind w:left="0"/>
        <w:jc w:val="both"/>
      </w:pPr>
      <w:r>
        <w:rPr>
          <w:rFonts w:ascii="Times New Roman"/>
          <w:b w:val="false"/>
          <w:i w:val="false"/>
          <w:color w:val="000000"/>
          <w:sz w:val="28"/>
        </w:rPr>
        <w:t>
      Табиғаты:</w:t>
      </w:r>
    </w:p>
    <w:bookmarkEnd w:id="11"/>
    <w:p>
      <w:pPr>
        <w:spacing w:after="0"/>
        <w:ind w:left="0"/>
        <w:jc w:val="both"/>
      </w:pPr>
      <w:r>
        <w:rPr>
          <w:rFonts w:ascii="Times New Roman"/>
          <w:b w:val="false"/>
          <w:i w:val="false"/>
          <w:color w:val="000000"/>
          <w:sz w:val="28"/>
        </w:rPr>
        <w:t>
      Аудан аумағында табиғи ауа райына байланысты 3 аймаққа бөлінеді.</w:t>
      </w:r>
    </w:p>
    <w:p>
      <w:pPr>
        <w:spacing w:after="0"/>
        <w:ind w:left="0"/>
        <w:jc w:val="both"/>
      </w:pPr>
      <w:r>
        <w:rPr>
          <w:rFonts w:ascii="Times New Roman"/>
          <w:b w:val="false"/>
          <w:i w:val="false"/>
          <w:color w:val="000000"/>
          <w:sz w:val="28"/>
        </w:rPr>
        <w:t>
      1. Құрғақ ыстықты шөл және шөлейт аймағына Шанақ ауыл округі енеді. Бұл аймақтың рельефі төбелі жазық болып, оңтүстіктен-шығысқа қарай жайлап жоғарылай бастайды. Ауа райы жылы, құрғақты болып ерекшеленеді. Қысы қысқа, көбінесе жылы болады. Қардың қалыңдығы орта есеппен 11 сантиметрден аспайды.</w:t>
      </w:r>
    </w:p>
    <w:p>
      <w:pPr>
        <w:spacing w:after="0"/>
        <w:ind w:left="0"/>
        <w:jc w:val="both"/>
      </w:pPr>
      <w:r>
        <w:rPr>
          <w:rFonts w:ascii="Times New Roman"/>
          <w:b w:val="false"/>
          <w:i w:val="false"/>
          <w:color w:val="000000"/>
          <w:sz w:val="28"/>
        </w:rPr>
        <w:t>
      2. Өте жоғарғы құрғақты ыстық тау алды аймағына Шарбұлақ, Шарапхана, Қызылқия, Қарабау, Қарақозы Әбдалиев және Қазығұрт ауыл округтері кіреді. Бұл аймақтың рельефі тегіс жазықты болып келеді. Негізгі су айрықтары Қазығұрт және Қаржантау тау жоталарымен өтеді. Ауа райы жылы, құрғақты болып келеді.</w:t>
      </w:r>
    </w:p>
    <w:p>
      <w:pPr>
        <w:spacing w:after="0"/>
        <w:ind w:left="0"/>
        <w:jc w:val="both"/>
      </w:pPr>
      <w:r>
        <w:rPr>
          <w:rFonts w:ascii="Times New Roman"/>
          <w:b w:val="false"/>
          <w:i w:val="false"/>
          <w:color w:val="000000"/>
          <w:sz w:val="28"/>
        </w:rPr>
        <w:t>
      3. Тау аймағы Өгем мен Қазығұрт шатқалдарының оңтүстік шығыс жағында. Бұл аймақтың рельефі тау беткейлері мен бөлшектенген өзен жазықтары және белестер мен су айрықтарымен өзгешеленеді.</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Солтүстік батыстан-шығысқа және оңтүстік батыстан солтүстік батысқа қарай Қазығұрт пен Қаржантау тау белестері өтеді және біртіндеп бірігеді. Бұл аймақтың ауа райы жазық пен тау алды аймақтарынан өзгеше болып келеді. Жазы салқын, найжағайлы-жауынды кейде бұршақты болып келеді. Қысы қатаң. Қар жамылғысы 3-4 ай жатуы мүмкін. Қар жамылғысының қалыңды 80-100 сантиметрге дейін жетеді. Жылдық ылғыл көлемі 3200-3900 миллиметр. Бұл аймақтың жерлері шабындық ретінде және жаздық жайлау ретінде пайдаланылады.</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xml:space="preserve">
      Ауданның су қоры жер беті және жер асты суларынан тұрады. Олар, Келес және Өгем өзендері. Өгем өзені өз бастауын Талас Алатауынан басталса, Келес өзені Қаржантау тауынан бастау алады. Одан басқа Уя, Қаржан, Ақпарақ, Шарбұлақ және Қақпақ өзендері Келес өзеніне қосылып, өзен арнасы Сырдарияға барып құяды. </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"Рабат" су қоймасы, сиымдылығы 50 000 м3;</w:t>
      </w:r>
    </w:p>
    <w:p>
      <w:pPr>
        <w:spacing w:after="0"/>
        <w:ind w:left="0"/>
        <w:jc w:val="both"/>
      </w:pPr>
      <w:r>
        <w:rPr>
          <w:rFonts w:ascii="Times New Roman"/>
          <w:b w:val="false"/>
          <w:i w:val="false"/>
          <w:color w:val="000000"/>
          <w:sz w:val="28"/>
        </w:rPr>
        <w:t>
      "Ақбастау" су қоймасы, сиымдылығы 80000 м3;</w:t>
      </w:r>
    </w:p>
    <w:p>
      <w:pPr>
        <w:spacing w:after="0"/>
        <w:ind w:left="0"/>
        <w:jc w:val="both"/>
      </w:pPr>
      <w:r>
        <w:rPr>
          <w:rFonts w:ascii="Times New Roman"/>
          <w:b w:val="false"/>
          <w:i w:val="false"/>
          <w:color w:val="000000"/>
          <w:sz w:val="28"/>
        </w:rPr>
        <w:t>
      "Көкібел" су қоймасы, сиымдылығы 100 000 м3;</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шаруашылығына жарамды жерінің аумағы 275086 гектар. Оның ішінде егістік жерлер 100918 гектар, оның ішінде суармалы егістік 12349 гектар, көп жылдық ағашты өсімдіктер 1950 гектар, шабындық жерлер 30905 гектар, жайылымдық 133460 гектар.</w:t>
      </w:r>
    </w:p>
    <w:p>
      <w:pPr>
        <w:spacing w:after="0"/>
        <w:ind w:left="0"/>
        <w:jc w:val="both"/>
      </w:pPr>
      <w:r>
        <w:rPr>
          <w:rFonts w:ascii="Times New Roman"/>
          <w:b w:val="false"/>
          <w:i w:val="false"/>
          <w:color w:val="000000"/>
          <w:sz w:val="28"/>
        </w:rPr>
        <w:t>
      Қазығұрт ауданы бойынша ірі қара-72409, қой-ешкі-289445, жылқы-28075 басқа жетті.</w:t>
      </w:r>
    </w:p>
    <w:bookmarkStart w:name="z17" w:id="15"/>
    <w:p>
      <w:pPr>
        <w:spacing w:after="0"/>
        <w:ind w:left="0"/>
        <w:jc w:val="left"/>
      </w:pPr>
      <w:r>
        <w:rPr>
          <w:rFonts w:ascii="Times New Roman"/>
          <w:b/>
          <w:i w:val="false"/>
          <w:color w:val="000000"/>
        </w:rPr>
        <w:t xml:space="preserve"> Қазығұрт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275585</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Төрт түлік малды жайылымдық жерлермен қамтылу деңгей: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Әбдалиев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1292474</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ұсақ малдарды шомылдыру орындары – 21, жасанды ұрықтандыру пунктері – 47 және биотермиялық шұңқырлар саны – 7 туралы мәлімет.</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0" w:id="18"/>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 Қарабау ауыл округі.</w:t>
      </w:r>
    </w:p>
    <w:bookmarkEnd w:id="20"/>
    <w:p>
      <w:pPr>
        <w:spacing w:after="0"/>
        <w:ind w:left="0"/>
        <w:jc w:val="both"/>
      </w:pPr>
      <w:r>
        <w:rPr>
          <w:rFonts w:ascii="Times New Roman"/>
          <w:b w:val="false"/>
          <w:i w:val="false"/>
          <w:color w:val="000000"/>
          <w:sz w:val="28"/>
        </w:rPr>
        <w:t xml:space="preserve">
      Орталығы– Сынтас ауылы. </w:t>
      </w:r>
    </w:p>
    <w:p>
      <w:pPr>
        <w:spacing w:after="0"/>
        <w:ind w:left="0"/>
        <w:jc w:val="both"/>
      </w:pPr>
      <w:r>
        <w:rPr>
          <w:rFonts w:ascii="Times New Roman"/>
          <w:b w:val="false"/>
          <w:i w:val="false"/>
          <w:color w:val="000000"/>
          <w:sz w:val="28"/>
        </w:rPr>
        <w:t>
      Елді мекендері - Қарабау, Сынтас, Үшбұлақ, Жұмысшы.</w:t>
      </w:r>
    </w:p>
    <w:p>
      <w:pPr>
        <w:spacing w:after="0"/>
        <w:ind w:left="0"/>
        <w:jc w:val="both"/>
      </w:pPr>
      <w:r>
        <w:rPr>
          <w:rFonts w:ascii="Times New Roman"/>
          <w:b w:val="false"/>
          <w:i w:val="false"/>
          <w:color w:val="000000"/>
          <w:sz w:val="28"/>
        </w:rPr>
        <w:t>
      Халық саны - 6455 адам.</w:t>
      </w:r>
    </w:p>
    <w:p>
      <w:pPr>
        <w:spacing w:after="0"/>
        <w:ind w:left="0"/>
        <w:jc w:val="both"/>
      </w:pPr>
      <w:r>
        <w:rPr>
          <w:rFonts w:ascii="Times New Roman"/>
          <w:b w:val="false"/>
          <w:i w:val="false"/>
          <w:color w:val="000000"/>
          <w:sz w:val="28"/>
        </w:rPr>
        <w:t>
      Округтің жалпы жер көлемі-15550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жер-13700 гектар;</w:t>
      </w:r>
    </w:p>
    <w:p>
      <w:pPr>
        <w:spacing w:after="0"/>
        <w:ind w:left="0"/>
        <w:jc w:val="both"/>
      </w:pPr>
      <w:r>
        <w:rPr>
          <w:rFonts w:ascii="Times New Roman"/>
          <w:b w:val="false"/>
          <w:i w:val="false"/>
          <w:color w:val="000000"/>
          <w:sz w:val="28"/>
        </w:rPr>
        <w:t>
      жалпы егістік-7055 гектар.</w:t>
      </w:r>
    </w:p>
    <w:p>
      <w:pPr>
        <w:spacing w:after="0"/>
        <w:ind w:left="0"/>
        <w:jc w:val="both"/>
      </w:pPr>
      <w:r>
        <w:rPr>
          <w:rFonts w:ascii="Times New Roman"/>
          <w:b w:val="false"/>
          <w:i w:val="false"/>
          <w:color w:val="000000"/>
          <w:sz w:val="28"/>
        </w:rPr>
        <w:t>
      суғармалы жер -275 гектар;</w:t>
      </w:r>
    </w:p>
    <w:p>
      <w:pPr>
        <w:spacing w:after="0"/>
        <w:ind w:left="0"/>
        <w:jc w:val="both"/>
      </w:pPr>
      <w:r>
        <w:rPr>
          <w:rFonts w:ascii="Times New Roman"/>
          <w:b w:val="false"/>
          <w:i w:val="false"/>
          <w:color w:val="000000"/>
          <w:sz w:val="28"/>
        </w:rPr>
        <w:t>
      көп жылдық екпелер - 50 гектар;</w:t>
      </w:r>
    </w:p>
    <w:p>
      <w:pPr>
        <w:spacing w:after="0"/>
        <w:ind w:left="0"/>
        <w:jc w:val="both"/>
      </w:pPr>
      <w:r>
        <w:rPr>
          <w:rFonts w:ascii="Times New Roman"/>
          <w:b w:val="false"/>
          <w:i w:val="false"/>
          <w:color w:val="000000"/>
          <w:sz w:val="28"/>
        </w:rPr>
        <w:t>
      шабындық жер -1114 гектар;</w:t>
      </w:r>
    </w:p>
    <w:p>
      <w:pPr>
        <w:spacing w:after="0"/>
        <w:ind w:left="0"/>
        <w:jc w:val="both"/>
      </w:pPr>
      <w:r>
        <w:rPr>
          <w:rFonts w:ascii="Times New Roman"/>
          <w:b w:val="false"/>
          <w:i w:val="false"/>
          <w:color w:val="000000"/>
          <w:sz w:val="28"/>
        </w:rPr>
        <w:t>
      жайылымдық жер -4422 гектар.</w:t>
      </w:r>
    </w:p>
    <w:bookmarkStart w:name="z23" w:id="2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Шарбұлақ ауыл округі.</w:t>
      </w:r>
    </w:p>
    <w:bookmarkEnd w:id="25"/>
    <w:p>
      <w:pPr>
        <w:spacing w:after="0"/>
        <w:ind w:left="0"/>
        <w:jc w:val="both"/>
      </w:pPr>
      <w:r>
        <w:rPr>
          <w:rFonts w:ascii="Times New Roman"/>
          <w:b w:val="false"/>
          <w:i w:val="false"/>
          <w:color w:val="000000"/>
          <w:sz w:val="28"/>
        </w:rPr>
        <w:t xml:space="preserve">
      Орталығы–Шарбұлақ ауылы. </w:t>
      </w:r>
    </w:p>
    <w:p>
      <w:pPr>
        <w:spacing w:after="0"/>
        <w:ind w:left="0"/>
        <w:jc w:val="both"/>
      </w:pPr>
      <w:r>
        <w:rPr>
          <w:rFonts w:ascii="Times New Roman"/>
          <w:b w:val="false"/>
          <w:i w:val="false"/>
          <w:color w:val="000000"/>
          <w:sz w:val="28"/>
        </w:rPr>
        <w:t>
      Елдімекендері- Шарбұлақ, Ақбастау</w:t>
      </w:r>
    </w:p>
    <w:p>
      <w:pPr>
        <w:spacing w:after="0"/>
        <w:ind w:left="0"/>
        <w:jc w:val="both"/>
      </w:pPr>
      <w:r>
        <w:rPr>
          <w:rFonts w:ascii="Times New Roman"/>
          <w:b w:val="false"/>
          <w:i w:val="false"/>
          <w:color w:val="000000"/>
          <w:sz w:val="28"/>
        </w:rPr>
        <w:t>
      Халық саны - 4796 адам.</w:t>
      </w:r>
    </w:p>
    <w:p>
      <w:pPr>
        <w:spacing w:after="0"/>
        <w:ind w:left="0"/>
        <w:jc w:val="both"/>
      </w:pPr>
      <w:r>
        <w:rPr>
          <w:rFonts w:ascii="Times New Roman"/>
          <w:b w:val="false"/>
          <w:i w:val="false"/>
          <w:color w:val="000000"/>
          <w:sz w:val="28"/>
        </w:rPr>
        <w:t>
      Округтің жалпы жер көлемі-27645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жер-24115 гектар;</w:t>
      </w:r>
    </w:p>
    <w:p>
      <w:pPr>
        <w:spacing w:after="0"/>
        <w:ind w:left="0"/>
        <w:jc w:val="both"/>
      </w:pPr>
      <w:r>
        <w:rPr>
          <w:rFonts w:ascii="Times New Roman"/>
          <w:b w:val="false"/>
          <w:i w:val="false"/>
          <w:color w:val="000000"/>
          <w:sz w:val="28"/>
        </w:rPr>
        <w:t>
      жалпы егістік-7932 гектар.</w:t>
      </w:r>
    </w:p>
    <w:p>
      <w:pPr>
        <w:spacing w:after="0"/>
        <w:ind w:left="0"/>
        <w:jc w:val="both"/>
      </w:pPr>
      <w:r>
        <w:rPr>
          <w:rFonts w:ascii="Times New Roman"/>
          <w:b w:val="false"/>
          <w:i w:val="false"/>
          <w:color w:val="000000"/>
          <w:sz w:val="28"/>
        </w:rPr>
        <w:t>
      суғармалы жер -747 гектар;</w:t>
      </w:r>
    </w:p>
    <w:p>
      <w:pPr>
        <w:spacing w:after="0"/>
        <w:ind w:left="0"/>
        <w:jc w:val="both"/>
      </w:pPr>
      <w:r>
        <w:rPr>
          <w:rFonts w:ascii="Times New Roman"/>
          <w:b w:val="false"/>
          <w:i w:val="false"/>
          <w:color w:val="000000"/>
          <w:sz w:val="28"/>
        </w:rPr>
        <w:t>
      көп жылдық екпелер - 123 гектар;</w:t>
      </w:r>
    </w:p>
    <w:p>
      <w:pPr>
        <w:spacing w:after="0"/>
        <w:ind w:left="0"/>
        <w:jc w:val="both"/>
      </w:pPr>
      <w:r>
        <w:rPr>
          <w:rFonts w:ascii="Times New Roman"/>
          <w:b w:val="false"/>
          <w:i w:val="false"/>
          <w:color w:val="000000"/>
          <w:sz w:val="28"/>
        </w:rPr>
        <w:t>
      шабындық жер -5481 гектар;</w:t>
      </w:r>
    </w:p>
    <w:p>
      <w:pPr>
        <w:spacing w:after="0"/>
        <w:ind w:left="0"/>
        <w:jc w:val="both"/>
      </w:pPr>
      <w:r>
        <w:rPr>
          <w:rFonts w:ascii="Times New Roman"/>
          <w:b w:val="false"/>
          <w:i w:val="false"/>
          <w:color w:val="000000"/>
          <w:sz w:val="28"/>
        </w:rPr>
        <w:t>
      жайылымдық жер -10118 гектар.</w:t>
      </w:r>
    </w:p>
    <w:bookmarkStart w:name="z28" w:id="2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469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Жігерген ауыл округі.</w:t>
      </w:r>
    </w:p>
    <w:bookmarkEnd w:id="30"/>
    <w:p>
      <w:pPr>
        <w:spacing w:after="0"/>
        <w:ind w:left="0"/>
        <w:jc w:val="both"/>
      </w:pPr>
      <w:r>
        <w:rPr>
          <w:rFonts w:ascii="Times New Roman"/>
          <w:b w:val="false"/>
          <w:i w:val="false"/>
          <w:color w:val="000000"/>
          <w:sz w:val="28"/>
        </w:rPr>
        <w:t xml:space="preserve">
      Орталығы– Жігерген ауылы. </w:t>
      </w:r>
    </w:p>
    <w:p>
      <w:pPr>
        <w:spacing w:after="0"/>
        <w:ind w:left="0"/>
        <w:jc w:val="both"/>
      </w:pPr>
      <w:r>
        <w:rPr>
          <w:rFonts w:ascii="Times New Roman"/>
          <w:b w:val="false"/>
          <w:i w:val="false"/>
          <w:color w:val="000000"/>
          <w:sz w:val="28"/>
        </w:rPr>
        <w:t>
      Елді мекендері- Жігерген, Айнатас, Диқан, Қызылбұлақ, Тесік төбе.</w:t>
      </w:r>
    </w:p>
    <w:p>
      <w:pPr>
        <w:spacing w:after="0"/>
        <w:ind w:left="0"/>
        <w:jc w:val="both"/>
      </w:pPr>
      <w:r>
        <w:rPr>
          <w:rFonts w:ascii="Times New Roman"/>
          <w:b w:val="false"/>
          <w:i w:val="false"/>
          <w:color w:val="000000"/>
          <w:sz w:val="28"/>
        </w:rPr>
        <w:t>
      Халық саны - 4500 адам.</w:t>
      </w:r>
    </w:p>
    <w:p>
      <w:pPr>
        <w:spacing w:after="0"/>
        <w:ind w:left="0"/>
        <w:jc w:val="both"/>
      </w:pPr>
      <w:r>
        <w:rPr>
          <w:rFonts w:ascii="Times New Roman"/>
          <w:b w:val="false"/>
          <w:i w:val="false"/>
          <w:color w:val="000000"/>
          <w:sz w:val="28"/>
        </w:rPr>
        <w:t>
      Округтің жалпы жер көлемі-189783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жер-104003 гектар;</w:t>
      </w:r>
    </w:p>
    <w:p>
      <w:pPr>
        <w:spacing w:after="0"/>
        <w:ind w:left="0"/>
        <w:jc w:val="both"/>
      </w:pPr>
      <w:r>
        <w:rPr>
          <w:rFonts w:ascii="Times New Roman"/>
          <w:b w:val="false"/>
          <w:i w:val="false"/>
          <w:color w:val="000000"/>
          <w:sz w:val="28"/>
        </w:rPr>
        <w:t>
      жалпы егістік-2991 гектар.</w:t>
      </w:r>
    </w:p>
    <w:p>
      <w:pPr>
        <w:spacing w:after="0"/>
        <w:ind w:left="0"/>
        <w:jc w:val="both"/>
      </w:pPr>
      <w:r>
        <w:rPr>
          <w:rFonts w:ascii="Times New Roman"/>
          <w:b w:val="false"/>
          <w:i w:val="false"/>
          <w:color w:val="000000"/>
          <w:sz w:val="28"/>
        </w:rPr>
        <w:t>
      суғармалы жер -268 гектар;</w:t>
      </w:r>
    </w:p>
    <w:p>
      <w:pPr>
        <w:spacing w:after="0"/>
        <w:ind w:left="0"/>
        <w:jc w:val="both"/>
      </w:pPr>
      <w:r>
        <w:rPr>
          <w:rFonts w:ascii="Times New Roman"/>
          <w:b w:val="false"/>
          <w:i w:val="false"/>
          <w:color w:val="000000"/>
          <w:sz w:val="28"/>
        </w:rPr>
        <w:t>
      көп жылдық екпелер - 436 гектар;</w:t>
      </w:r>
    </w:p>
    <w:p>
      <w:pPr>
        <w:spacing w:after="0"/>
        <w:ind w:left="0"/>
        <w:jc w:val="both"/>
      </w:pPr>
      <w:r>
        <w:rPr>
          <w:rFonts w:ascii="Times New Roman"/>
          <w:b w:val="false"/>
          <w:i w:val="false"/>
          <w:color w:val="000000"/>
          <w:sz w:val="28"/>
        </w:rPr>
        <w:t>
      шабындық жер -1695 гектар;</w:t>
      </w:r>
    </w:p>
    <w:p>
      <w:pPr>
        <w:spacing w:after="0"/>
        <w:ind w:left="0"/>
        <w:jc w:val="both"/>
      </w:pPr>
      <w:r>
        <w:rPr>
          <w:rFonts w:ascii="Times New Roman"/>
          <w:b w:val="false"/>
          <w:i w:val="false"/>
          <w:color w:val="000000"/>
          <w:sz w:val="28"/>
        </w:rPr>
        <w:t>
      жайылымдық жер -76573 гектар.</w:t>
      </w:r>
    </w:p>
    <w:bookmarkStart w:name="z33" w:id="3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00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993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136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517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 Жаңабазар ауыл округі.</w:t>
      </w:r>
    </w:p>
    <w:bookmarkEnd w:id="35"/>
    <w:p>
      <w:pPr>
        <w:spacing w:after="0"/>
        <w:ind w:left="0"/>
        <w:jc w:val="both"/>
      </w:pPr>
      <w:r>
        <w:rPr>
          <w:rFonts w:ascii="Times New Roman"/>
          <w:b w:val="false"/>
          <w:i w:val="false"/>
          <w:color w:val="000000"/>
          <w:sz w:val="28"/>
        </w:rPr>
        <w:t>
      Орталығы – Жаңабазар ауылы.</w:t>
      </w:r>
    </w:p>
    <w:p>
      <w:pPr>
        <w:spacing w:after="0"/>
        <w:ind w:left="0"/>
        <w:jc w:val="both"/>
      </w:pPr>
      <w:r>
        <w:rPr>
          <w:rFonts w:ascii="Times New Roman"/>
          <w:b w:val="false"/>
          <w:i w:val="false"/>
          <w:color w:val="000000"/>
          <w:sz w:val="28"/>
        </w:rPr>
        <w:t>
      Елді мекендері- ХХ-жылдық, Жаңабазар, Үлгілі, Қарабастау, Жеңіс, Жылыбұлақ, Жаңажол, Тілектес, Жаңаталап.</w:t>
      </w:r>
    </w:p>
    <w:p>
      <w:pPr>
        <w:spacing w:after="0"/>
        <w:ind w:left="0"/>
        <w:jc w:val="both"/>
      </w:pPr>
      <w:r>
        <w:rPr>
          <w:rFonts w:ascii="Times New Roman"/>
          <w:b w:val="false"/>
          <w:i w:val="false"/>
          <w:color w:val="000000"/>
          <w:sz w:val="28"/>
        </w:rPr>
        <w:t>
      Халық саны-12187 адам.</w:t>
      </w:r>
    </w:p>
    <w:p>
      <w:pPr>
        <w:spacing w:after="0"/>
        <w:ind w:left="0"/>
        <w:jc w:val="both"/>
      </w:pPr>
      <w:r>
        <w:rPr>
          <w:rFonts w:ascii="Times New Roman"/>
          <w:b w:val="false"/>
          <w:i w:val="false"/>
          <w:color w:val="000000"/>
          <w:sz w:val="28"/>
        </w:rPr>
        <w:t>
      Округтің жалпы жер көлемі-37221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жер-32822 гектар;</w:t>
      </w:r>
    </w:p>
    <w:p>
      <w:pPr>
        <w:spacing w:after="0"/>
        <w:ind w:left="0"/>
        <w:jc w:val="both"/>
      </w:pPr>
      <w:r>
        <w:rPr>
          <w:rFonts w:ascii="Times New Roman"/>
          <w:b w:val="false"/>
          <w:i w:val="false"/>
          <w:color w:val="000000"/>
          <w:sz w:val="28"/>
        </w:rPr>
        <w:t>
      жалпы егістік-8442 гектар;</w:t>
      </w:r>
    </w:p>
    <w:p>
      <w:pPr>
        <w:spacing w:after="0"/>
        <w:ind w:left="0"/>
        <w:jc w:val="both"/>
      </w:pPr>
      <w:r>
        <w:rPr>
          <w:rFonts w:ascii="Times New Roman"/>
          <w:b w:val="false"/>
          <w:i w:val="false"/>
          <w:color w:val="000000"/>
          <w:sz w:val="28"/>
        </w:rPr>
        <w:t>
      суғармалы жер-480 гектар;</w:t>
      </w:r>
    </w:p>
    <w:p>
      <w:pPr>
        <w:spacing w:after="0"/>
        <w:ind w:left="0"/>
        <w:jc w:val="both"/>
      </w:pPr>
      <w:r>
        <w:rPr>
          <w:rFonts w:ascii="Times New Roman"/>
          <w:b w:val="false"/>
          <w:i w:val="false"/>
          <w:color w:val="000000"/>
          <w:sz w:val="28"/>
        </w:rPr>
        <w:t>
      көп жылдық екпелер-166 гектар;</w:t>
      </w:r>
    </w:p>
    <w:p>
      <w:pPr>
        <w:spacing w:after="0"/>
        <w:ind w:left="0"/>
        <w:jc w:val="both"/>
      </w:pPr>
      <w:r>
        <w:rPr>
          <w:rFonts w:ascii="Times New Roman"/>
          <w:b w:val="false"/>
          <w:i w:val="false"/>
          <w:color w:val="000000"/>
          <w:sz w:val="28"/>
        </w:rPr>
        <w:t>
      жайылым жер- 14131гектар;</w:t>
      </w:r>
    </w:p>
    <w:p>
      <w:pPr>
        <w:spacing w:after="0"/>
        <w:ind w:left="0"/>
        <w:jc w:val="both"/>
      </w:pPr>
      <w:r>
        <w:rPr>
          <w:rFonts w:ascii="Times New Roman"/>
          <w:b w:val="false"/>
          <w:i w:val="false"/>
          <w:color w:val="000000"/>
          <w:sz w:val="28"/>
        </w:rPr>
        <w:t>
      шабындық жер-6893гектар.</w:t>
      </w:r>
    </w:p>
    <w:bookmarkStart w:name="z38" w:id="3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898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771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5. Тұрбат ауыл округі.</w:t>
      </w:r>
    </w:p>
    <w:bookmarkEnd w:id="40"/>
    <w:p>
      <w:pPr>
        <w:spacing w:after="0"/>
        <w:ind w:left="0"/>
        <w:jc w:val="both"/>
      </w:pPr>
      <w:r>
        <w:rPr>
          <w:rFonts w:ascii="Times New Roman"/>
          <w:b w:val="false"/>
          <w:i w:val="false"/>
          <w:color w:val="000000"/>
          <w:sz w:val="28"/>
        </w:rPr>
        <w:t>
      Орталығы – Тұрбат ауылы.</w:t>
      </w:r>
    </w:p>
    <w:p>
      <w:pPr>
        <w:spacing w:after="0"/>
        <w:ind w:left="0"/>
        <w:jc w:val="both"/>
      </w:pPr>
      <w:r>
        <w:rPr>
          <w:rFonts w:ascii="Times New Roman"/>
          <w:b w:val="false"/>
          <w:i w:val="false"/>
          <w:color w:val="000000"/>
          <w:sz w:val="28"/>
        </w:rPr>
        <w:t>
      Елді мекендері- Тұрбат, Өндіріс, Енбек, Қызылдихан.</w:t>
      </w:r>
    </w:p>
    <w:p>
      <w:pPr>
        <w:spacing w:after="0"/>
        <w:ind w:left="0"/>
        <w:jc w:val="both"/>
      </w:pPr>
      <w:r>
        <w:rPr>
          <w:rFonts w:ascii="Times New Roman"/>
          <w:b w:val="false"/>
          <w:i w:val="false"/>
          <w:color w:val="000000"/>
          <w:sz w:val="28"/>
        </w:rPr>
        <w:t>
      Халық саны-12400 адам.</w:t>
      </w:r>
    </w:p>
    <w:p>
      <w:pPr>
        <w:spacing w:after="0"/>
        <w:ind w:left="0"/>
        <w:jc w:val="both"/>
      </w:pPr>
      <w:r>
        <w:rPr>
          <w:rFonts w:ascii="Times New Roman"/>
          <w:b w:val="false"/>
          <w:i w:val="false"/>
          <w:color w:val="000000"/>
          <w:sz w:val="28"/>
        </w:rPr>
        <w:t>
      Округтің жалпы жер көлемі-9974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жер-17303 гектар;</w:t>
      </w:r>
    </w:p>
    <w:p>
      <w:pPr>
        <w:spacing w:after="0"/>
        <w:ind w:left="0"/>
        <w:jc w:val="both"/>
      </w:pPr>
      <w:r>
        <w:rPr>
          <w:rFonts w:ascii="Times New Roman"/>
          <w:b w:val="false"/>
          <w:i w:val="false"/>
          <w:color w:val="000000"/>
          <w:sz w:val="28"/>
        </w:rPr>
        <w:t>
      жалпы егістік-5737 гектар;</w:t>
      </w:r>
    </w:p>
    <w:p>
      <w:pPr>
        <w:spacing w:after="0"/>
        <w:ind w:left="0"/>
        <w:jc w:val="both"/>
      </w:pPr>
      <w:r>
        <w:rPr>
          <w:rFonts w:ascii="Times New Roman"/>
          <w:b w:val="false"/>
          <w:i w:val="false"/>
          <w:color w:val="000000"/>
          <w:sz w:val="28"/>
        </w:rPr>
        <w:t>
      суғармалы жер-587 гектар;</w:t>
      </w:r>
    </w:p>
    <w:p>
      <w:pPr>
        <w:spacing w:after="0"/>
        <w:ind w:left="0"/>
        <w:jc w:val="both"/>
      </w:pPr>
      <w:r>
        <w:rPr>
          <w:rFonts w:ascii="Times New Roman"/>
          <w:b w:val="false"/>
          <w:i w:val="false"/>
          <w:color w:val="000000"/>
          <w:sz w:val="28"/>
        </w:rPr>
        <w:t>
      көп жылдық екпелер-90 гектар;</w:t>
      </w:r>
    </w:p>
    <w:p>
      <w:pPr>
        <w:spacing w:after="0"/>
        <w:ind w:left="0"/>
        <w:jc w:val="both"/>
      </w:pPr>
      <w:r>
        <w:rPr>
          <w:rFonts w:ascii="Times New Roman"/>
          <w:b w:val="false"/>
          <w:i w:val="false"/>
          <w:color w:val="000000"/>
          <w:sz w:val="28"/>
        </w:rPr>
        <w:t>
      жайылым жер-7419 гектар;</w:t>
      </w:r>
    </w:p>
    <w:p>
      <w:pPr>
        <w:spacing w:after="0"/>
        <w:ind w:left="0"/>
        <w:jc w:val="both"/>
      </w:pPr>
      <w:r>
        <w:rPr>
          <w:rFonts w:ascii="Times New Roman"/>
          <w:b w:val="false"/>
          <w:i w:val="false"/>
          <w:color w:val="000000"/>
          <w:sz w:val="28"/>
        </w:rPr>
        <w:t>
      шабындық жер-2408 гектар.</w:t>
      </w:r>
    </w:p>
    <w:bookmarkStart w:name="z43" w:id="4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bl>
    <w:p>
      <w:pPr>
        <w:spacing w:after="0"/>
        <w:ind w:left="0"/>
        <w:jc w:val="left"/>
      </w:pPr>
    </w:p>
    <w:bookmarkStart w:name="z44" w:id="4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644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914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29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279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02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Қазығұрт ауыл округі.</w:t>
      </w:r>
    </w:p>
    <w:bookmarkEnd w:id="45"/>
    <w:p>
      <w:pPr>
        <w:spacing w:after="0"/>
        <w:ind w:left="0"/>
        <w:jc w:val="both"/>
      </w:pPr>
      <w:r>
        <w:rPr>
          <w:rFonts w:ascii="Times New Roman"/>
          <w:b w:val="false"/>
          <w:i w:val="false"/>
          <w:color w:val="000000"/>
          <w:sz w:val="28"/>
        </w:rPr>
        <w:t>
      Орталығы – Қазығұрт ауылы.</w:t>
      </w:r>
    </w:p>
    <w:p>
      <w:pPr>
        <w:spacing w:after="0"/>
        <w:ind w:left="0"/>
        <w:jc w:val="both"/>
      </w:pPr>
      <w:r>
        <w:rPr>
          <w:rFonts w:ascii="Times New Roman"/>
          <w:b w:val="false"/>
          <w:i w:val="false"/>
          <w:color w:val="000000"/>
          <w:sz w:val="28"/>
        </w:rPr>
        <w:t>
      Елді мекендері- Ашыбұлақ, Кезеңбұлақ, Молбұлақ.</w:t>
      </w:r>
    </w:p>
    <w:p>
      <w:pPr>
        <w:spacing w:after="0"/>
        <w:ind w:left="0"/>
        <w:jc w:val="both"/>
      </w:pPr>
      <w:r>
        <w:rPr>
          <w:rFonts w:ascii="Times New Roman"/>
          <w:b w:val="false"/>
          <w:i w:val="false"/>
          <w:color w:val="000000"/>
          <w:sz w:val="28"/>
        </w:rPr>
        <w:t>
      Халық саны-25722 адам.</w:t>
      </w:r>
    </w:p>
    <w:p>
      <w:pPr>
        <w:spacing w:after="0"/>
        <w:ind w:left="0"/>
        <w:jc w:val="both"/>
      </w:pPr>
      <w:r>
        <w:rPr>
          <w:rFonts w:ascii="Times New Roman"/>
          <w:b w:val="false"/>
          <w:i w:val="false"/>
          <w:color w:val="000000"/>
          <w:sz w:val="28"/>
        </w:rPr>
        <w:t>
      Округтің жалпы жер көлемі-2248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 жер-971 гектар;</w:t>
      </w:r>
    </w:p>
    <w:bookmarkStart w:name="z48" w:id="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501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02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263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771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7. Шарапхана ауылы округі.</w:t>
      </w:r>
    </w:p>
    <w:bookmarkEnd w:id="50"/>
    <w:p>
      <w:pPr>
        <w:spacing w:after="0"/>
        <w:ind w:left="0"/>
        <w:jc w:val="both"/>
      </w:pPr>
      <w:r>
        <w:rPr>
          <w:rFonts w:ascii="Times New Roman"/>
          <w:b w:val="false"/>
          <w:i w:val="false"/>
          <w:color w:val="000000"/>
          <w:sz w:val="28"/>
        </w:rPr>
        <w:t>
      Орталығы – Шарапхана ауылы.</w:t>
      </w:r>
    </w:p>
    <w:p>
      <w:pPr>
        <w:spacing w:after="0"/>
        <w:ind w:left="0"/>
        <w:jc w:val="both"/>
      </w:pPr>
      <w:r>
        <w:rPr>
          <w:rFonts w:ascii="Times New Roman"/>
          <w:b w:val="false"/>
          <w:i w:val="false"/>
          <w:color w:val="000000"/>
          <w:sz w:val="28"/>
        </w:rPr>
        <w:t>
      Елді мекендері- Шарапхана, Жіңішке, Маханбет Өтемісұлы, Майлыошақ, Талдыбұлақ, Бақабұлақ.</w:t>
      </w:r>
    </w:p>
    <w:p>
      <w:pPr>
        <w:spacing w:after="0"/>
        <w:ind w:left="0"/>
        <w:jc w:val="both"/>
      </w:pPr>
      <w:r>
        <w:rPr>
          <w:rFonts w:ascii="Times New Roman"/>
          <w:b w:val="false"/>
          <w:i w:val="false"/>
          <w:color w:val="000000"/>
          <w:sz w:val="28"/>
        </w:rPr>
        <w:t>
      Халық саны- 8637 адам.</w:t>
      </w:r>
    </w:p>
    <w:p>
      <w:pPr>
        <w:spacing w:after="0"/>
        <w:ind w:left="0"/>
        <w:jc w:val="both"/>
      </w:pPr>
      <w:r>
        <w:rPr>
          <w:rFonts w:ascii="Times New Roman"/>
          <w:b w:val="false"/>
          <w:i w:val="false"/>
          <w:color w:val="000000"/>
          <w:sz w:val="28"/>
        </w:rPr>
        <w:t>
      Округтің жалпы жер көлемі-35761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жер-32955 гектар;</w:t>
      </w:r>
    </w:p>
    <w:p>
      <w:pPr>
        <w:spacing w:after="0"/>
        <w:ind w:left="0"/>
        <w:jc w:val="both"/>
      </w:pPr>
      <w:r>
        <w:rPr>
          <w:rFonts w:ascii="Times New Roman"/>
          <w:b w:val="false"/>
          <w:i w:val="false"/>
          <w:color w:val="000000"/>
          <w:sz w:val="28"/>
        </w:rPr>
        <w:t>
      жалпы егістік-8668 гектар;</w:t>
      </w:r>
    </w:p>
    <w:p>
      <w:pPr>
        <w:spacing w:after="0"/>
        <w:ind w:left="0"/>
        <w:jc w:val="both"/>
      </w:pPr>
      <w:r>
        <w:rPr>
          <w:rFonts w:ascii="Times New Roman"/>
          <w:b w:val="false"/>
          <w:i w:val="false"/>
          <w:color w:val="000000"/>
          <w:sz w:val="28"/>
        </w:rPr>
        <w:t>
      суғармалы жер-272 гектар;</w:t>
      </w:r>
    </w:p>
    <w:p>
      <w:pPr>
        <w:spacing w:after="0"/>
        <w:ind w:left="0"/>
        <w:jc w:val="both"/>
      </w:pPr>
      <w:r>
        <w:rPr>
          <w:rFonts w:ascii="Times New Roman"/>
          <w:b w:val="false"/>
          <w:i w:val="false"/>
          <w:color w:val="000000"/>
          <w:sz w:val="28"/>
        </w:rPr>
        <w:t>
      көп жылдық екпелер-71 гектар;</w:t>
      </w:r>
    </w:p>
    <w:p>
      <w:pPr>
        <w:spacing w:after="0"/>
        <w:ind w:left="0"/>
        <w:jc w:val="both"/>
      </w:pPr>
      <w:r>
        <w:rPr>
          <w:rFonts w:ascii="Times New Roman"/>
          <w:b w:val="false"/>
          <w:i w:val="false"/>
          <w:color w:val="000000"/>
          <w:sz w:val="28"/>
        </w:rPr>
        <w:t>
      жайылым жер-19728 гектар;</w:t>
      </w:r>
    </w:p>
    <w:p>
      <w:pPr>
        <w:spacing w:after="0"/>
        <w:ind w:left="0"/>
        <w:jc w:val="both"/>
      </w:pPr>
      <w:r>
        <w:rPr>
          <w:rFonts w:ascii="Times New Roman"/>
          <w:b w:val="false"/>
          <w:i w:val="false"/>
          <w:color w:val="000000"/>
          <w:sz w:val="28"/>
        </w:rPr>
        <w:t>
      шабындық жер-3570 гектар.</w:t>
      </w:r>
    </w:p>
    <w:bookmarkStart w:name="z53" w:id="5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 Өтемісұлы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Майлыошақ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 Өтемісұлы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Майлыошақ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 Өтемісұлы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787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628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993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152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882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8. Шанак ауыл округі.</w:t>
      </w:r>
    </w:p>
    <w:bookmarkEnd w:id="55"/>
    <w:p>
      <w:pPr>
        <w:spacing w:after="0"/>
        <w:ind w:left="0"/>
        <w:jc w:val="both"/>
      </w:pPr>
      <w:r>
        <w:rPr>
          <w:rFonts w:ascii="Times New Roman"/>
          <w:b w:val="false"/>
          <w:i w:val="false"/>
          <w:color w:val="000000"/>
          <w:sz w:val="28"/>
        </w:rPr>
        <w:t>
      Орталығы – Шанак ауылы.</w:t>
      </w:r>
    </w:p>
    <w:p>
      <w:pPr>
        <w:spacing w:after="0"/>
        <w:ind w:left="0"/>
        <w:jc w:val="both"/>
      </w:pPr>
      <w:r>
        <w:rPr>
          <w:rFonts w:ascii="Times New Roman"/>
          <w:b w:val="false"/>
          <w:i w:val="false"/>
          <w:color w:val="000000"/>
          <w:sz w:val="28"/>
        </w:rPr>
        <w:t>
      Елді мекендері-Шанак, Акжар, Ескі Шанак, Ызабұлак, Станция Шанақ.</w:t>
      </w:r>
    </w:p>
    <w:p>
      <w:pPr>
        <w:spacing w:after="0"/>
        <w:ind w:left="0"/>
        <w:jc w:val="both"/>
      </w:pPr>
      <w:r>
        <w:rPr>
          <w:rFonts w:ascii="Times New Roman"/>
          <w:b w:val="false"/>
          <w:i w:val="false"/>
          <w:color w:val="000000"/>
          <w:sz w:val="28"/>
        </w:rPr>
        <w:t>
      Халық саны-3812 адам.</w:t>
      </w:r>
    </w:p>
    <w:p>
      <w:pPr>
        <w:spacing w:after="0"/>
        <w:ind w:left="0"/>
        <w:jc w:val="both"/>
      </w:pPr>
      <w:r>
        <w:rPr>
          <w:rFonts w:ascii="Times New Roman"/>
          <w:b w:val="false"/>
          <w:i w:val="false"/>
          <w:color w:val="000000"/>
          <w:sz w:val="28"/>
        </w:rPr>
        <w:t>
      Округтің жалпы жер көлемі-48439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жер-42251 гектар;</w:t>
      </w:r>
    </w:p>
    <w:p>
      <w:pPr>
        <w:spacing w:after="0"/>
        <w:ind w:left="0"/>
        <w:jc w:val="both"/>
      </w:pPr>
      <w:r>
        <w:rPr>
          <w:rFonts w:ascii="Times New Roman"/>
          <w:b w:val="false"/>
          <w:i w:val="false"/>
          <w:color w:val="000000"/>
          <w:sz w:val="28"/>
        </w:rPr>
        <w:t>
      жалпы егістік-18021 гектар;</w:t>
      </w:r>
    </w:p>
    <w:p>
      <w:pPr>
        <w:spacing w:after="0"/>
        <w:ind w:left="0"/>
        <w:jc w:val="both"/>
      </w:pPr>
      <w:r>
        <w:rPr>
          <w:rFonts w:ascii="Times New Roman"/>
          <w:b w:val="false"/>
          <w:i w:val="false"/>
          <w:color w:val="000000"/>
          <w:sz w:val="28"/>
        </w:rPr>
        <w:t>
      жайылым жер-23514 гектар.</w:t>
      </w:r>
    </w:p>
    <w:bookmarkStart w:name="z58" w:id="5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0612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374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231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1247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993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9. Қарақозы Әбдәлиев ауылдық округі.</w:t>
      </w:r>
    </w:p>
    <w:bookmarkEnd w:id="60"/>
    <w:p>
      <w:pPr>
        <w:spacing w:after="0"/>
        <w:ind w:left="0"/>
        <w:jc w:val="both"/>
      </w:pPr>
      <w:r>
        <w:rPr>
          <w:rFonts w:ascii="Times New Roman"/>
          <w:b w:val="false"/>
          <w:i w:val="false"/>
          <w:color w:val="000000"/>
          <w:sz w:val="28"/>
        </w:rPr>
        <w:t>
      Орталығы – Рабат ауылы.</w:t>
      </w:r>
    </w:p>
    <w:p>
      <w:pPr>
        <w:spacing w:after="0"/>
        <w:ind w:left="0"/>
        <w:jc w:val="both"/>
      </w:pPr>
      <w:r>
        <w:rPr>
          <w:rFonts w:ascii="Times New Roman"/>
          <w:b w:val="false"/>
          <w:i w:val="false"/>
          <w:color w:val="000000"/>
          <w:sz w:val="28"/>
        </w:rPr>
        <w:t>
      Елді мекендері- Рабат, Қыдыр Мәмбетұлы, Еңбекші, Қызыл-дала Амангелді, Атбұлақ және Жаңаталап.</w:t>
      </w:r>
    </w:p>
    <w:p>
      <w:pPr>
        <w:spacing w:after="0"/>
        <w:ind w:left="0"/>
        <w:jc w:val="both"/>
      </w:pPr>
      <w:r>
        <w:rPr>
          <w:rFonts w:ascii="Times New Roman"/>
          <w:b w:val="false"/>
          <w:i w:val="false"/>
          <w:color w:val="000000"/>
          <w:sz w:val="28"/>
        </w:rPr>
        <w:t>
      Халық саны-10900 адам.</w:t>
      </w:r>
    </w:p>
    <w:p>
      <w:pPr>
        <w:spacing w:after="0"/>
        <w:ind w:left="0"/>
        <w:jc w:val="both"/>
      </w:pPr>
      <w:r>
        <w:rPr>
          <w:rFonts w:ascii="Times New Roman"/>
          <w:b w:val="false"/>
          <w:i w:val="false"/>
          <w:color w:val="000000"/>
          <w:sz w:val="28"/>
        </w:rPr>
        <w:t>
      Округтің жалпы жер көлемі-70520гектар.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жер-62647 гектар;</w:t>
      </w:r>
    </w:p>
    <w:p>
      <w:pPr>
        <w:spacing w:after="0"/>
        <w:ind w:left="0"/>
        <w:jc w:val="both"/>
      </w:pPr>
      <w:r>
        <w:rPr>
          <w:rFonts w:ascii="Times New Roman"/>
          <w:b w:val="false"/>
          <w:i w:val="false"/>
          <w:color w:val="000000"/>
          <w:sz w:val="28"/>
        </w:rPr>
        <w:t>
      жалпы егістік-18009 гектар;</w:t>
      </w:r>
    </w:p>
    <w:p>
      <w:pPr>
        <w:spacing w:after="0"/>
        <w:ind w:left="0"/>
        <w:jc w:val="both"/>
      </w:pPr>
      <w:r>
        <w:rPr>
          <w:rFonts w:ascii="Times New Roman"/>
          <w:b w:val="false"/>
          <w:i w:val="false"/>
          <w:color w:val="000000"/>
          <w:sz w:val="28"/>
        </w:rPr>
        <w:t>
      суғармалы жер-236 гектар;</w:t>
      </w:r>
    </w:p>
    <w:p>
      <w:pPr>
        <w:spacing w:after="0"/>
        <w:ind w:left="0"/>
        <w:jc w:val="both"/>
      </w:pPr>
      <w:r>
        <w:rPr>
          <w:rFonts w:ascii="Times New Roman"/>
          <w:b w:val="false"/>
          <w:i w:val="false"/>
          <w:color w:val="000000"/>
          <w:sz w:val="28"/>
        </w:rPr>
        <w:t>
      көп жылдық екпелер-127 гектар;</w:t>
      </w:r>
    </w:p>
    <w:p>
      <w:pPr>
        <w:spacing w:after="0"/>
        <w:ind w:left="0"/>
        <w:jc w:val="both"/>
      </w:pPr>
      <w:r>
        <w:rPr>
          <w:rFonts w:ascii="Times New Roman"/>
          <w:b w:val="false"/>
          <w:i w:val="false"/>
          <w:color w:val="000000"/>
          <w:sz w:val="28"/>
        </w:rPr>
        <w:t>
      жайылым жер-42435 гектар;</w:t>
      </w:r>
    </w:p>
    <w:p>
      <w:pPr>
        <w:spacing w:after="0"/>
        <w:ind w:left="0"/>
        <w:jc w:val="both"/>
      </w:pPr>
      <w:r>
        <w:rPr>
          <w:rFonts w:ascii="Times New Roman"/>
          <w:b w:val="false"/>
          <w:i w:val="false"/>
          <w:color w:val="000000"/>
          <w:sz w:val="28"/>
        </w:rPr>
        <w:t>
      шабындық жер-361 гектар.</w:t>
      </w:r>
    </w:p>
    <w:bookmarkStart w:name="z63" w:id="6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263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771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00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009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628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10. Қақпақ ауыл округі.</w:t>
      </w:r>
    </w:p>
    <w:bookmarkEnd w:id="65"/>
    <w:p>
      <w:pPr>
        <w:spacing w:after="0"/>
        <w:ind w:left="0"/>
        <w:jc w:val="both"/>
      </w:pPr>
      <w:r>
        <w:rPr>
          <w:rFonts w:ascii="Times New Roman"/>
          <w:b w:val="false"/>
          <w:i w:val="false"/>
          <w:color w:val="000000"/>
          <w:sz w:val="28"/>
        </w:rPr>
        <w:t>
      Орталығы – Қақпақ ауылы.</w:t>
      </w:r>
    </w:p>
    <w:p>
      <w:pPr>
        <w:spacing w:after="0"/>
        <w:ind w:left="0"/>
        <w:jc w:val="both"/>
      </w:pPr>
      <w:r>
        <w:rPr>
          <w:rFonts w:ascii="Times New Roman"/>
          <w:b w:val="false"/>
          <w:i w:val="false"/>
          <w:color w:val="000000"/>
          <w:sz w:val="28"/>
        </w:rPr>
        <w:t>
      Елді мекендері- Қақпақ, Заңғар, Сырлысай.</w:t>
      </w:r>
    </w:p>
    <w:p>
      <w:pPr>
        <w:spacing w:after="0"/>
        <w:ind w:left="0"/>
        <w:jc w:val="both"/>
      </w:pPr>
      <w:r>
        <w:rPr>
          <w:rFonts w:ascii="Times New Roman"/>
          <w:b w:val="false"/>
          <w:i w:val="false"/>
          <w:color w:val="000000"/>
          <w:sz w:val="28"/>
        </w:rPr>
        <w:t>
      Халық саны-6455 адам.</w:t>
      </w:r>
    </w:p>
    <w:p>
      <w:pPr>
        <w:spacing w:after="0"/>
        <w:ind w:left="0"/>
        <w:jc w:val="both"/>
      </w:pPr>
      <w:r>
        <w:rPr>
          <w:rFonts w:ascii="Times New Roman"/>
          <w:b w:val="false"/>
          <w:i w:val="false"/>
          <w:color w:val="000000"/>
          <w:sz w:val="28"/>
        </w:rPr>
        <w:t>
      Округтің жалпы жер көлемі-18218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жер-16621 гектар;</w:t>
      </w:r>
    </w:p>
    <w:p>
      <w:pPr>
        <w:spacing w:after="0"/>
        <w:ind w:left="0"/>
        <w:jc w:val="both"/>
      </w:pPr>
      <w:r>
        <w:rPr>
          <w:rFonts w:ascii="Times New Roman"/>
          <w:b w:val="false"/>
          <w:i w:val="false"/>
          <w:color w:val="000000"/>
          <w:sz w:val="28"/>
        </w:rPr>
        <w:t>
      жалпы егістік-5231 гектар;</w:t>
      </w:r>
    </w:p>
    <w:p>
      <w:pPr>
        <w:spacing w:after="0"/>
        <w:ind w:left="0"/>
        <w:jc w:val="both"/>
      </w:pPr>
      <w:r>
        <w:rPr>
          <w:rFonts w:ascii="Times New Roman"/>
          <w:b w:val="false"/>
          <w:i w:val="false"/>
          <w:color w:val="000000"/>
          <w:sz w:val="28"/>
        </w:rPr>
        <w:t>
      суғармалы жер-2779 гектар;</w:t>
      </w:r>
    </w:p>
    <w:p>
      <w:pPr>
        <w:spacing w:after="0"/>
        <w:ind w:left="0"/>
        <w:jc w:val="both"/>
      </w:pPr>
      <w:r>
        <w:rPr>
          <w:rFonts w:ascii="Times New Roman"/>
          <w:b w:val="false"/>
          <w:i w:val="false"/>
          <w:color w:val="000000"/>
          <w:sz w:val="28"/>
        </w:rPr>
        <w:t>
      көп жылдық екпелер-405 гектар;</w:t>
      </w:r>
    </w:p>
    <w:p>
      <w:pPr>
        <w:spacing w:after="0"/>
        <w:ind w:left="0"/>
        <w:jc w:val="both"/>
      </w:pPr>
      <w:r>
        <w:rPr>
          <w:rFonts w:ascii="Times New Roman"/>
          <w:b w:val="false"/>
          <w:i w:val="false"/>
          <w:color w:val="000000"/>
          <w:sz w:val="28"/>
        </w:rPr>
        <w:t>
      жайылым жер-7770 гектар;</w:t>
      </w:r>
    </w:p>
    <w:p>
      <w:pPr>
        <w:spacing w:after="0"/>
        <w:ind w:left="0"/>
        <w:jc w:val="both"/>
      </w:pPr>
      <w:r>
        <w:rPr>
          <w:rFonts w:ascii="Times New Roman"/>
          <w:b w:val="false"/>
          <w:i w:val="false"/>
          <w:color w:val="000000"/>
          <w:sz w:val="28"/>
        </w:rPr>
        <w:t>
      шабындық жер-2030 гектар.</w:t>
      </w:r>
    </w:p>
    <w:bookmarkStart w:name="z68" w:id="6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w:t>
            </w: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882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263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406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263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279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11. Сабыр Рақымов ауыл округі.</w:t>
      </w:r>
    </w:p>
    <w:bookmarkEnd w:id="70"/>
    <w:p>
      <w:pPr>
        <w:spacing w:after="0"/>
        <w:ind w:left="0"/>
        <w:jc w:val="both"/>
      </w:pPr>
      <w:r>
        <w:rPr>
          <w:rFonts w:ascii="Times New Roman"/>
          <w:b w:val="false"/>
          <w:i w:val="false"/>
          <w:color w:val="000000"/>
          <w:sz w:val="28"/>
        </w:rPr>
        <w:t>
      Орталығы – Көкібел ауылы.</w:t>
      </w:r>
    </w:p>
    <w:p>
      <w:pPr>
        <w:spacing w:after="0"/>
        <w:ind w:left="0"/>
        <w:jc w:val="both"/>
      </w:pPr>
      <w:r>
        <w:rPr>
          <w:rFonts w:ascii="Times New Roman"/>
          <w:b w:val="false"/>
          <w:i w:val="false"/>
          <w:color w:val="000000"/>
          <w:sz w:val="28"/>
        </w:rPr>
        <w:t>
      Елді мекендері- Көкібел, Майбұлақ, Қызылата.</w:t>
      </w:r>
    </w:p>
    <w:p>
      <w:pPr>
        <w:spacing w:after="0"/>
        <w:ind w:left="0"/>
        <w:jc w:val="both"/>
      </w:pPr>
      <w:r>
        <w:rPr>
          <w:rFonts w:ascii="Times New Roman"/>
          <w:b w:val="false"/>
          <w:i w:val="false"/>
          <w:color w:val="000000"/>
          <w:sz w:val="28"/>
        </w:rPr>
        <w:t>
      Халық саны-3985 адам.</w:t>
      </w:r>
    </w:p>
    <w:p>
      <w:pPr>
        <w:spacing w:after="0"/>
        <w:ind w:left="0"/>
        <w:jc w:val="both"/>
      </w:pPr>
      <w:r>
        <w:rPr>
          <w:rFonts w:ascii="Times New Roman"/>
          <w:b w:val="false"/>
          <w:i w:val="false"/>
          <w:color w:val="000000"/>
          <w:sz w:val="28"/>
        </w:rPr>
        <w:t>
      Округтің жалпы жер көлемі-12774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жер-11230 гектар;</w:t>
      </w:r>
    </w:p>
    <w:p>
      <w:pPr>
        <w:spacing w:after="0"/>
        <w:ind w:left="0"/>
        <w:jc w:val="both"/>
      </w:pPr>
      <w:r>
        <w:rPr>
          <w:rFonts w:ascii="Times New Roman"/>
          <w:b w:val="false"/>
          <w:i w:val="false"/>
          <w:color w:val="000000"/>
          <w:sz w:val="28"/>
        </w:rPr>
        <w:t>
      жалпы егістік-2846 гектар;</w:t>
      </w:r>
    </w:p>
    <w:p>
      <w:pPr>
        <w:spacing w:after="0"/>
        <w:ind w:left="0"/>
        <w:jc w:val="both"/>
      </w:pPr>
      <w:r>
        <w:rPr>
          <w:rFonts w:ascii="Times New Roman"/>
          <w:b w:val="false"/>
          <w:i w:val="false"/>
          <w:color w:val="000000"/>
          <w:sz w:val="28"/>
        </w:rPr>
        <w:t>
      суғармалы жер-261 гектар;</w:t>
      </w:r>
    </w:p>
    <w:p>
      <w:pPr>
        <w:spacing w:after="0"/>
        <w:ind w:left="0"/>
        <w:jc w:val="both"/>
      </w:pPr>
      <w:r>
        <w:rPr>
          <w:rFonts w:ascii="Times New Roman"/>
          <w:b w:val="false"/>
          <w:i w:val="false"/>
          <w:color w:val="000000"/>
          <w:sz w:val="28"/>
        </w:rPr>
        <w:t>
      көп жылдық екпелер-69 гектар;</w:t>
      </w:r>
    </w:p>
    <w:p>
      <w:pPr>
        <w:spacing w:after="0"/>
        <w:ind w:left="0"/>
        <w:jc w:val="both"/>
      </w:pPr>
      <w:r>
        <w:rPr>
          <w:rFonts w:ascii="Times New Roman"/>
          <w:b w:val="false"/>
          <w:i w:val="false"/>
          <w:color w:val="000000"/>
          <w:sz w:val="28"/>
        </w:rPr>
        <w:t>
      жайылым жер-5865 гектар;</w:t>
      </w:r>
    </w:p>
    <w:p>
      <w:pPr>
        <w:spacing w:after="0"/>
        <w:ind w:left="0"/>
        <w:jc w:val="both"/>
      </w:pPr>
      <w:r>
        <w:rPr>
          <w:rFonts w:ascii="Times New Roman"/>
          <w:b w:val="false"/>
          <w:i w:val="false"/>
          <w:color w:val="000000"/>
          <w:sz w:val="28"/>
        </w:rPr>
        <w:t>
      шабындық жер-1774 гектар.</w:t>
      </w:r>
    </w:p>
    <w:bookmarkStart w:name="z73" w:id="7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bl>
    <w:p>
      <w:pPr>
        <w:spacing w:after="0"/>
        <w:ind w:left="0"/>
        <w:jc w:val="left"/>
      </w:pP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1247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1247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882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136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12. Қызылқия ауыл округі.</w:t>
      </w:r>
    </w:p>
    <w:bookmarkEnd w:id="75"/>
    <w:p>
      <w:pPr>
        <w:spacing w:after="0"/>
        <w:ind w:left="0"/>
        <w:jc w:val="both"/>
      </w:pPr>
      <w:r>
        <w:rPr>
          <w:rFonts w:ascii="Times New Roman"/>
          <w:b w:val="false"/>
          <w:i w:val="false"/>
          <w:color w:val="000000"/>
          <w:sz w:val="28"/>
        </w:rPr>
        <w:t>
      Орталығы – Қызылқия ауылы.</w:t>
      </w:r>
    </w:p>
    <w:p>
      <w:pPr>
        <w:spacing w:after="0"/>
        <w:ind w:left="0"/>
        <w:jc w:val="both"/>
      </w:pPr>
      <w:r>
        <w:rPr>
          <w:rFonts w:ascii="Times New Roman"/>
          <w:b w:val="false"/>
          <w:i w:val="false"/>
          <w:color w:val="000000"/>
          <w:sz w:val="28"/>
        </w:rPr>
        <w:t>
      Елді мекендері- Қызылқия, Айнатас, Ынталы, Қызылсеңгір, Тұғыртас.</w:t>
      </w:r>
    </w:p>
    <w:p>
      <w:pPr>
        <w:spacing w:after="0"/>
        <w:ind w:left="0"/>
        <w:jc w:val="both"/>
      </w:pPr>
      <w:r>
        <w:rPr>
          <w:rFonts w:ascii="Times New Roman"/>
          <w:b w:val="false"/>
          <w:i w:val="false"/>
          <w:color w:val="000000"/>
          <w:sz w:val="28"/>
        </w:rPr>
        <w:t>
      Халық саны-10316 адам.</w:t>
      </w:r>
    </w:p>
    <w:p>
      <w:pPr>
        <w:spacing w:after="0"/>
        <w:ind w:left="0"/>
        <w:jc w:val="both"/>
      </w:pPr>
      <w:r>
        <w:rPr>
          <w:rFonts w:ascii="Times New Roman"/>
          <w:b w:val="false"/>
          <w:i w:val="false"/>
          <w:color w:val="000000"/>
          <w:sz w:val="28"/>
        </w:rPr>
        <w:t>
      Округтің жалпы жер көлемі-24516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жер-22058 гектар;</w:t>
      </w:r>
    </w:p>
    <w:p>
      <w:pPr>
        <w:spacing w:after="0"/>
        <w:ind w:left="0"/>
        <w:jc w:val="both"/>
      </w:pPr>
      <w:r>
        <w:rPr>
          <w:rFonts w:ascii="Times New Roman"/>
          <w:b w:val="false"/>
          <w:i w:val="false"/>
          <w:color w:val="000000"/>
          <w:sz w:val="28"/>
        </w:rPr>
        <w:t>
      жалпы егістік-9548 гектар;</w:t>
      </w:r>
    </w:p>
    <w:p>
      <w:pPr>
        <w:spacing w:after="0"/>
        <w:ind w:left="0"/>
        <w:jc w:val="both"/>
      </w:pPr>
      <w:r>
        <w:rPr>
          <w:rFonts w:ascii="Times New Roman"/>
          <w:b w:val="false"/>
          <w:i w:val="false"/>
          <w:color w:val="000000"/>
          <w:sz w:val="28"/>
        </w:rPr>
        <w:t>
      суғармалы жер-5587 гектар;</w:t>
      </w:r>
    </w:p>
    <w:p>
      <w:pPr>
        <w:spacing w:after="0"/>
        <w:ind w:left="0"/>
        <w:jc w:val="both"/>
      </w:pPr>
      <w:r>
        <w:rPr>
          <w:rFonts w:ascii="Times New Roman"/>
          <w:b w:val="false"/>
          <w:i w:val="false"/>
          <w:color w:val="000000"/>
          <w:sz w:val="28"/>
        </w:rPr>
        <w:t>
      көп жылдық екпелер-1000 гектар;</w:t>
      </w:r>
    </w:p>
    <w:p>
      <w:pPr>
        <w:spacing w:after="0"/>
        <w:ind w:left="0"/>
        <w:jc w:val="both"/>
      </w:pPr>
      <w:r>
        <w:rPr>
          <w:rFonts w:ascii="Times New Roman"/>
          <w:b w:val="false"/>
          <w:i w:val="false"/>
          <w:color w:val="000000"/>
          <w:sz w:val="28"/>
        </w:rPr>
        <w:t>
      жайылым жер-6038 гектар;</w:t>
      </w:r>
    </w:p>
    <w:p>
      <w:pPr>
        <w:spacing w:after="0"/>
        <w:ind w:left="0"/>
        <w:jc w:val="both"/>
      </w:pPr>
      <w:r>
        <w:rPr>
          <w:rFonts w:ascii="Times New Roman"/>
          <w:b w:val="false"/>
          <w:i w:val="false"/>
          <w:color w:val="000000"/>
          <w:sz w:val="28"/>
        </w:rPr>
        <w:t>
      шабындық жер-3945 гектар.</w:t>
      </w:r>
    </w:p>
    <w:bookmarkStart w:name="z78" w:id="7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w:t>
            </w:r>
          </w:p>
        </w:tc>
      </w:tr>
    </w:tbl>
    <w:p>
      <w:pPr>
        <w:spacing w:after="0"/>
        <w:ind w:left="0"/>
        <w:jc w:val="left"/>
      </w:pP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644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628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533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00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3787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13. Алтынтөбе ауыл округі.</w:t>
      </w:r>
    </w:p>
    <w:bookmarkEnd w:id="80"/>
    <w:p>
      <w:pPr>
        <w:spacing w:after="0"/>
        <w:ind w:left="0"/>
        <w:jc w:val="both"/>
      </w:pPr>
      <w:r>
        <w:rPr>
          <w:rFonts w:ascii="Times New Roman"/>
          <w:b w:val="false"/>
          <w:i w:val="false"/>
          <w:color w:val="000000"/>
          <w:sz w:val="28"/>
        </w:rPr>
        <w:t>
      Орталығы – Алтынтөбе ауылы.</w:t>
      </w:r>
    </w:p>
    <w:p>
      <w:pPr>
        <w:spacing w:after="0"/>
        <w:ind w:left="0"/>
        <w:jc w:val="both"/>
      </w:pPr>
      <w:r>
        <w:rPr>
          <w:rFonts w:ascii="Times New Roman"/>
          <w:b w:val="false"/>
          <w:i w:val="false"/>
          <w:color w:val="000000"/>
          <w:sz w:val="28"/>
        </w:rPr>
        <w:t>
      Елді мекендері- Қаржан, Алтынтөбе, Қосағаш, Қарабау, Қырыққыз, Аққұм.</w:t>
      </w:r>
    </w:p>
    <w:p>
      <w:pPr>
        <w:spacing w:after="0"/>
        <w:ind w:left="0"/>
        <w:jc w:val="both"/>
      </w:pPr>
      <w:r>
        <w:rPr>
          <w:rFonts w:ascii="Times New Roman"/>
          <w:b w:val="false"/>
          <w:i w:val="false"/>
          <w:color w:val="000000"/>
          <w:sz w:val="28"/>
        </w:rPr>
        <w:t>
      Халық саны-8624 адам.</w:t>
      </w:r>
    </w:p>
    <w:p>
      <w:pPr>
        <w:spacing w:after="0"/>
        <w:ind w:left="0"/>
        <w:jc w:val="both"/>
      </w:pPr>
      <w:r>
        <w:rPr>
          <w:rFonts w:ascii="Times New Roman"/>
          <w:b w:val="false"/>
          <w:i w:val="false"/>
          <w:color w:val="000000"/>
          <w:sz w:val="28"/>
        </w:rPr>
        <w:t>
      Округтің жалпы жер көлемі-23472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жер-20537 гектар;</w:t>
      </w:r>
    </w:p>
    <w:p>
      <w:pPr>
        <w:spacing w:after="0"/>
        <w:ind w:left="0"/>
        <w:jc w:val="both"/>
      </w:pPr>
      <w:r>
        <w:rPr>
          <w:rFonts w:ascii="Times New Roman"/>
          <w:b w:val="false"/>
          <w:i w:val="false"/>
          <w:color w:val="000000"/>
          <w:sz w:val="28"/>
        </w:rPr>
        <w:t>
      жалпы егістік-9866 гектар;</w:t>
      </w:r>
    </w:p>
    <w:p>
      <w:pPr>
        <w:spacing w:after="0"/>
        <w:ind w:left="0"/>
        <w:jc w:val="both"/>
      </w:pPr>
      <w:r>
        <w:rPr>
          <w:rFonts w:ascii="Times New Roman"/>
          <w:b w:val="false"/>
          <w:i w:val="false"/>
          <w:color w:val="000000"/>
          <w:sz w:val="28"/>
        </w:rPr>
        <w:t>
      суғармалы жер-699 гектар;</w:t>
      </w:r>
    </w:p>
    <w:p>
      <w:pPr>
        <w:spacing w:after="0"/>
        <w:ind w:left="0"/>
        <w:jc w:val="both"/>
      </w:pPr>
      <w:r>
        <w:rPr>
          <w:rFonts w:ascii="Times New Roman"/>
          <w:b w:val="false"/>
          <w:i w:val="false"/>
          <w:color w:val="000000"/>
          <w:sz w:val="28"/>
        </w:rPr>
        <w:t>
      көп жылдық екпелер-112 гектар;</w:t>
      </w:r>
    </w:p>
    <w:p>
      <w:pPr>
        <w:spacing w:after="0"/>
        <w:ind w:left="0"/>
        <w:jc w:val="both"/>
      </w:pPr>
      <w:r>
        <w:rPr>
          <w:rFonts w:ascii="Times New Roman"/>
          <w:b w:val="false"/>
          <w:i w:val="false"/>
          <w:color w:val="000000"/>
          <w:sz w:val="28"/>
        </w:rPr>
        <w:t>
      жайылым жер-7593 гектар;</w:t>
      </w:r>
    </w:p>
    <w:p>
      <w:pPr>
        <w:spacing w:after="0"/>
        <w:ind w:left="0"/>
        <w:jc w:val="both"/>
      </w:pPr>
      <w:r>
        <w:rPr>
          <w:rFonts w:ascii="Times New Roman"/>
          <w:b w:val="false"/>
          <w:i w:val="false"/>
          <w:color w:val="000000"/>
          <w:sz w:val="28"/>
        </w:rPr>
        <w:t>
      шабындық жер-2189 гектар.</w:t>
      </w:r>
    </w:p>
    <w:bookmarkStart w:name="z83" w:id="8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bl>
    <w:p>
      <w:pPr>
        <w:spacing w:after="0"/>
        <w:ind w:left="0"/>
        <w:jc w:val="left"/>
      </w:pPr>
      <w:r>
        <w:br/>
      </w:r>
      <w:r>
        <w:rPr>
          <w:rFonts w:ascii="Times New Roman"/>
          <w:b w:val="false"/>
          <w:i w:val="false"/>
          <w:color w:val="000000"/>
          <w:sz w:val="28"/>
        </w:rPr>
        <w:t>
</w:t>
      </w:r>
    </w:p>
    <w:bookmarkStart w:name="z84" w:id="8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5" w:id="8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8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898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533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3406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168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77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