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862774" w14:textId="386277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Бәйдібек ауданының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Бәйдiбек аудандық мәслихатының 2017 жылғы 25 желтоқсандағы № 23/129 шешiмi. Оңтүстiк Қазақстан облысының Әдiлет департаментiнде 2018 жылғы 9 қаңтарда № 4381 болып тiркелдi. Күші жойылды - Түркістан облысы Бәйдібек аудандық мәслихатының 2020 жылғы 28 қазандағы № 57/342 шешімімен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Бәйдібек аудандық мәслихатының 28.10.2020 № 57/342 </w:t>
      </w:r>
      <w:r>
        <w:rPr>
          <w:rFonts w:ascii="Times New Roman"/>
          <w:b w:val="false"/>
          <w:i w:val="false"/>
          <w:color w:val="ff0000"/>
          <w:sz w:val="28"/>
        </w:rPr>
        <w:t>шешімімен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Бәйдібек аудандық мәслихаты ШЕШІМ ҚАБЫЛДАДЫ:</w:t>
      </w:r>
    </w:p>
    <w:bookmarkStart w:name="z2" w:id="1"/>
    <w:p>
      <w:pPr>
        <w:spacing w:after="0"/>
        <w:ind w:left="0"/>
        <w:jc w:val="both"/>
      </w:pPr>
      <w:r>
        <w:rPr>
          <w:rFonts w:ascii="Times New Roman"/>
          <w:b w:val="false"/>
          <w:i w:val="false"/>
          <w:color w:val="000000"/>
          <w:sz w:val="28"/>
        </w:rPr>
        <w:t xml:space="preserve">
      1. Қоса беріліп отырған Бәйдібек ауданының жайылымдарды басқару және оларды пайдалану жөніндегі 2017-2018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"Бәйдібек аудандық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Бәйдібек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Бәйдібек аудандық мәслихаттың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қолоданысқа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Ө Кәдіров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М.Нахипбеков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Бәйдібек аудандық мәслихатының</w:t>
            </w:r>
            <w:r>
              <w:br/>
            </w:r>
            <w:r>
              <w:rPr>
                <w:rFonts w:ascii="Times New Roman"/>
                <w:b w:val="false"/>
                <w:i w:val="false"/>
                <w:color w:val="000000"/>
                <w:sz w:val="20"/>
              </w:rPr>
              <w:t>2017 жылғы 25 желтоқсандағы</w:t>
            </w:r>
            <w:r>
              <w:br/>
            </w:r>
            <w:r>
              <w:rPr>
                <w:rFonts w:ascii="Times New Roman"/>
                <w:b w:val="false"/>
                <w:i w:val="false"/>
                <w:color w:val="000000"/>
                <w:sz w:val="20"/>
              </w:rPr>
              <w:t>№ 23/129 шешімімен бекітілген</w:t>
            </w:r>
          </w:p>
        </w:tc>
      </w:tr>
    </w:tbl>
    <w:bookmarkStart w:name="z6" w:id="4"/>
    <w:p>
      <w:pPr>
        <w:spacing w:after="0"/>
        <w:ind w:left="0"/>
        <w:jc w:val="left"/>
      </w:pPr>
      <w:r>
        <w:rPr>
          <w:rFonts w:ascii="Times New Roman"/>
          <w:b/>
          <w:i w:val="false"/>
          <w:color w:val="000000"/>
        </w:rPr>
        <w:t xml:space="preserve"> Бәйдібек ауданының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Бәйдібек ауданы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Бәйдібек ауданының барлық жер көлемі 721853 гектарды құрайды. Барлық ауыл шаруашылығы алқаптарының жиынтығы 539129 гектар, оның ішінде егістік жерлер 112345 гектар, оның ішінде суармалы егістік 11767 гектар, көпжылдық екпе ағаштары 392 гектар, шабындық жерлер 27 339 гектар, жайылымдық 387 286 гектар.</w:t>
      </w:r>
    </w:p>
    <w:bookmarkEnd w:id="9"/>
    <w:bookmarkStart w:name="z12" w:id="10"/>
    <w:p>
      <w:pPr>
        <w:spacing w:after="0"/>
        <w:ind w:left="0"/>
        <w:jc w:val="both"/>
      </w:pPr>
      <w:r>
        <w:rPr>
          <w:rFonts w:ascii="Times New Roman"/>
          <w:b w:val="false"/>
          <w:i w:val="false"/>
          <w:color w:val="000000"/>
          <w:sz w:val="28"/>
        </w:rPr>
        <w:t>
      Жер санаттары бойынша:</w:t>
      </w:r>
    </w:p>
    <w:bookmarkEnd w:id="10"/>
    <w:p>
      <w:pPr>
        <w:spacing w:after="0"/>
        <w:ind w:left="0"/>
        <w:jc w:val="both"/>
      </w:pPr>
      <w:r>
        <w:rPr>
          <w:rFonts w:ascii="Times New Roman"/>
          <w:b w:val="false"/>
          <w:i w:val="false"/>
          <w:color w:val="000000"/>
          <w:sz w:val="28"/>
        </w:rPr>
        <w:t>
      ауыл шаруашылық мақсаттары бойынша пайдаланатын жерлері 539 129 гектар;</w:t>
      </w:r>
    </w:p>
    <w:p>
      <w:pPr>
        <w:spacing w:after="0"/>
        <w:ind w:left="0"/>
        <w:jc w:val="both"/>
      </w:pPr>
      <w:r>
        <w:rPr>
          <w:rFonts w:ascii="Times New Roman"/>
          <w:b w:val="false"/>
          <w:i w:val="false"/>
          <w:color w:val="000000"/>
          <w:sz w:val="28"/>
        </w:rPr>
        <w:t>
      елді мекендердің жерлері 73 847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1 052 гектар;</w:t>
      </w:r>
    </w:p>
    <w:p>
      <w:pPr>
        <w:spacing w:after="0"/>
        <w:ind w:left="0"/>
        <w:jc w:val="both"/>
      </w:pPr>
      <w:r>
        <w:rPr>
          <w:rFonts w:ascii="Times New Roman"/>
          <w:b w:val="false"/>
          <w:i w:val="false"/>
          <w:color w:val="000000"/>
          <w:sz w:val="28"/>
        </w:rPr>
        <w:t>
      ерекше қорғаудағы табиғи аумақтардың жерлері 61 211 гектар;</w:t>
      </w:r>
    </w:p>
    <w:p>
      <w:pPr>
        <w:spacing w:after="0"/>
        <w:ind w:left="0"/>
        <w:jc w:val="both"/>
      </w:pPr>
      <w:r>
        <w:rPr>
          <w:rFonts w:ascii="Times New Roman"/>
          <w:b w:val="false"/>
          <w:i w:val="false"/>
          <w:color w:val="000000"/>
          <w:sz w:val="28"/>
        </w:rPr>
        <w:t>
      орман қорының жерлері 27 125 гектар;</w:t>
      </w:r>
    </w:p>
    <w:p>
      <w:pPr>
        <w:spacing w:after="0"/>
        <w:ind w:left="0"/>
        <w:jc w:val="both"/>
      </w:pPr>
      <w:r>
        <w:rPr>
          <w:rFonts w:ascii="Times New Roman"/>
          <w:b w:val="false"/>
          <w:i w:val="false"/>
          <w:color w:val="000000"/>
          <w:sz w:val="28"/>
        </w:rPr>
        <w:t>
      су қорының жерлері 1 165 гектар;</w:t>
      </w:r>
    </w:p>
    <w:p>
      <w:pPr>
        <w:spacing w:after="0"/>
        <w:ind w:left="0"/>
        <w:jc w:val="both"/>
      </w:pPr>
      <w:r>
        <w:rPr>
          <w:rFonts w:ascii="Times New Roman"/>
          <w:b w:val="false"/>
          <w:i w:val="false"/>
          <w:color w:val="000000"/>
          <w:sz w:val="28"/>
        </w:rPr>
        <w:t>
      Әкімшілік-аумақтық бөлініс бойынша Бәйдібек ауданда 11 ауылдық округтер, 52 ауылдық елді-мекендер орналасқан.</w:t>
      </w:r>
    </w:p>
    <w:bookmarkStart w:name="z13" w:id="11"/>
    <w:p>
      <w:pPr>
        <w:spacing w:after="0"/>
        <w:ind w:left="0"/>
        <w:jc w:val="both"/>
      </w:pPr>
      <w:r>
        <w:rPr>
          <w:rFonts w:ascii="Times New Roman"/>
          <w:b w:val="false"/>
          <w:i w:val="false"/>
          <w:color w:val="000000"/>
          <w:sz w:val="28"/>
        </w:rPr>
        <w:t>
      Мазмұны:</w:t>
      </w:r>
    </w:p>
    <w:bookmarkEnd w:id="11"/>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Жері Қаратау жотасының оңтүстік-батыс беткейінде, қырқалы жазықта жатыр. Оңтүстік-шығысын Боралдай жотасы, Үлкентұра тауы (1425 м) алып жатыр.</w:t>
      </w:r>
    </w:p>
    <w:bookmarkStart w:name="z14" w:id="12"/>
    <w:p>
      <w:pPr>
        <w:spacing w:after="0"/>
        <w:ind w:left="0"/>
        <w:jc w:val="both"/>
      </w:pPr>
      <w:r>
        <w:rPr>
          <w:rFonts w:ascii="Times New Roman"/>
          <w:b w:val="false"/>
          <w:i w:val="false"/>
          <w:color w:val="000000"/>
          <w:sz w:val="28"/>
        </w:rPr>
        <w:t>
      Климаты:</w:t>
      </w:r>
    </w:p>
    <w:bookmarkEnd w:id="12"/>
    <w:p>
      <w:pPr>
        <w:spacing w:after="0"/>
        <w:ind w:left="0"/>
        <w:jc w:val="both"/>
      </w:pPr>
      <w:r>
        <w:rPr>
          <w:rFonts w:ascii="Times New Roman"/>
          <w:b w:val="false"/>
          <w:i w:val="false"/>
          <w:color w:val="000000"/>
          <w:sz w:val="28"/>
        </w:rPr>
        <w:t xml:space="preserve">
      Ауданның климаты континенттік. Қысы қысқа, жұмсақ, қар жамылғысы жұқа, тұрақсыз. Қаңтар айының жылдық орташа температурасы солтүстігінде -7 -9°С, оңтүстігінде -2 -4°С. Жазы ұзақ, ыстық, қуаң және аңызақты. Шілде айының жылдық орташа температурасы 25-29°С. Шөлді аймағында жауын-шашынның жылдық орташа мөлшері 100-150 мм, тау алдында 300-500 мм, биік таулы бөлігінде 800 мм. </w:t>
      </w:r>
    </w:p>
    <w:bookmarkStart w:name="z15" w:id="13"/>
    <w:p>
      <w:pPr>
        <w:spacing w:after="0"/>
        <w:ind w:left="0"/>
        <w:jc w:val="both"/>
      </w:pPr>
      <w:r>
        <w:rPr>
          <w:rFonts w:ascii="Times New Roman"/>
          <w:b w:val="false"/>
          <w:i w:val="false"/>
          <w:color w:val="000000"/>
          <w:sz w:val="28"/>
        </w:rPr>
        <w:t>
      Гидрографиясы:</w:t>
      </w:r>
    </w:p>
    <w:bookmarkEnd w:id="13"/>
    <w:p>
      <w:pPr>
        <w:spacing w:after="0"/>
        <w:ind w:left="0"/>
        <w:jc w:val="both"/>
      </w:pPr>
      <w:r>
        <w:rPr>
          <w:rFonts w:ascii="Times New Roman"/>
          <w:b w:val="false"/>
          <w:i w:val="false"/>
          <w:color w:val="000000"/>
          <w:sz w:val="28"/>
        </w:rPr>
        <w:t>
      Аудан көлемінде үлкенді-кішілі 6 өзен бар. Аудан аумағында өзендер таулы аймақтардан бастау алады.</w:t>
      </w:r>
    </w:p>
    <w:p>
      <w:pPr>
        <w:spacing w:after="0"/>
        <w:ind w:left="0"/>
        <w:jc w:val="both"/>
      </w:pPr>
      <w:r>
        <w:rPr>
          <w:rFonts w:ascii="Times New Roman"/>
          <w:b w:val="false"/>
          <w:i w:val="false"/>
          <w:color w:val="000000"/>
          <w:sz w:val="28"/>
        </w:rPr>
        <w:t>
      Өзендер: Шаян өзені-ұзындығы 39 километр, Арыстанды өзені-25 километр, Бөген өзені-27 километр, Боралдай өзені- 17 километр, Сасық өзені-39 километр және Құтырған Боралдай-33 километр. Жалпы ұзындығы 180 километр.</w:t>
      </w:r>
    </w:p>
    <w:p>
      <w:pPr>
        <w:spacing w:after="0"/>
        <w:ind w:left="0"/>
        <w:jc w:val="both"/>
      </w:pPr>
      <w:r>
        <w:rPr>
          <w:rFonts w:ascii="Times New Roman"/>
          <w:b w:val="false"/>
          <w:i w:val="false"/>
          <w:color w:val="000000"/>
          <w:sz w:val="28"/>
        </w:rPr>
        <w:t>
      Бөгендер мен тоғандар:</w:t>
      </w:r>
    </w:p>
    <w:p>
      <w:pPr>
        <w:spacing w:after="0"/>
        <w:ind w:left="0"/>
        <w:jc w:val="both"/>
      </w:pPr>
      <w:r>
        <w:rPr>
          <w:rFonts w:ascii="Times New Roman"/>
          <w:b w:val="false"/>
          <w:i w:val="false"/>
          <w:color w:val="000000"/>
          <w:sz w:val="28"/>
        </w:rPr>
        <w:t>
      "Қапшағай" су қоймасы, сиымдылығы 34 000 000 м3;</w:t>
      </w:r>
    </w:p>
    <w:p>
      <w:pPr>
        <w:spacing w:after="0"/>
        <w:ind w:left="0"/>
        <w:jc w:val="both"/>
      </w:pPr>
      <w:r>
        <w:rPr>
          <w:rFonts w:ascii="Times New Roman"/>
          <w:b w:val="false"/>
          <w:i w:val="false"/>
          <w:color w:val="000000"/>
          <w:sz w:val="28"/>
        </w:rPr>
        <w:t>
      "Досан" су қоймасы, сиымдылығы 6 200 000 м3;</w:t>
      </w:r>
    </w:p>
    <w:p>
      <w:pPr>
        <w:spacing w:after="0"/>
        <w:ind w:left="0"/>
        <w:jc w:val="both"/>
      </w:pPr>
      <w:r>
        <w:rPr>
          <w:rFonts w:ascii="Times New Roman"/>
          <w:b w:val="false"/>
          <w:i w:val="false"/>
          <w:color w:val="000000"/>
          <w:sz w:val="28"/>
        </w:rPr>
        <w:t>
      "Арыстанды" су қоймасы, сиымдылығы 5 000 000 м3;</w:t>
      </w:r>
    </w:p>
    <w:bookmarkStart w:name="z16" w:id="14"/>
    <w:p>
      <w:pPr>
        <w:spacing w:after="0"/>
        <w:ind w:left="0"/>
        <w:jc w:val="both"/>
      </w:pPr>
      <w:r>
        <w:rPr>
          <w:rFonts w:ascii="Times New Roman"/>
          <w:b w:val="false"/>
          <w:i w:val="false"/>
          <w:color w:val="000000"/>
          <w:sz w:val="28"/>
        </w:rPr>
        <w:t>
      Ауыл шаруашылығы:</w:t>
      </w:r>
    </w:p>
    <w:bookmarkEnd w:id="14"/>
    <w:p>
      <w:pPr>
        <w:spacing w:after="0"/>
        <w:ind w:left="0"/>
        <w:jc w:val="both"/>
      </w:pPr>
      <w:r>
        <w:rPr>
          <w:rFonts w:ascii="Times New Roman"/>
          <w:b w:val="false"/>
          <w:i w:val="false"/>
          <w:color w:val="000000"/>
          <w:sz w:val="28"/>
        </w:rPr>
        <w:t>
      Ауданның ауыл шаруашылығына жарамды жерінің аумағы 539129 гектар. Оның ішінде егістік жерлер 112345 гектар, оның ішінде суармалы егістік 11767 гектар, көп жылдық ағашты өсімдіктер 392 гектар, шабындық жерлер 27339 гектар, жайылымдық 387286 гектар.</w:t>
      </w:r>
    </w:p>
    <w:p>
      <w:pPr>
        <w:spacing w:after="0"/>
        <w:ind w:left="0"/>
        <w:jc w:val="both"/>
      </w:pPr>
      <w:r>
        <w:rPr>
          <w:rFonts w:ascii="Times New Roman"/>
          <w:b w:val="false"/>
          <w:i w:val="false"/>
          <w:color w:val="000000"/>
          <w:sz w:val="28"/>
        </w:rPr>
        <w:t>
      Бәйдібек ауданы бойынша ірі қара-50565, қой-ешкі-510081, жылқы-16887, түйе-227 басқа жетті.</w:t>
      </w:r>
    </w:p>
    <w:bookmarkStart w:name="z17" w:id="15"/>
    <w:p>
      <w:pPr>
        <w:spacing w:after="0"/>
        <w:ind w:left="0"/>
        <w:jc w:val="left"/>
      </w:pPr>
      <w:r>
        <w:rPr>
          <w:rFonts w:ascii="Times New Roman"/>
          <w:b/>
          <w:i w:val="false"/>
          <w:color w:val="000000"/>
        </w:rPr>
        <w:t xml:space="preserve"> Бәйдібек ауданындағы ауылдық және поселкелік округтері бойынша мал басының саны, табиғи жайылымының көлемі және табиғи жайылымды қажет ететін көлемі туралы мәлімет:</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8"/>
        <w:gridCol w:w="894"/>
        <w:gridCol w:w="1885"/>
        <w:gridCol w:w="2876"/>
        <w:gridCol w:w="2379"/>
        <w:gridCol w:w="2878"/>
      </w:tblGrid>
      <w:tr>
        <w:trPr>
          <w:trHeight w:val="30" w:hRule="atLeast"/>
        </w:trPr>
        <w:tc>
          <w:tcPr>
            <w:tcW w:w="13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Көктерек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Шаян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16887</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3"/>
        <w:gridCol w:w="1648"/>
        <w:gridCol w:w="1993"/>
        <w:gridCol w:w="2336"/>
        <w:gridCol w:w="1993"/>
        <w:gridCol w:w="2337"/>
      </w:tblGrid>
      <w:tr>
        <w:trPr>
          <w:trHeight w:val="30" w:hRule="atLeast"/>
        </w:trPr>
        <w:tc>
          <w:tcPr>
            <w:tcW w:w="1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18816</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17806</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6944</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59982</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56782</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40470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39257</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9566</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56574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55529</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3389</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25223</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6167</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58235</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71559</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3179</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37489</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88617</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87117</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50565</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43850</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510081</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23442</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486659</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Төрт түлік малды жайылымдық жерлермен қамтылу деңгейі.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580"/>
        <w:gridCol w:w="2351"/>
        <w:gridCol w:w="1223"/>
        <w:gridCol w:w="901"/>
        <w:gridCol w:w="1544"/>
        <w:gridCol w:w="1867"/>
        <w:gridCol w:w="581"/>
        <w:gridCol w:w="2353"/>
      </w:tblGrid>
      <w:tr>
        <w:trPr>
          <w:trHeight w:val="30" w:hRule="atLeast"/>
        </w:trPr>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2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Ағыбет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27511</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49226</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24102</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18311</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11223</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22615</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9117</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42038</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19269</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15659</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50538</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15714</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63170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13311</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Көктерек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17745</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10377</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9684</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Шаян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387 286</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14735</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132 615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1"/>
        <w:gridCol w:w="681"/>
        <w:gridCol w:w="1653"/>
        <w:gridCol w:w="1653"/>
        <w:gridCol w:w="803"/>
        <w:gridCol w:w="1897"/>
        <w:gridCol w:w="2019"/>
        <w:gridCol w:w="2183"/>
      </w:tblGrid>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19088</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17806</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-40 384</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141955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214665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-165 439</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39257</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98142,5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136033,5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-117 723</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16569</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63296</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-40681</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64617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55529</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138823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222708,5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-180 671</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63057,5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95903,5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-80245</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58235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145588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173212,5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-122 675</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29869</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71559</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178898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222407,5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-159 238</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37489</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93722,5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126352,5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-108 608</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87117</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217793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256861,5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-176 389</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79147</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-79147</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306950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486659</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1216648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1658483</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-1 271197</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ветеринарялық станциялар-11, ұсақ малдарды шомылдыру орындары-29, жасанды ұрықтандыру пунктері-36, биотермиялық шұңқырлар саны-38 туралы мәлімет.</w:t>
      </w:r>
    </w:p>
    <w:bookmarkStart w:name="z19" w:id="1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0"/>
        <w:gridCol w:w="1047"/>
        <w:gridCol w:w="2250"/>
        <w:gridCol w:w="2251"/>
        <w:gridCol w:w="2251"/>
        <w:gridCol w:w="2251"/>
      </w:tblGrid>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Ағыбет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Көктерек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Шаян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bookmarkStart w:name="z20" w:id="18"/>
    <w:p>
      <w:pPr>
        <w:spacing w:after="0"/>
        <w:ind w:left="0"/>
        <w:jc w:val="left"/>
      </w:pPr>
      <w:r>
        <w:rPr>
          <w:rFonts w:ascii="Times New Roman"/>
          <w:b/>
          <w:i w:val="false"/>
          <w:color w:val="000000"/>
        </w:rPr>
        <w:t xml:space="preserve"> Табиғи жем-шөп алқаптарындағы жайылымдардың түсімділігі (центнер/гектарына) мен азықтық бірлігіне баға беру төмендегі көрсеткіштермен жүргізілді.</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
        <w:gridCol w:w="2330"/>
        <w:gridCol w:w="2688"/>
        <w:gridCol w:w="2330"/>
        <w:gridCol w:w="2330"/>
        <w:gridCol w:w="1371"/>
      </w:tblGrid>
      <w:tr>
        <w:trPr>
          <w:trHeight w:val="30" w:hRule="atLeast"/>
        </w:trPr>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bookmarkStart w:name="z21" w:id="19"/>
    <w:p>
      <w:pPr>
        <w:spacing w:after="0"/>
        <w:ind w:left="0"/>
        <w:jc w:val="left"/>
      </w:pPr>
      <w:r>
        <w:rPr>
          <w:rFonts w:ascii="Times New Roman"/>
          <w:b/>
          <w:i w:val="false"/>
          <w:color w:val="000000"/>
        </w:rPr>
        <w:t xml:space="preserve"> Жем-шөп қорының құнарлығы төмендегі көрсеткіштер бойынша бағаланады: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2"/>
        <w:gridCol w:w="2892"/>
        <w:gridCol w:w="3983"/>
        <w:gridCol w:w="2893"/>
      </w:tblGrid>
      <w:tr>
        <w:trPr>
          <w:trHeight w:val="30" w:hRule="atLeast"/>
        </w:trPr>
        <w:tc>
          <w:tcPr>
            <w:tcW w:w="2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bookmarkStart w:name="z22" w:id="20"/>
    <w:p>
      <w:pPr>
        <w:spacing w:after="0"/>
        <w:ind w:left="0"/>
        <w:jc w:val="both"/>
      </w:pPr>
      <w:r>
        <w:rPr>
          <w:rFonts w:ascii="Times New Roman"/>
          <w:b w:val="false"/>
          <w:i w:val="false"/>
          <w:color w:val="000000"/>
          <w:sz w:val="28"/>
        </w:rPr>
        <w:t>
      1. Ағыбет ауыл округі</w:t>
      </w:r>
    </w:p>
    <w:bookmarkEnd w:id="20"/>
    <w:p>
      <w:pPr>
        <w:spacing w:after="0"/>
        <w:ind w:left="0"/>
        <w:jc w:val="both"/>
      </w:pPr>
      <w:r>
        <w:rPr>
          <w:rFonts w:ascii="Times New Roman"/>
          <w:b w:val="false"/>
          <w:i w:val="false"/>
          <w:color w:val="000000"/>
          <w:sz w:val="28"/>
        </w:rPr>
        <w:t xml:space="preserve">
      Орталығы–Ағыбет ауылы. </w:t>
      </w:r>
    </w:p>
    <w:p>
      <w:pPr>
        <w:spacing w:after="0"/>
        <w:ind w:left="0"/>
        <w:jc w:val="both"/>
      </w:pPr>
      <w:r>
        <w:rPr>
          <w:rFonts w:ascii="Times New Roman"/>
          <w:b w:val="false"/>
          <w:i w:val="false"/>
          <w:color w:val="000000"/>
          <w:sz w:val="28"/>
        </w:rPr>
        <w:t>
      Елді мекендері-Ағыбет, Алғабас, Жұлдыз және Жаңаталап.</w:t>
      </w:r>
    </w:p>
    <w:p>
      <w:pPr>
        <w:spacing w:after="0"/>
        <w:ind w:left="0"/>
        <w:jc w:val="both"/>
      </w:pPr>
      <w:r>
        <w:rPr>
          <w:rFonts w:ascii="Times New Roman"/>
          <w:b w:val="false"/>
          <w:i w:val="false"/>
          <w:color w:val="000000"/>
          <w:sz w:val="28"/>
        </w:rPr>
        <w:t>
      Халық саны - 2775 адам.</w:t>
      </w:r>
    </w:p>
    <w:p>
      <w:pPr>
        <w:spacing w:after="0"/>
        <w:ind w:left="0"/>
        <w:jc w:val="both"/>
      </w:pPr>
      <w:r>
        <w:rPr>
          <w:rFonts w:ascii="Times New Roman"/>
          <w:b w:val="false"/>
          <w:i w:val="false"/>
          <w:color w:val="000000"/>
          <w:sz w:val="28"/>
        </w:rPr>
        <w:t>
      Округтің жалпы жер көлемі-52798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жер-41833 гектар;</w:t>
      </w:r>
    </w:p>
    <w:p>
      <w:pPr>
        <w:spacing w:after="0"/>
        <w:ind w:left="0"/>
        <w:jc w:val="both"/>
      </w:pPr>
      <w:r>
        <w:rPr>
          <w:rFonts w:ascii="Times New Roman"/>
          <w:b w:val="false"/>
          <w:i w:val="false"/>
          <w:color w:val="000000"/>
          <w:sz w:val="28"/>
        </w:rPr>
        <w:t>
      жалпы егістік-13252 гектар.</w:t>
      </w:r>
    </w:p>
    <w:p>
      <w:pPr>
        <w:spacing w:after="0"/>
        <w:ind w:left="0"/>
        <w:jc w:val="both"/>
      </w:pPr>
      <w:r>
        <w:rPr>
          <w:rFonts w:ascii="Times New Roman"/>
          <w:b w:val="false"/>
          <w:i w:val="false"/>
          <w:color w:val="000000"/>
          <w:sz w:val="28"/>
        </w:rPr>
        <w:t>
      суғармалы жер -77 гектар;</w:t>
      </w:r>
    </w:p>
    <w:p>
      <w:pPr>
        <w:spacing w:after="0"/>
        <w:ind w:left="0"/>
        <w:jc w:val="both"/>
      </w:pPr>
      <w:r>
        <w:rPr>
          <w:rFonts w:ascii="Times New Roman"/>
          <w:b w:val="false"/>
          <w:i w:val="false"/>
          <w:color w:val="000000"/>
          <w:sz w:val="28"/>
        </w:rPr>
        <w:t>
      көп жылдық екпелер - 20 гектар;</w:t>
      </w:r>
    </w:p>
    <w:p>
      <w:pPr>
        <w:spacing w:after="0"/>
        <w:ind w:left="0"/>
        <w:jc w:val="both"/>
      </w:pPr>
      <w:r>
        <w:rPr>
          <w:rFonts w:ascii="Times New Roman"/>
          <w:b w:val="false"/>
          <w:i w:val="false"/>
          <w:color w:val="000000"/>
          <w:sz w:val="28"/>
        </w:rPr>
        <w:t>
      шабындық жер -973 гектар;</w:t>
      </w:r>
    </w:p>
    <w:p>
      <w:pPr>
        <w:spacing w:after="0"/>
        <w:ind w:left="0"/>
        <w:jc w:val="both"/>
      </w:pPr>
      <w:r>
        <w:rPr>
          <w:rFonts w:ascii="Times New Roman"/>
          <w:b w:val="false"/>
          <w:i w:val="false"/>
          <w:color w:val="000000"/>
          <w:sz w:val="28"/>
        </w:rPr>
        <w:t>
      жайылымдық жер -27511 гектар.</w:t>
      </w:r>
    </w:p>
    <w:bookmarkStart w:name="z23" w:id="2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
        <w:gridCol w:w="822"/>
        <w:gridCol w:w="926"/>
        <w:gridCol w:w="2401"/>
        <w:gridCol w:w="3030"/>
        <w:gridCol w:w="3982"/>
      </w:tblGrid>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17 806</w:t>
            </w:r>
          </w:p>
        </w:tc>
      </w:tr>
    </w:tbl>
    <w:p>
      <w:pPr>
        <w:spacing w:after="0"/>
        <w:ind w:left="0"/>
        <w:jc w:val="left"/>
      </w:pPr>
      <w:r>
        <w:br/>
      </w:r>
      <w:r>
        <w:rPr>
          <w:rFonts w:ascii="Times New Roman"/>
          <w:b w:val="false"/>
          <w:i w:val="false"/>
          <w:color w:val="000000"/>
          <w:sz w:val="28"/>
        </w:rPr>
        <w:t>
</w:t>
      </w:r>
    </w:p>
    <w:bookmarkStart w:name="z24" w:id="2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bookmarkStart w:name="z25" w:id="2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6" w:id="2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849"/>
        <w:gridCol w:w="2733"/>
        <w:gridCol w:w="1791"/>
        <w:gridCol w:w="1555"/>
        <w:gridCol w:w="2261"/>
        <w:gridCol w:w="2262"/>
      </w:tblGrid>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12219</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1841"/>
        <w:gridCol w:w="1841"/>
        <w:gridCol w:w="1047"/>
        <w:gridCol w:w="2001"/>
        <w:gridCol w:w="2317"/>
        <w:gridCol w:w="2681"/>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25750</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-13531</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9087,5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15331,5</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-11155,5</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9867,5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13051,5</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-5686,5</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13762</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-10011</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67895</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977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993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48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48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073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2. Ақбастау ауыл округі</w:t>
      </w:r>
    </w:p>
    <w:bookmarkEnd w:id="25"/>
    <w:p>
      <w:pPr>
        <w:spacing w:after="0"/>
        <w:ind w:left="0"/>
        <w:jc w:val="both"/>
      </w:pPr>
      <w:r>
        <w:rPr>
          <w:rFonts w:ascii="Times New Roman"/>
          <w:b w:val="false"/>
          <w:i w:val="false"/>
          <w:color w:val="000000"/>
          <w:sz w:val="28"/>
        </w:rPr>
        <w:t>
      Орталығы – Ақбастау ауылы.</w:t>
      </w:r>
    </w:p>
    <w:p>
      <w:pPr>
        <w:spacing w:after="0"/>
        <w:ind w:left="0"/>
        <w:jc w:val="both"/>
      </w:pPr>
      <w:r>
        <w:rPr>
          <w:rFonts w:ascii="Times New Roman"/>
          <w:b w:val="false"/>
          <w:i w:val="false"/>
          <w:color w:val="000000"/>
          <w:sz w:val="28"/>
        </w:rPr>
        <w:t>
      Елді мекендері-Ақбастау, Жолғабас, Кеңес және Тұрақты.</w:t>
      </w:r>
    </w:p>
    <w:p>
      <w:pPr>
        <w:spacing w:after="0"/>
        <w:ind w:left="0"/>
        <w:jc w:val="both"/>
      </w:pPr>
      <w:r>
        <w:rPr>
          <w:rFonts w:ascii="Times New Roman"/>
          <w:b w:val="false"/>
          <w:i w:val="false"/>
          <w:color w:val="000000"/>
          <w:sz w:val="28"/>
        </w:rPr>
        <w:t>
      Халық саны-5000 адам.</w:t>
      </w:r>
    </w:p>
    <w:p>
      <w:pPr>
        <w:spacing w:after="0"/>
        <w:ind w:left="0"/>
        <w:jc w:val="both"/>
      </w:pPr>
      <w:r>
        <w:rPr>
          <w:rFonts w:ascii="Times New Roman"/>
          <w:b w:val="false"/>
          <w:i w:val="false"/>
          <w:color w:val="000000"/>
          <w:sz w:val="28"/>
        </w:rPr>
        <w:t>
      Округтің жалпы жер көлемі-46431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жер-34356 гектар;</w:t>
      </w:r>
    </w:p>
    <w:p>
      <w:pPr>
        <w:spacing w:after="0"/>
        <w:ind w:left="0"/>
        <w:jc w:val="both"/>
      </w:pPr>
      <w:r>
        <w:rPr>
          <w:rFonts w:ascii="Times New Roman"/>
          <w:b w:val="false"/>
          <w:i w:val="false"/>
          <w:color w:val="000000"/>
          <w:sz w:val="28"/>
        </w:rPr>
        <w:t>
      жалпы егістік-10707 гектар;</w:t>
      </w:r>
    </w:p>
    <w:p>
      <w:pPr>
        <w:spacing w:after="0"/>
        <w:ind w:left="0"/>
        <w:jc w:val="both"/>
      </w:pPr>
      <w:r>
        <w:rPr>
          <w:rFonts w:ascii="Times New Roman"/>
          <w:b w:val="false"/>
          <w:i w:val="false"/>
          <w:color w:val="000000"/>
          <w:sz w:val="28"/>
        </w:rPr>
        <w:t>
      суғармалы жер-1596 гектар;</w:t>
      </w:r>
    </w:p>
    <w:p>
      <w:pPr>
        <w:spacing w:after="0"/>
        <w:ind w:left="0"/>
        <w:jc w:val="both"/>
      </w:pPr>
      <w:r>
        <w:rPr>
          <w:rFonts w:ascii="Times New Roman"/>
          <w:b w:val="false"/>
          <w:i w:val="false"/>
          <w:color w:val="000000"/>
          <w:sz w:val="28"/>
        </w:rPr>
        <w:t>
      көп жылдық екпелер-127 гектар;</w:t>
      </w:r>
    </w:p>
    <w:p>
      <w:pPr>
        <w:spacing w:after="0"/>
        <w:ind w:left="0"/>
        <w:jc w:val="both"/>
      </w:pPr>
      <w:r>
        <w:rPr>
          <w:rFonts w:ascii="Times New Roman"/>
          <w:b w:val="false"/>
          <w:i w:val="false"/>
          <w:color w:val="000000"/>
          <w:sz w:val="28"/>
        </w:rPr>
        <w:t>
      жайылым жер-18311 гектар;</w:t>
      </w:r>
    </w:p>
    <w:p>
      <w:pPr>
        <w:spacing w:after="0"/>
        <w:ind w:left="0"/>
        <w:jc w:val="both"/>
      </w:pPr>
      <w:r>
        <w:rPr>
          <w:rFonts w:ascii="Times New Roman"/>
          <w:b w:val="false"/>
          <w:i w:val="false"/>
          <w:color w:val="000000"/>
          <w:sz w:val="28"/>
        </w:rPr>
        <w:t>
      шабындық жер-3615 гектар.</w:t>
      </w:r>
    </w:p>
    <w:bookmarkStart w:name="z28" w:id="2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Кеңес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59982</w:t>
            </w:r>
          </w:p>
        </w:tc>
      </w:tr>
    </w:tbl>
    <w:p>
      <w:pPr>
        <w:spacing w:after="0"/>
        <w:ind w:left="0"/>
        <w:jc w:val="left"/>
      </w:pP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bookmarkStart w:name="z30" w:id="2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 w:id="2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789"/>
        <w:gridCol w:w="3193"/>
        <w:gridCol w:w="2100"/>
        <w:gridCol w:w="789"/>
        <w:gridCol w:w="2539"/>
        <w:gridCol w:w="2101"/>
      </w:tblGrid>
      <w:tr>
        <w:trPr>
          <w:trHeight w:val="30" w:hRule="atLeast"/>
        </w:trPr>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10355,7</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12924</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1727,86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Кеңес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3531,44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5067</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18311</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26307</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1795"/>
        <w:gridCol w:w="1795"/>
        <w:gridCol w:w="1021"/>
        <w:gridCol w:w="2258"/>
        <w:gridCol w:w="2259"/>
        <w:gridCol w:w="2614"/>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82585</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134949</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15047,5</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22551,5</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29025</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41837</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23297,5</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34156,5</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59982</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149955</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226340</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-208029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866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866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882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120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120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501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660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3. Алмалы ауыл округі</w:t>
      </w:r>
    </w:p>
    <w:bookmarkEnd w:id="30"/>
    <w:p>
      <w:pPr>
        <w:spacing w:after="0"/>
        <w:ind w:left="0"/>
        <w:jc w:val="both"/>
      </w:pPr>
      <w:r>
        <w:rPr>
          <w:rFonts w:ascii="Times New Roman"/>
          <w:b w:val="false"/>
          <w:i w:val="false"/>
          <w:color w:val="000000"/>
          <w:sz w:val="28"/>
        </w:rPr>
        <w:t>
      Орталығы – Алмалы ауылы.</w:t>
      </w:r>
    </w:p>
    <w:p>
      <w:pPr>
        <w:spacing w:after="0"/>
        <w:ind w:left="0"/>
        <w:jc w:val="both"/>
      </w:pPr>
      <w:r>
        <w:rPr>
          <w:rFonts w:ascii="Times New Roman"/>
          <w:b w:val="false"/>
          <w:i w:val="false"/>
          <w:color w:val="000000"/>
          <w:sz w:val="28"/>
        </w:rPr>
        <w:t>
      Елді мекендері-Алмалы, Бәйдібек ата және Жарықбас.</w:t>
      </w:r>
    </w:p>
    <w:p>
      <w:pPr>
        <w:spacing w:after="0"/>
        <w:ind w:left="0"/>
        <w:jc w:val="both"/>
      </w:pPr>
      <w:r>
        <w:rPr>
          <w:rFonts w:ascii="Times New Roman"/>
          <w:b w:val="false"/>
          <w:i w:val="false"/>
          <w:color w:val="000000"/>
          <w:sz w:val="28"/>
        </w:rPr>
        <w:t>
      Халық саны-2853 адам.</w:t>
      </w:r>
    </w:p>
    <w:p>
      <w:pPr>
        <w:spacing w:after="0"/>
        <w:ind w:left="0"/>
        <w:jc w:val="both"/>
      </w:pPr>
      <w:r>
        <w:rPr>
          <w:rFonts w:ascii="Times New Roman"/>
          <w:b w:val="false"/>
          <w:i w:val="false"/>
          <w:color w:val="000000"/>
          <w:sz w:val="28"/>
        </w:rPr>
        <w:t>
      Округтің жалпы жер көлемі-38392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жерлер-30735 гектар;</w:t>
      </w:r>
    </w:p>
    <w:p>
      <w:pPr>
        <w:spacing w:after="0"/>
        <w:ind w:left="0"/>
        <w:jc w:val="both"/>
      </w:pPr>
      <w:r>
        <w:rPr>
          <w:rFonts w:ascii="Times New Roman"/>
          <w:b w:val="false"/>
          <w:i w:val="false"/>
          <w:color w:val="000000"/>
          <w:sz w:val="28"/>
        </w:rPr>
        <w:t>
      жалпы егістік-4499 гектар;</w:t>
      </w:r>
    </w:p>
    <w:p>
      <w:pPr>
        <w:spacing w:after="0"/>
        <w:ind w:left="0"/>
        <w:jc w:val="both"/>
      </w:pPr>
      <w:r>
        <w:rPr>
          <w:rFonts w:ascii="Times New Roman"/>
          <w:b w:val="false"/>
          <w:i w:val="false"/>
          <w:color w:val="000000"/>
          <w:sz w:val="28"/>
        </w:rPr>
        <w:t>
      суғармалы жер-13 гектар;</w:t>
      </w:r>
    </w:p>
    <w:p>
      <w:pPr>
        <w:spacing w:after="0"/>
        <w:ind w:left="0"/>
        <w:jc w:val="both"/>
      </w:pPr>
      <w:r>
        <w:rPr>
          <w:rFonts w:ascii="Times New Roman"/>
          <w:b w:val="false"/>
          <w:i w:val="false"/>
          <w:color w:val="000000"/>
          <w:sz w:val="28"/>
        </w:rPr>
        <w:t>
      көп жылдық екпелер-26 гектар;</w:t>
      </w:r>
    </w:p>
    <w:p>
      <w:pPr>
        <w:spacing w:after="0"/>
        <w:ind w:left="0"/>
        <w:jc w:val="both"/>
      </w:pPr>
      <w:r>
        <w:rPr>
          <w:rFonts w:ascii="Times New Roman"/>
          <w:b w:val="false"/>
          <w:i w:val="false"/>
          <w:color w:val="000000"/>
          <w:sz w:val="28"/>
        </w:rPr>
        <w:t>
      шабындық жер-3582 гектар;</w:t>
      </w:r>
    </w:p>
    <w:p>
      <w:pPr>
        <w:spacing w:after="0"/>
        <w:ind w:left="0"/>
        <w:jc w:val="both"/>
      </w:pPr>
      <w:r>
        <w:rPr>
          <w:rFonts w:ascii="Times New Roman"/>
          <w:b w:val="false"/>
          <w:i w:val="false"/>
          <w:color w:val="000000"/>
          <w:sz w:val="28"/>
        </w:rPr>
        <w:t>
      жайылымдық жер-22615 гектар.</w:t>
      </w:r>
    </w:p>
    <w:bookmarkStart w:name="z33" w:id="3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9"/>
        <w:gridCol w:w="865"/>
        <w:gridCol w:w="3189"/>
        <w:gridCol w:w="3190"/>
        <w:gridCol w:w="3857"/>
      </w:tblGrid>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ата</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9418</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Жарықбас</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w:t>
            </w:r>
          </w:p>
        </w:tc>
      </w:tr>
    </w:tbl>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35" w:id="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6" w:id="3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866"/>
        <w:gridCol w:w="2786"/>
        <w:gridCol w:w="2305"/>
        <w:gridCol w:w="866"/>
        <w:gridCol w:w="2305"/>
        <w:gridCol w:w="2306"/>
      </w:tblGrid>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ата</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5967</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Жарықбас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22615</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9117</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1941"/>
        <w:gridCol w:w="1941"/>
        <w:gridCol w:w="1104"/>
        <w:gridCol w:w="1942"/>
        <w:gridCol w:w="1942"/>
        <w:gridCol w:w="2827"/>
      </w:tblGrid>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12442</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9418</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36407</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4942</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14447</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16569</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37610</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63296</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073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866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866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136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692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073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5"/>
    <w:p>
      <w:pPr>
        <w:spacing w:after="0"/>
        <w:ind w:left="0"/>
        <w:jc w:val="both"/>
      </w:pPr>
      <w:r>
        <w:rPr>
          <w:rFonts w:ascii="Times New Roman"/>
          <w:b w:val="false"/>
          <w:i w:val="false"/>
          <w:color w:val="000000"/>
          <w:sz w:val="28"/>
        </w:rPr>
        <w:t>
      4. Алғабас ауыл округі</w:t>
      </w:r>
    </w:p>
    <w:bookmarkEnd w:id="35"/>
    <w:p>
      <w:pPr>
        <w:spacing w:after="0"/>
        <w:ind w:left="0"/>
        <w:jc w:val="both"/>
      </w:pPr>
      <w:r>
        <w:rPr>
          <w:rFonts w:ascii="Times New Roman"/>
          <w:b w:val="false"/>
          <w:i w:val="false"/>
          <w:color w:val="000000"/>
          <w:sz w:val="28"/>
        </w:rPr>
        <w:t>
      Орталығы-Шақпақ ауылы.</w:t>
      </w:r>
    </w:p>
    <w:p>
      <w:pPr>
        <w:spacing w:after="0"/>
        <w:ind w:left="0"/>
        <w:jc w:val="both"/>
      </w:pPr>
      <w:r>
        <w:rPr>
          <w:rFonts w:ascii="Times New Roman"/>
          <w:b w:val="false"/>
          <w:i w:val="false"/>
          <w:color w:val="000000"/>
          <w:sz w:val="28"/>
        </w:rPr>
        <w:t>
      Елдімекендер-Шақпақ, Қазата, Таңатар, Үсіктас.</w:t>
      </w:r>
    </w:p>
    <w:p>
      <w:pPr>
        <w:spacing w:after="0"/>
        <w:ind w:left="0"/>
        <w:jc w:val="both"/>
      </w:pPr>
      <w:r>
        <w:rPr>
          <w:rFonts w:ascii="Times New Roman"/>
          <w:b w:val="false"/>
          <w:i w:val="false"/>
          <w:color w:val="000000"/>
          <w:sz w:val="28"/>
        </w:rPr>
        <w:t>
      Халық саны-4687 адам.</w:t>
      </w:r>
    </w:p>
    <w:p>
      <w:pPr>
        <w:spacing w:after="0"/>
        <w:ind w:left="0"/>
        <w:jc w:val="both"/>
      </w:pPr>
      <w:r>
        <w:rPr>
          <w:rFonts w:ascii="Times New Roman"/>
          <w:b w:val="false"/>
          <w:i w:val="false"/>
          <w:color w:val="000000"/>
          <w:sz w:val="28"/>
        </w:rPr>
        <w:t>
      Округтің жалпы жер көлемі-84846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жерлері-71335 гектар;</w:t>
      </w:r>
    </w:p>
    <w:p>
      <w:pPr>
        <w:spacing w:after="0"/>
        <w:ind w:left="0"/>
        <w:jc w:val="both"/>
      </w:pPr>
      <w:r>
        <w:rPr>
          <w:rFonts w:ascii="Times New Roman"/>
          <w:b w:val="false"/>
          <w:i w:val="false"/>
          <w:color w:val="000000"/>
          <w:sz w:val="28"/>
        </w:rPr>
        <w:t>
      жалпы егістік-15343 гектар;</w:t>
      </w:r>
    </w:p>
    <w:p>
      <w:pPr>
        <w:spacing w:after="0"/>
        <w:ind w:left="0"/>
        <w:jc w:val="both"/>
      </w:pPr>
      <w:r>
        <w:rPr>
          <w:rFonts w:ascii="Times New Roman"/>
          <w:b w:val="false"/>
          <w:i w:val="false"/>
          <w:color w:val="000000"/>
          <w:sz w:val="28"/>
        </w:rPr>
        <w:t>
      суғармалы жер-2530 гектар;</w:t>
      </w:r>
    </w:p>
    <w:p>
      <w:pPr>
        <w:spacing w:after="0"/>
        <w:ind w:left="0"/>
        <w:jc w:val="both"/>
      </w:pPr>
      <w:r>
        <w:rPr>
          <w:rFonts w:ascii="Times New Roman"/>
          <w:b w:val="false"/>
          <w:i w:val="false"/>
          <w:color w:val="000000"/>
          <w:sz w:val="28"/>
        </w:rPr>
        <w:t>
      көп жылдық екпелер-24 гектар;</w:t>
      </w:r>
    </w:p>
    <w:p>
      <w:pPr>
        <w:spacing w:after="0"/>
        <w:ind w:left="0"/>
        <w:jc w:val="both"/>
      </w:pPr>
      <w:r>
        <w:rPr>
          <w:rFonts w:ascii="Times New Roman"/>
          <w:b w:val="false"/>
          <w:i w:val="false"/>
          <w:color w:val="000000"/>
          <w:sz w:val="28"/>
        </w:rPr>
        <w:t>
      жайылымдық жер-52245 гектар.</w:t>
      </w:r>
    </w:p>
    <w:bookmarkStart w:name="z38" w:id="3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2"/>
        <w:gridCol w:w="1616"/>
        <w:gridCol w:w="2770"/>
        <w:gridCol w:w="2770"/>
        <w:gridCol w:w="3351"/>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Қазата</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Үсіктас</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39257</w:t>
            </w:r>
          </w:p>
        </w:tc>
      </w:tr>
    </w:tbl>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bookmarkStart w:name="z40" w:id="3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1" w:id="3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
        <w:gridCol w:w="710"/>
        <w:gridCol w:w="2286"/>
        <w:gridCol w:w="1103"/>
        <w:gridCol w:w="1103"/>
        <w:gridCol w:w="1498"/>
        <w:gridCol w:w="1891"/>
        <w:gridCol w:w="711"/>
        <w:gridCol w:w="2288"/>
      </w:tblGrid>
      <w:tr>
        <w:trPr>
          <w:trHeight w:val="30" w:hRule="atLeast"/>
        </w:trPr>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Қазата</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Үсіктас</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5"/>
        <w:gridCol w:w="756"/>
        <w:gridCol w:w="1566"/>
        <w:gridCol w:w="1567"/>
        <w:gridCol w:w="891"/>
        <w:gridCol w:w="1971"/>
        <w:gridCol w:w="1972"/>
        <w:gridCol w:w="2282"/>
      </w:tblGrid>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12362</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20670</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51675</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68978</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8127</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21062,5</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29975,5</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23447,5</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33281,5</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1957,5</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3798,5</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26278</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39257</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98142,5</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136034</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-83789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343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343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517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517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517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517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136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263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5. Боралдай ауыл округі</w:t>
      </w:r>
    </w:p>
    <w:bookmarkEnd w:id="40"/>
    <w:p>
      <w:pPr>
        <w:spacing w:after="0"/>
        <w:ind w:left="0"/>
        <w:jc w:val="both"/>
      </w:pPr>
      <w:r>
        <w:rPr>
          <w:rFonts w:ascii="Times New Roman"/>
          <w:b w:val="false"/>
          <w:i w:val="false"/>
          <w:color w:val="000000"/>
          <w:sz w:val="28"/>
        </w:rPr>
        <w:t>
      Орталығы-Боралдай ауылы.</w:t>
      </w:r>
    </w:p>
    <w:p>
      <w:pPr>
        <w:spacing w:after="0"/>
        <w:ind w:left="0"/>
        <w:jc w:val="both"/>
      </w:pPr>
      <w:r>
        <w:rPr>
          <w:rFonts w:ascii="Times New Roman"/>
          <w:b w:val="false"/>
          <w:i w:val="false"/>
          <w:color w:val="000000"/>
          <w:sz w:val="28"/>
        </w:rPr>
        <w:t>
      Елді мекендері-Боралдай, Жоғарғы Боралдай, О.Тайманов, Ақжар,</w:t>
      </w:r>
    </w:p>
    <w:p>
      <w:pPr>
        <w:spacing w:after="0"/>
        <w:ind w:left="0"/>
        <w:jc w:val="both"/>
      </w:pPr>
      <w:r>
        <w:rPr>
          <w:rFonts w:ascii="Times New Roman"/>
          <w:b w:val="false"/>
          <w:i w:val="false"/>
          <w:color w:val="000000"/>
          <w:sz w:val="28"/>
        </w:rPr>
        <w:t>
      Қаратас, Теректі, Жыланды, Түйетас, Амансай, Сарыбұлақ, Талап.</w:t>
      </w:r>
    </w:p>
    <w:p>
      <w:pPr>
        <w:spacing w:after="0"/>
        <w:ind w:left="0"/>
        <w:jc w:val="both"/>
      </w:pPr>
      <w:r>
        <w:rPr>
          <w:rFonts w:ascii="Times New Roman"/>
          <w:b w:val="false"/>
          <w:i w:val="false"/>
          <w:color w:val="000000"/>
          <w:sz w:val="28"/>
        </w:rPr>
        <w:t>
      Халық саны-11708 адам.</w:t>
      </w:r>
    </w:p>
    <w:p>
      <w:pPr>
        <w:spacing w:after="0"/>
        <w:ind w:left="0"/>
        <w:jc w:val="both"/>
      </w:pPr>
      <w:r>
        <w:rPr>
          <w:rFonts w:ascii="Times New Roman"/>
          <w:b w:val="false"/>
          <w:i w:val="false"/>
          <w:color w:val="000000"/>
          <w:sz w:val="28"/>
        </w:rPr>
        <w:t>
      Округтің жалпы жер көлемі- 144893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жер-41833 гектар;</w:t>
      </w:r>
    </w:p>
    <w:p>
      <w:pPr>
        <w:spacing w:after="0"/>
        <w:ind w:left="0"/>
        <w:jc w:val="both"/>
      </w:pPr>
      <w:r>
        <w:rPr>
          <w:rFonts w:ascii="Times New Roman"/>
          <w:b w:val="false"/>
          <w:i w:val="false"/>
          <w:color w:val="000000"/>
          <w:sz w:val="28"/>
        </w:rPr>
        <w:t>
      жалпы егістік-24463 гектар;</w:t>
      </w:r>
    </w:p>
    <w:p>
      <w:pPr>
        <w:spacing w:after="0"/>
        <w:ind w:left="0"/>
        <w:jc w:val="both"/>
      </w:pPr>
      <w:r>
        <w:rPr>
          <w:rFonts w:ascii="Times New Roman"/>
          <w:b w:val="false"/>
          <w:i w:val="false"/>
          <w:color w:val="000000"/>
          <w:sz w:val="28"/>
        </w:rPr>
        <w:t>
      суғармалы жер-1144 гектар;</w:t>
      </w:r>
    </w:p>
    <w:p>
      <w:pPr>
        <w:spacing w:after="0"/>
        <w:ind w:left="0"/>
        <w:jc w:val="both"/>
      </w:pPr>
      <w:r>
        <w:rPr>
          <w:rFonts w:ascii="Times New Roman"/>
          <w:b w:val="false"/>
          <w:i w:val="false"/>
          <w:color w:val="000000"/>
          <w:sz w:val="28"/>
        </w:rPr>
        <w:t>
      көп жылдық екпелер-36 гектар;</w:t>
      </w:r>
    </w:p>
    <w:p>
      <w:pPr>
        <w:spacing w:after="0"/>
        <w:ind w:left="0"/>
        <w:jc w:val="both"/>
      </w:pPr>
      <w:r>
        <w:rPr>
          <w:rFonts w:ascii="Times New Roman"/>
          <w:b w:val="false"/>
          <w:i w:val="false"/>
          <w:color w:val="000000"/>
          <w:sz w:val="28"/>
        </w:rPr>
        <w:t>
      шабындық жер-2503 гектар;</w:t>
      </w:r>
    </w:p>
    <w:p>
      <w:pPr>
        <w:spacing w:after="0"/>
        <w:ind w:left="0"/>
        <w:jc w:val="both"/>
      </w:pPr>
      <w:r>
        <w:rPr>
          <w:rFonts w:ascii="Times New Roman"/>
          <w:b w:val="false"/>
          <w:i w:val="false"/>
          <w:color w:val="000000"/>
          <w:sz w:val="28"/>
        </w:rPr>
        <w:t xml:space="preserve">
      жайылымдық жер-42038 гектар.      </w:t>
      </w:r>
    </w:p>
    <w:bookmarkStart w:name="z43" w:id="4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2"/>
        <w:gridCol w:w="764"/>
        <w:gridCol w:w="860"/>
        <w:gridCol w:w="2815"/>
        <w:gridCol w:w="2815"/>
        <w:gridCol w:w="3404"/>
      </w:tblGrid>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6886</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5755</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55529</w:t>
            </w:r>
          </w:p>
        </w:tc>
      </w:tr>
    </w:tbl>
    <w:p>
      <w:pPr>
        <w:spacing w:after="0"/>
        <w:ind w:left="0"/>
        <w:jc w:val="left"/>
      </w:pP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1355"/>
        <w:gridCol w:w="1877"/>
        <w:gridCol w:w="2399"/>
        <w:gridCol w:w="1878"/>
        <w:gridCol w:w="1878"/>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45" w:id="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6" w:id="4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7"/>
        <w:gridCol w:w="803"/>
        <w:gridCol w:w="2585"/>
        <w:gridCol w:w="2138"/>
        <w:gridCol w:w="803"/>
        <w:gridCol w:w="2585"/>
        <w:gridCol w:w="2139"/>
      </w:tblGrid>
      <w:tr>
        <w:trPr>
          <w:trHeight w:val="30" w:hRule="atLeast"/>
        </w:trPr>
        <w:tc>
          <w:tcPr>
            <w:tcW w:w="1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19269</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1751"/>
        <w:gridCol w:w="1751"/>
        <w:gridCol w:w="996"/>
        <w:gridCol w:w="2203"/>
        <w:gridCol w:w="2506"/>
        <w:gridCol w:w="2549"/>
      </w:tblGrid>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6886</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29668</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11677.5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18536.5</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14387.5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23097.5</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14007.5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16896.5</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11587.5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17924.5</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11750</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19166</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25574</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15933</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10422.5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17486.5</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15723</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64617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138823</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222708.5</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-180671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83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835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692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581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819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819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057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6. Борлысай ауыл округі</w:t>
      </w:r>
    </w:p>
    <w:bookmarkEnd w:id="45"/>
    <w:p>
      <w:pPr>
        <w:spacing w:after="0"/>
        <w:ind w:left="0"/>
        <w:jc w:val="both"/>
      </w:pPr>
      <w:r>
        <w:rPr>
          <w:rFonts w:ascii="Times New Roman"/>
          <w:b w:val="false"/>
          <w:i w:val="false"/>
          <w:color w:val="000000"/>
          <w:sz w:val="28"/>
        </w:rPr>
        <w:t>
      Орталығы-Ақтас ауылы.</w:t>
      </w:r>
    </w:p>
    <w:p>
      <w:pPr>
        <w:spacing w:after="0"/>
        <w:ind w:left="0"/>
        <w:jc w:val="both"/>
      </w:pPr>
      <w:r>
        <w:rPr>
          <w:rFonts w:ascii="Times New Roman"/>
          <w:b w:val="false"/>
          <w:i w:val="false"/>
          <w:color w:val="000000"/>
          <w:sz w:val="28"/>
        </w:rPr>
        <w:t>
      Елді мекендер - Ақтас, Қошқарата, Кеңсай, Шұқыршақ.</w:t>
      </w:r>
    </w:p>
    <w:p>
      <w:pPr>
        <w:spacing w:after="0"/>
        <w:ind w:left="0"/>
        <w:jc w:val="both"/>
      </w:pPr>
      <w:r>
        <w:rPr>
          <w:rFonts w:ascii="Times New Roman"/>
          <w:b w:val="false"/>
          <w:i w:val="false"/>
          <w:color w:val="000000"/>
          <w:sz w:val="28"/>
        </w:rPr>
        <w:t>
      Халық саны-2886 адам.</w:t>
      </w:r>
    </w:p>
    <w:p>
      <w:pPr>
        <w:spacing w:after="0"/>
        <w:ind w:left="0"/>
        <w:jc w:val="both"/>
      </w:pPr>
      <w:r>
        <w:rPr>
          <w:rFonts w:ascii="Times New Roman"/>
          <w:b w:val="false"/>
          <w:i w:val="false"/>
          <w:color w:val="000000"/>
          <w:sz w:val="28"/>
        </w:rPr>
        <w:t>
      Округтің жалпы жер көлемі-34091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жер-24572 гектар;</w:t>
      </w:r>
    </w:p>
    <w:p>
      <w:pPr>
        <w:spacing w:after="0"/>
        <w:ind w:left="0"/>
        <w:jc w:val="both"/>
      </w:pPr>
      <w:r>
        <w:rPr>
          <w:rFonts w:ascii="Times New Roman"/>
          <w:b w:val="false"/>
          <w:i w:val="false"/>
          <w:color w:val="000000"/>
          <w:sz w:val="28"/>
        </w:rPr>
        <w:t>
      жалпы егістік-4317 гектар;</w:t>
      </w:r>
    </w:p>
    <w:p>
      <w:pPr>
        <w:spacing w:after="0"/>
        <w:ind w:left="0"/>
        <w:jc w:val="both"/>
      </w:pPr>
      <w:r>
        <w:rPr>
          <w:rFonts w:ascii="Times New Roman"/>
          <w:b w:val="false"/>
          <w:i w:val="false"/>
          <w:color w:val="000000"/>
          <w:sz w:val="28"/>
        </w:rPr>
        <w:t>
      шабындық жер-4596 гектар;</w:t>
      </w:r>
    </w:p>
    <w:p>
      <w:pPr>
        <w:spacing w:after="0"/>
        <w:ind w:left="0"/>
        <w:jc w:val="both"/>
      </w:pPr>
      <w:r>
        <w:rPr>
          <w:rFonts w:ascii="Times New Roman"/>
          <w:b w:val="false"/>
          <w:i w:val="false"/>
          <w:color w:val="000000"/>
          <w:sz w:val="28"/>
        </w:rPr>
        <w:t>
      жайылымдық жер-15659 гектар.</w:t>
      </w:r>
    </w:p>
    <w:bookmarkStart w:name="z48" w:id="4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Кеңсай</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9186</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5173</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Шұқыршақ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25223</w:t>
            </w:r>
          </w:p>
        </w:tc>
      </w:tr>
    </w:tbl>
    <w:p>
      <w:pPr>
        <w:spacing w:after="0"/>
        <w:ind w:left="0"/>
        <w:jc w:val="left"/>
      </w:pPr>
      <w:r>
        <w:br/>
      </w:r>
      <w:r>
        <w:rPr>
          <w:rFonts w:ascii="Times New Roman"/>
          <w:b w:val="false"/>
          <w:i w:val="false"/>
          <w:color w:val="000000"/>
          <w:sz w:val="28"/>
        </w:rPr>
        <w:t>
</w:t>
      </w:r>
    </w:p>
    <w:bookmarkStart w:name="z49" w:id="4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bookmarkStart w:name="z50"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1" w:id="4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866"/>
        <w:gridCol w:w="2786"/>
        <w:gridCol w:w="2305"/>
        <w:gridCol w:w="866"/>
        <w:gridCol w:w="2305"/>
        <w:gridCol w:w="2306"/>
      </w:tblGrid>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Кеңсай</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Шұқыршақ</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1865"/>
        <w:gridCol w:w="1865"/>
        <w:gridCol w:w="1061"/>
        <w:gridCol w:w="2347"/>
        <w:gridCol w:w="1866"/>
        <w:gridCol w:w="2716"/>
      </w:tblGrid>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5663</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10561</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26402,5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8974</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5173</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12932,5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23135</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25223</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95903</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83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835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470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962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692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819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5819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50"/>
    <w:p>
      <w:pPr>
        <w:spacing w:after="0"/>
        <w:ind w:left="0"/>
        <w:jc w:val="both"/>
      </w:pPr>
      <w:r>
        <w:rPr>
          <w:rFonts w:ascii="Times New Roman"/>
          <w:b w:val="false"/>
          <w:i w:val="false"/>
          <w:color w:val="000000"/>
          <w:sz w:val="28"/>
        </w:rPr>
        <w:t>
      7. Бөген ауыл округі</w:t>
      </w:r>
    </w:p>
    <w:bookmarkEnd w:id="50"/>
    <w:p>
      <w:pPr>
        <w:spacing w:after="0"/>
        <w:ind w:left="0"/>
        <w:jc w:val="both"/>
      </w:pPr>
      <w:r>
        <w:rPr>
          <w:rFonts w:ascii="Times New Roman"/>
          <w:b w:val="false"/>
          <w:i w:val="false"/>
          <w:color w:val="000000"/>
          <w:sz w:val="28"/>
        </w:rPr>
        <w:t>
      Орталығы-Шалдар елді мекені.</w:t>
      </w:r>
    </w:p>
    <w:p>
      <w:pPr>
        <w:spacing w:after="0"/>
        <w:ind w:left="0"/>
        <w:jc w:val="both"/>
      </w:pPr>
      <w:r>
        <w:rPr>
          <w:rFonts w:ascii="Times New Roman"/>
          <w:b w:val="false"/>
          <w:i w:val="false"/>
          <w:color w:val="000000"/>
          <w:sz w:val="28"/>
        </w:rPr>
        <w:t>
      Елді мекендері - Екпінді, Шалдар, Жиенқұм, Сарқырама.</w:t>
      </w:r>
    </w:p>
    <w:p>
      <w:pPr>
        <w:spacing w:after="0"/>
        <w:ind w:left="0"/>
        <w:jc w:val="both"/>
      </w:pPr>
      <w:r>
        <w:rPr>
          <w:rFonts w:ascii="Times New Roman"/>
          <w:b w:val="false"/>
          <w:i w:val="false"/>
          <w:color w:val="000000"/>
          <w:sz w:val="28"/>
        </w:rPr>
        <w:t>
      Халық саны-5430 адам.</w:t>
      </w:r>
    </w:p>
    <w:p>
      <w:pPr>
        <w:spacing w:after="0"/>
        <w:ind w:left="0"/>
        <w:jc w:val="both"/>
      </w:pPr>
      <w:r>
        <w:rPr>
          <w:rFonts w:ascii="Times New Roman"/>
          <w:b w:val="false"/>
          <w:i w:val="false"/>
          <w:color w:val="000000"/>
          <w:sz w:val="28"/>
        </w:rPr>
        <w:t>
      Округтің жалпы жер көлемі-72463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жерлері-41833 гектар;</w:t>
      </w:r>
    </w:p>
    <w:p>
      <w:pPr>
        <w:spacing w:after="0"/>
        <w:ind w:left="0"/>
        <w:jc w:val="both"/>
      </w:pPr>
      <w:r>
        <w:rPr>
          <w:rFonts w:ascii="Times New Roman"/>
          <w:b w:val="false"/>
          <w:i w:val="false"/>
          <w:color w:val="000000"/>
          <w:sz w:val="28"/>
        </w:rPr>
        <w:t>
      жалпы егістік-9287 гектар;</w:t>
      </w:r>
    </w:p>
    <w:p>
      <w:pPr>
        <w:spacing w:after="0"/>
        <w:ind w:left="0"/>
        <w:jc w:val="both"/>
      </w:pPr>
      <w:r>
        <w:rPr>
          <w:rFonts w:ascii="Times New Roman"/>
          <w:b w:val="false"/>
          <w:i w:val="false"/>
          <w:color w:val="000000"/>
          <w:sz w:val="28"/>
        </w:rPr>
        <w:t>
      суғармалы жер-1445 гектар;</w:t>
      </w:r>
    </w:p>
    <w:p>
      <w:pPr>
        <w:spacing w:after="0"/>
        <w:ind w:left="0"/>
        <w:jc w:val="both"/>
      </w:pPr>
      <w:r>
        <w:rPr>
          <w:rFonts w:ascii="Times New Roman"/>
          <w:b w:val="false"/>
          <w:i w:val="false"/>
          <w:color w:val="000000"/>
          <w:sz w:val="28"/>
        </w:rPr>
        <w:t>
      көп жылдық екпелер-82 гектар;</w:t>
      </w:r>
    </w:p>
    <w:p>
      <w:pPr>
        <w:spacing w:after="0"/>
        <w:ind w:left="0"/>
        <w:jc w:val="both"/>
      </w:pPr>
      <w:r>
        <w:rPr>
          <w:rFonts w:ascii="Times New Roman"/>
          <w:b w:val="false"/>
          <w:i w:val="false"/>
          <w:color w:val="000000"/>
          <w:sz w:val="28"/>
        </w:rPr>
        <w:t>
      шабындық жер-4025 гектар;</w:t>
      </w:r>
    </w:p>
    <w:p>
      <w:pPr>
        <w:spacing w:after="0"/>
        <w:ind w:left="0"/>
        <w:jc w:val="both"/>
      </w:pPr>
      <w:r>
        <w:rPr>
          <w:rFonts w:ascii="Times New Roman"/>
          <w:b w:val="false"/>
          <w:i w:val="false"/>
          <w:color w:val="000000"/>
          <w:sz w:val="28"/>
        </w:rPr>
        <w:t>
      жайылымдық жер-50538 гектар.</w:t>
      </w:r>
    </w:p>
    <w:bookmarkStart w:name="z53" w:id="5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2"/>
        <w:gridCol w:w="1616"/>
        <w:gridCol w:w="2770"/>
        <w:gridCol w:w="2770"/>
        <w:gridCol w:w="3351"/>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13666</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Жиенқұм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16884</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15504</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58235</w:t>
            </w:r>
          </w:p>
        </w:tc>
      </w:tr>
    </w:tbl>
    <w:p>
      <w:pPr>
        <w:spacing w:after="0"/>
        <w:ind w:left="0"/>
        <w:jc w:val="left"/>
      </w:pPr>
      <w:r>
        <w:br/>
      </w:r>
      <w:r>
        <w:rPr>
          <w:rFonts w:ascii="Times New Roman"/>
          <w:b w:val="false"/>
          <w:i w:val="false"/>
          <w:color w:val="000000"/>
          <w:sz w:val="28"/>
        </w:rPr>
        <w:t>
</w:t>
      </w:r>
    </w:p>
    <w:bookmarkStart w:name="z54" w:id="5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Жиенқұм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bookmarkStart w:name="z55" w:id="5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6" w:id="5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
        <w:gridCol w:w="710"/>
        <w:gridCol w:w="2286"/>
        <w:gridCol w:w="1103"/>
        <w:gridCol w:w="1103"/>
        <w:gridCol w:w="1498"/>
        <w:gridCol w:w="1891"/>
        <w:gridCol w:w="711"/>
        <w:gridCol w:w="2288"/>
      </w:tblGrid>
      <w:tr>
        <w:trPr>
          <w:trHeight w:val="30" w:hRule="atLeast"/>
        </w:trPr>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Жиенқұм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50538</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773"/>
        <w:gridCol w:w="1602"/>
        <w:gridCol w:w="1602"/>
        <w:gridCol w:w="911"/>
        <w:gridCol w:w="1877"/>
        <w:gridCol w:w="1877"/>
        <w:gridCol w:w="2333"/>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30453</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13666</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40897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16884</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15504</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38760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48339</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11641</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58235</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145588</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-122675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438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56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438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470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565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5"/>
    <w:p>
      <w:pPr>
        <w:spacing w:after="0"/>
        <w:ind w:left="0"/>
        <w:jc w:val="both"/>
      </w:pPr>
      <w:r>
        <w:rPr>
          <w:rFonts w:ascii="Times New Roman"/>
          <w:b w:val="false"/>
          <w:i w:val="false"/>
          <w:color w:val="000000"/>
          <w:sz w:val="28"/>
        </w:rPr>
        <w:t>
      8. Көктерек ауыл округі</w:t>
      </w:r>
    </w:p>
    <w:bookmarkEnd w:id="55"/>
    <w:p>
      <w:pPr>
        <w:spacing w:after="0"/>
        <w:ind w:left="0"/>
        <w:jc w:val="both"/>
      </w:pPr>
      <w:r>
        <w:rPr>
          <w:rFonts w:ascii="Times New Roman"/>
          <w:b w:val="false"/>
          <w:i w:val="false"/>
          <w:color w:val="000000"/>
          <w:sz w:val="28"/>
        </w:rPr>
        <w:t>
      Орталығы- Кеңестөбе ауылы.</w:t>
      </w:r>
    </w:p>
    <w:p>
      <w:pPr>
        <w:spacing w:after="0"/>
        <w:ind w:left="0"/>
        <w:jc w:val="both"/>
      </w:pPr>
      <w:r>
        <w:rPr>
          <w:rFonts w:ascii="Times New Roman"/>
          <w:b w:val="false"/>
          <w:i w:val="false"/>
          <w:color w:val="000000"/>
          <w:sz w:val="28"/>
        </w:rPr>
        <w:t>
      Елді мекендері-Көктерек, Ынтымақ, Бірлік, Кеңестөбе.</w:t>
      </w:r>
    </w:p>
    <w:p>
      <w:pPr>
        <w:spacing w:after="0"/>
        <w:ind w:left="0"/>
        <w:jc w:val="both"/>
      </w:pPr>
      <w:r>
        <w:rPr>
          <w:rFonts w:ascii="Times New Roman"/>
          <w:b w:val="false"/>
          <w:i w:val="false"/>
          <w:color w:val="000000"/>
          <w:sz w:val="28"/>
        </w:rPr>
        <w:t>
      Халық саны-2835 адам.</w:t>
      </w:r>
    </w:p>
    <w:p>
      <w:pPr>
        <w:spacing w:after="0"/>
        <w:ind w:left="0"/>
        <w:jc w:val="both"/>
      </w:pPr>
      <w:r>
        <w:rPr>
          <w:rFonts w:ascii="Times New Roman"/>
          <w:b w:val="false"/>
          <w:i w:val="false"/>
          <w:color w:val="000000"/>
          <w:sz w:val="28"/>
        </w:rPr>
        <w:t>
      Округтің жалпы жер көлемі-35650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жер-30267 гектар;</w:t>
      </w:r>
    </w:p>
    <w:p>
      <w:pPr>
        <w:spacing w:after="0"/>
        <w:ind w:left="0"/>
        <w:jc w:val="both"/>
      </w:pPr>
      <w:r>
        <w:rPr>
          <w:rFonts w:ascii="Times New Roman"/>
          <w:b w:val="false"/>
          <w:i w:val="false"/>
          <w:color w:val="000000"/>
          <w:sz w:val="28"/>
        </w:rPr>
        <w:t>
      жалпы егістік-10713 гектар;</w:t>
      </w:r>
    </w:p>
    <w:p>
      <w:pPr>
        <w:spacing w:after="0"/>
        <w:ind w:left="0"/>
        <w:jc w:val="both"/>
      </w:pPr>
      <w:r>
        <w:rPr>
          <w:rFonts w:ascii="Times New Roman"/>
          <w:b w:val="false"/>
          <w:i w:val="false"/>
          <w:color w:val="000000"/>
          <w:sz w:val="28"/>
        </w:rPr>
        <w:t>
      суғармалы-312 гектар;</w:t>
      </w:r>
    </w:p>
    <w:p>
      <w:pPr>
        <w:spacing w:after="0"/>
        <w:ind w:left="0"/>
        <w:jc w:val="both"/>
      </w:pPr>
      <w:r>
        <w:rPr>
          <w:rFonts w:ascii="Times New Roman"/>
          <w:b w:val="false"/>
          <w:i w:val="false"/>
          <w:color w:val="000000"/>
          <w:sz w:val="28"/>
        </w:rPr>
        <w:t>
      көп жылдық екпелер-32 гектар;</w:t>
      </w:r>
    </w:p>
    <w:p>
      <w:pPr>
        <w:spacing w:after="0"/>
        <w:ind w:left="0"/>
        <w:jc w:val="both"/>
      </w:pPr>
      <w:r>
        <w:rPr>
          <w:rFonts w:ascii="Times New Roman"/>
          <w:b w:val="false"/>
          <w:i w:val="false"/>
          <w:color w:val="000000"/>
          <w:sz w:val="28"/>
        </w:rPr>
        <w:t>
      шабындық-1465 гектар;</w:t>
      </w:r>
    </w:p>
    <w:p>
      <w:pPr>
        <w:spacing w:after="0"/>
        <w:ind w:left="0"/>
        <w:jc w:val="both"/>
      </w:pPr>
      <w:r>
        <w:rPr>
          <w:rFonts w:ascii="Times New Roman"/>
          <w:b w:val="false"/>
          <w:i w:val="false"/>
          <w:color w:val="000000"/>
          <w:sz w:val="28"/>
        </w:rPr>
        <w:t>
      жайылымдық-17745 гектар.</w:t>
      </w:r>
    </w:p>
    <w:bookmarkStart w:name="z58" w:id="5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10397</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3179</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37489</w:t>
            </w:r>
          </w:p>
        </w:tc>
      </w:tr>
    </w:tbl>
    <w:p>
      <w:pPr>
        <w:spacing w:after="0"/>
        <w:ind w:left="0"/>
        <w:jc w:val="left"/>
      </w:pPr>
      <w:r>
        <w:br/>
      </w:r>
      <w:r>
        <w:rPr>
          <w:rFonts w:ascii="Times New Roman"/>
          <w:b w:val="false"/>
          <w:i w:val="false"/>
          <w:color w:val="000000"/>
          <w:sz w:val="28"/>
        </w:rPr>
        <w:t>
</w:t>
      </w:r>
    </w:p>
    <w:bookmarkStart w:name="z59" w:id="5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bookmarkStart w:name="z60" w:id="58"/>
    <w:p>
      <w:pPr>
        <w:spacing w:after="0"/>
        <w:ind w:left="0"/>
        <w:jc w:val="left"/>
      </w:pPr>
      <w:r>
        <w:rPr>
          <w:rFonts w:ascii="Times New Roman"/>
          <w:b/>
          <w:i w:val="false"/>
          <w:color w:val="000000"/>
        </w:rPr>
        <w:t xml:space="preserve"> Ауыл шаруашылығы жануарларын жаюдың және айдаудың иаусымдық маршруттарын белгілейтін жайылымдарды пайдалану жөніндегі күнтізбелік графигі. Сонымен қатар жайылымның кезеңінің ұзақтығы: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1" w:id="5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833"/>
        <w:gridCol w:w="2681"/>
        <w:gridCol w:w="2218"/>
        <w:gridCol w:w="834"/>
        <w:gridCol w:w="2682"/>
        <w:gridCol w:w="2219"/>
      </w:tblGrid>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1751"/>
        <w:gridCol w:w="1751"/>
        <w:gridCol w:w="996"/>
        <w:gridCol w:w="2203"/>
        <w:gridCol w:w="2506"/>
        <w:gridCol w:w="2549"/>
      </w:tblGrid>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25992,5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11396</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47027,5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22253</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93722,5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126352,5</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-108608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184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946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946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073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692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07300" cy="1080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9. Жамбыл ауыл округі</w:t>
      </w:r>
    </w:p>
    <w:bookmarkEnd w:id="60"/>
    <w:p>
      <w:pPr>
        <w:spacing w:after="0"/>
        <w:ind w:left="0"/>
        <w:jc w:val="both"/>
      </w:pPr>
      <w:r>
        <w:rPr>
          <w:rFonts w:ascii="Times New Roman"/>
          <w:b w:val="false"/>
          <w:i w:val="false"/>
          <w:color w:val="000000"/>
          <w:sz w:val="28"/>
        </w:rPr>
        <w:t>
      Орталығы-Жамбыл ауылы.</w:t>
      </w:r>
    </w:p>
    <w:p>
      <w:pPr>
        <w:spacing w:after="0"/>
        <w:ind w:left="0"/>
        <w:jc w:val="both"/>
      </w:pPr>
      <w:r>
        <w:rPr>
          <w:rFonts w:ascii="Times New Roman"/>
          <w:b w:val="false"/>
          <w:i w:val="false"/>
          <w:color w:val="000000"/>
          <w:sz w:val="28"/>
        </w:rPr>
        <w:t>
      Елді мекендері-Жамбыл, Жүзімдік, Қызылжар, Тасқұдық, Шыбыт.</w:t>
      </w:r>
    </w:p>
    <w:p>
      <w:pPr>
        <w:spacing w:after="0"/>
        <w:ind w:left="0"/>
        <w:jc w:val="both"/>
      </w:pPr>
      <w:r>
        <w:rPr>
          <w:rFonts w:ascii="Times New Roman"/>
          <w:b w:val="false"/>
          <w:i w:val="false"/>
          <w:color w:val="000000"/>
          <w:sz w:val="28"/>
        </w:rPr>
        <w:t>
      Халық саны-3252 адам.</w:t>
      </w:r>
    </w:p>
    <w:p>
      <w:pPr>
        <w:spacing w:after="0"/>
        <w:ind w:left="0"/>
        <w:jc w:val="both"/>
      </w:pPr>
      <w:r>
        <w:rPr>
          <w:rFonts w:ascii="Times New Roman"/>
          <w:b w:val="false"/>
          <w:i w:val="false"/>
          <w:color w:val="000000"/>
          <w:sz w:val="28"/>
        </w:rPr>
        <w:t>
      Округтің жалпы жер көлемі-97410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жер-82923 гектар;</w:t>
      </w:r>
    </w:p>
    <w:p>
      <w:pPr>
        <w:spacing w:after="0"/>
        <w:ind w:left="0"/>
        <w:jc w:val="both"/>
      </w:pPr>
      <w:r>
        <w:rPr>
          <w:rFonts w:ascii="Times New Roman"/>
          <w:b w:val="false"/>
          <w:i w:val="false"/>
          <w:color w:val="000000"/>
          <w:sz w:val="28"/>
        </w:rPr>
        <w:t>
      жалпы егістік-14393 гектар;</w:t>
      </w:r>
    </w:p>
    <w:p>
      <w:pPr>
        <w:spacing w:after="0"/>
        <w:ind w:left="0"/>
        <w:jc w:val="both"/>
      </w:pPr>
      <w:r>
        <w:rPr>
          <w:rFonts w:ascii="Times New Roman"/>
          <w:b w:val="false"/>
          <w:i w:val="false"/>
          <w:color w:val="000000"/>
          <w:sz w:val="28"/>
        </w:rPr>
        <w:t>
      суғармалы жер-2545 гектар;</w:t>
      </w:r>
    </w:p>
    <w:p>
      <w:pPr>
        <w:spacing w:after="0"/>
        <w:ind w:left="0"/>
        <w:jc w:val="both"/>
      </w:pPr>
      <w:r>
        <w:rPr>
          <w:rFonts w:ascii="Times New Roman"/>
          <w:b w:val="false"/>
          <w:i w:val="false"/>
          <w:color w:val="000000"/>
          <w:sz w:val="28"/>
        </w:rPr>
        <w:t>
      көп жылдық екпелер-19 гектар;</w:t>
      </w:r>
    </w:p>
    <w:p>
      <w:pPr>
        <w:spacing w:after="0"/>
        <w:ind w:left="0"/>
        <w:jc w:val="both"/>
      </w:pPr>
      <w:r>
        <w:rPr>
          <w:rFonts w:ascii="Times New Roman"/>
          <w:b w:val="false"/>
          <w:i w:val="false"/>
          <w:color w:val="000000"/>
          <w:sz w:val="28"/>
        </w:rPr>
        <w:t>
      шабындық жер-2796 гектар;</w:t>
      </w:r>
    </w:p>
    <w:p>
      <w:pPr>
        <w:spacing w:after="0"/>
        <w:ind w:left="0"/>
        <w:jc w:val="both"/>
      </w:pPr>
      <w:r>
        <w:rPr>
          <w:rFonts w:ascii="Times New Roman"/>
          <w:b w:val="false"/>
          <w:i w:val="false"/>
          <w:color w:val="000000"/>
          <w:sz w:val="28"/>
        </w:rPr>
        <w:t>
      жайылымдық жер-65747 гектар.</w:t>
      </w:r>
    </w:p>
    <w:bookmarkStart w:name="z63" w:id="6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2"/>
        <w:gridCol w:w="1616"/>
        <w:gridCol w:w="2770"/>
        <w:gridCol w:w="2770"/>
        <w:gridCol w:w="3351"/>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71559</w:t>
            </w:r>
          </w:p>
        </w:tc>
      </w:tr>
    </w:tbl>
    <w:p>
      <w:pPr>
        <w:spacing w:after="0"/>
        <w:ind w:left="0"/>
        <w:jc w:val="left"/>
      </w:pPr>
      <w:r>
        <w:br/>
      </w:r>
      <w:r>
        <w:rPr>
          <w:rFonts w:ascii="Times New Roman"/>
          <w:b w:val="false"/>
          <w:i w:val="false"/>
          <w:color w:val="000000"/>
          <w:sz w:val="28"/>
        </w:rPr>
        <w:t>
</w:t>
      </w:r>
    </w:p>
    <w:bookmarkStart w:name="z64" w:id="6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bookmarkStart w:name="z65" w:id="6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6" w:id="6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
        <w:gridCol w:w="710"/>
        <w:gridCol w:w="2286"/>
        <w:gridCol w:w="1103"/>
        <w:gridCol w:w="1103"/>
        <w:gridCol w:w="1498"/>
        <w:gridCol w:w="1891"/>
        <w:gridCol w:w="711"/>
        <w:gridCol w:w="2288"/>
      </w:tblGrid>
      <w:tr>
        <w:trPr>
          <w:trHeight w:val="30" w:hRule="atLeast"/>
        </w:trPr>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65747</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0"/>
        <w:gridCol w:w="764"/>
        <w:gridCol w:w="1584"/>
        <w:gridCol w:w="1584"/>
        <w:gridCol w:w="901"/>
        <w:gridCol w:w="1993"/>
        <w:gridCol w:w="1857"/>
        <w:gridCol w:w="2307"/>
      </w:tblGrid>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43200</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6664</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41350</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6650</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48525</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32547,5</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13275</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29869</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178898</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222408</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-156661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454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692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819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5819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073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184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65"/>
    <w:p>
      <w:pPr>
        <w:spacing w:after="0"/>
        <w:ind w:left="0"/>
        <w:jc w:val="both"/>
      </w:pPr>
      <w:r>
        <w:rPr>
          <w:rFonts w:ascii="Times New Roman"/>
          <w:b w:val="false"/>
          <w:i w:val="false"/>
          <w:color w:val="000000"/>
          <w:sz w:val="28"/>
        </w:rPr>
        <w:t>
      10. Мыңбұлақ ауыл округі</w:t>
      </w:r>
    </w:p>
    <w:bookmarkEnd w:id="65"/>
    <w:p>
      <w:pPr>
        <w:spacing w:after="0"/>
        <w:ind w:left="0"/>
        <w:jc w:val="both"/>
      </w:pPr>
      <w:r>
        <w:rPr>
          <w:rFonts w:ascii="Times New Roman"/>
          <w:b w:val="false"/>
          <w:i w:val="false"/>
          <w:color w:val="000000"/>
          <w:sz w:val="28"/>
        </w:rPr>
        <w:t>
      Орталығы Мыңбұлақ ауылы.</w:t>
      </w:r>
    </w:p>
    <w:p>
      <w:pPr>
        <w:spacing w:after="0"/>
        <w:ind w:left="0"/>
        <w:jc w:val="both"/>
      </w:pPr>
      <w:r>
        <w:rPr>
          <w:rFonts w:ascii="Times New Roman"/>
          <w:b w:val="false"/>
          <w:i w:val="false"/>
          <w:color w:val="000000"/>
          <w:sz w:val="28"/>
        </w:rPr>
        <w:t>
      Елді мекендер-Ақбұлақ, Бестоғай, Қайнарбұлақ, Қосбұлақ, Мәдениет, Нұра, Мыңбұлақ.</w:t>
      </w:r>
    </w:p>
    <w:p>
      <w:pPr>
        <w:spacing w:after="0"/>
        <w:ind w:left="0"/>
        <w:jc w:val="both"/>
      </w:pPr>
      <w:r>
        <w:rPr>
          <w:rFonts w:ascii="Times New Roman"/>
          <w:b w:val="false"/>
          <w:i w:val="false"/>
          <w:color w:val="000000"/>
          <w:sz w:val="28"/>
        </w:rPr>
        <w:t>
      Халық саны-4469 адам.</w:t>
      </w:r>
    </w:p>
    <w:p>
      <w:pPr>
        <w:spacing w:after="0"/>
        <w:ind w:left="0"/>
        <w:jc w:val="both"/>
      </w:pPr>
      <w:r>
        <w:rPr>
          <w:rFonts w:ascii="Times New Roman"/>
          <w:b w:val="false"/>
          <w:i w:val="false"/>
          <w:color w:val="000000"/>
          <w:sz w:val="28"/>
        </w:rPr>
        <w:t>
      Округтің жалпы жер көлемі-112349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жер-90566 гектар;</w:t>
      </w:r>
    </w:p>
    <w:p>
      <w:pPr>
        <w:spacing w:after="0"/>
        <w:ind w:left="0"/>
        <w:jc w:val="both"/>
      </w:pPr>
      <w:r>
        <w:rPr>
          <w:rFonts w:ascii="Times New Roman"/>
          <w:b w:val="false"/>
          <w:i w:val="false"/>
          <w:color w:val="000000"/>
          <w:sz w:val="28"/>
        </w:rPr>
        <w:t>
      жалпы егістік-5371 гектар;</w:t>
      </w:r>
    </w:p>
    <w:p>
      <w:pPr>
        <w:spacing w:after="0"/>
        <w:ind w:left="0"/>
        <w:jc w:val="both"/>
      </w:pPr>
      <w:r>
        <w:rPr>
          <w:rFonts w:ascii="Times New Roman"/>
          <w:b w:val="false"/>
          <w:i w:val="false"/>
          <w:color w:val="000000"/>
          <w:sz w:val="28"/>
        </w:rPr>
        <w:t>
      суғармалы жер-2105 гектар;</w:t>
      </w:r>
    </w:p>
    <w:p>
      <w:pPr>
        <w:spacing w:after="0"/>
        <w:ind w:left="0"/>
        <w:jc w:val="both"/>
      </w:pPr>
      <w:r>
        <w:rPr>
          <w:rFonts w:ascii="Times New Roman"/>
          <w:b w:val="false"/>
          <w:i w:val="false"/>
          <w:color w:val="000000"/>
          <w:sz w:val="28"/>
        </w:rPr>
        <w:t>
      көп жылдық екпелер-26 гектар;</w:t>
      </w:r>
    </w:p>
    <w:p>
      <w:pPr>
        <w:spacing w:after="0"/>
        <w:ind w:left="0"/>
        <w:jc w:val="both"/>
      </w:pPr>
      <w:r>
        <w:rPr>
          <w:rFonts w:ascii="Times New Roman"/>
          <w:b w:val="false"/>
          <w:i w:val="false"/>
          <w:color w:val="000000"/>
          <w:sz w:val="28"/>
        </w:rPr>
        <w:t>
      шабындық жер-2591 гектар;</w:t>
      </w:r>
    </w:p>
    <w:p>
      <w:pPr>
        <w:spacing w:after="0"/>
        <w:ind w:left="0"/>
        <w:jc w:val="both"/>
      </w:pPr>
      <w:r>
        <w:rPr>
          <w:rFonts w:ascii="Times New Roman"/>
          <w:b w:val="false"/>
          <w:i w:val="false"/>
          <w:color w:val="000000"/>
          <w:sz w:val="28"/>
        </w:rPr>
        <w:t>
      жайылымдық жер-80473 гектар.</w:t>
      </w:r>
    </w:p>
    <w:bookmarkStart w:name="z68" w:id="6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718"/>
        <w:gridCol w:w="2096"/>
        <w:gridCol w:w="2646"/>
        <w:gridCol w:w="2646"/>
        <w:gridCol w:w="3200"/>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13417</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21319</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Қосбұлақ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9737</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20536</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9150</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9318</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88117</w:t>
            </w:r>
          </w:p>
        </w:tc>
      </w:tr>
    </w:tbl>
    <w:p>
      <w:pPr>
        <w:spacing w:after="0"/>
        <w:ind w:left="0"/>
        <w:jc w:val="left"/>
      </w:pPr>
      <w:r>
        <w:br/>
      </w:r>
      <w:r>
        <w:rPr>
          <w:rFonts w:ascii="Times New Roman"/>
          <w:b w:val="false"/>
          <w:i w:val="false"/>
          <w:color w:val="000000"/>
          <w:sz w:val="28"/>
        </w:rPr>
        <w:t>
</w:t>
      </w:r>
    </w:p>
    <w:bookmarkStart w:name="z69" w:id="6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bookmarkStart w:name="z70" w:id="6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1" w:id="6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688"/>
        <w:gridCol w:w="2215"/>
        <w:gridCol w:w="1452"/>
        <w:gridCol w:w="1069"/>
        <w:gridCol w:w="1832"/>
        <w:gridCol w:w="1833"/>
        <w:gridCol w:w="689"/>
        <w:gridCol w:w="1834"/>
      </w:tblGrid>
      <w:tr>
        <w:trPr>
          <w:trHeight w:val="30" w:hRule="atLeast"/>
        </w:trPr>
        <w:tc>
          <w:tcPr>
            <w:tcW w:w="6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Қосбұлақ </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80473</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7"/>
        <w:gridCol w:w="739"/>
        <w:gridCol w:w="1533"/>
        <w:gridCol w:w="1533"/>
        <w:gridCol w:w="872"/>
        <w:gridCol w:w="1929"/>
        <w:gridCol w:w="2194"/>
        <w:gridCol w:w="2233"/>
      </w:tblGrid>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9100</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13417</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33542,5</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21319</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53297,5</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9737</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24342,5</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20536</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51340</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9150</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22875</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9318</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23295</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87117</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217793</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256861,5</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-176389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073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946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946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5057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549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4549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5438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70"/>
    <w:p>
      <w:pPr>
        <w:spacing w:after="0"/>
        <w:ind w:left="0"/>
        <w:jc w:val="both"/>
      </w:pPr>
      <w:r>
        <w:rPr>
          <w:rFonts w:ascii="Times New Roman"/>
          <w:b w:val="false"/>
          <w:i w:val="false"/>
          <w:color w:val="000000"/>
          <w:sz w:val="28"/>
        </w:rPr>
        <w:t>
      11. Шаян ауыл округі</w:t>
      </w:r>
    </w:p>
    <w:bookmarkEnd w:id="70"/>
    <w:p>
      <w:pPr>
        <w:spacing w:after="0"/>
        <w:ind w:left="0"/>
        <w:jc w:val="both"/>
      </w:pPr>
      <w:r>
        <w:rPr>
          <w:rFonts w:ascii="Times New Roman"/>
          <w:b w:val="false"/>
          <w:i w:val="false"/>
          <w:color w:val="000000"/>
          <w:sz w:val="28"/>
        </w:rPr>
        <w:t>
      Орталығы-Шаян ауылы.</w:t>
      </w:r>
    </w:p>
    <w:p>
      <w:pPr>
        <w:spacing w:after="0"/>
        <w:ind w:left="0"/>
        <w:jc w:val="both"/>
      </w:pPr>
      <w:r>
        <w:rPr>
          <w:rFonts w:ascii="Times New Roman"/>
          <w:b w:val="false"/>
          <w:i w:val="false"/>
          <w:color w:val="000000"/>
          <w:sz w:val="28"/>
        </w:rPr>
        <w:t>
      Халық саны-5537 адам.</w:t>
      </w:r>
    </w:p>
    <w:p>
      <w:pPr>
        <w:spacing w:after="0"/>
        <w:ind w:left="0"/>
        <w:jc w:val="both"/>
      </w:pPr>
      <w:r>
        <w:rPr>
          <w:rFonts w:ascii="Times New Roman"/>
          <w:b w:val="false"/>
          <w:i w:val="false"/>
          <w:color w:val="000000"/>
          <w:sz w:val="28"/>
        </w:rPr>
        <w:t>
      Округтің жалпы жер көлемі-2058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суғармалы жер-246 гектар;</w:t>
      </w:r>
    </w:p>
    <w:p>
      <w:pPr>
        <w:spacing w:after="0"/>
        <w:ind w:left="0"/>
        <w:jc w:val="both"/>
      </w:pPr>
      <w:r>
        <w:rPr>
          <w:rFonts w:ascii="Times New Roman"/>
          <w:b w:val="false"/>
          <w:i w:val="false"/>
          <w:color w:val="000000"/>
          <w:sz w:val="28"/>
        </w:rPr>
        <w:t>
      жайылымдық жер-1582 гектар.</w:t>
      </w:r>
    </w:p>
    <w:bookmarkStart w:name="z73" w:id="7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9"/>
        <w:gridCol w:w="844"/>
        <w:gridCol w:w="951"/>
        <w:gridCol w:w="2465"/>
        <w:gridCol w:w="3110"/>
        <w:gridCol w:w="3761"/>
      </w:tblGrid>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w:t>
            </w:r>
          </w:p>
        </w:tc>
      </w:tr>
    </w:tbl>
    <w:p>
      <w:pPr>
        <w:spacing w:after="0"/>
        <w:ind w:left="0"/>
        <w:jc w:val="left"/>
      </w:pPr>
      <w:r>
        <w:br/>
      </w:r>
      <w:r>
        <w:rPr>
          <w:rFonts w:ascii="Times New Roman"/>
          <w:b w:val="false"/>
          <w:i w:val="false"/>
          <w:color w:val="000000"/>
          <w:sz w:val="28"/>
        </w:rPr>
        <w:t>
</w:t>
      </w:r>
    </w:p>
    <w:bookmarkStart w:name="z74" w:id="7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5" w:id="7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6" w:id="7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9"/>
        <w:gridCol w:w="939"/>
        <w:gridCol w:w="2500"/>
        <w:gridCol w:w="1981"/>
        <w:gridCol w:w="940"/>
        <w:gridCol w:w="2500"/>
        <w:gridCol w:w="2501"/>
      </w:tblGrid>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1941"/>
        <w:gridCol w:w="1941"/>
        <w:gridCol w:w="1104"/>
        <w:gridCol w:w="1942"/>
        <w:gridCol w:w="1942"/>
        <w:gridCol w:w="2827"/>
      </w:tblGrid>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79147</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-77595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343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343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200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565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692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549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549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header.xml" Type="http://schemas.openxmlformats.org/officeDocument/2006/relationships/header" Id="rId5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