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e917" w14:textId="97fe9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бойынша жайылымдарды басқару және оларды пайдалану жөніндегі 2017-2018 жылдарға арналған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2017 жылғы 26 желтоқсандағы № 25/138-VI шешiмi. Оңтүстiк Қазақстан облысының Әдiлет департаментiнде 2018 жылғы 10 қаңтарда № 4390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"Жайылымдар туралы" 2017 жылғы 20 ақпандағы Қазақстан Республикасының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Түркістан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Түркістан қаласы бойынша жайылымдарды басқару және оларды пайдалану жөніндегі 2017-2018 жылдарға арналған жоспары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"Түркістан қалалық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Түркістан қалалық мәслихатының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М.Дуйсебеков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Сәрсенбаев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 мәслихатының</w:t>
            </w:r>
            <w:r>
              <w:br/>
            </w:r>
            <w:r>
              <w:rPr>
                <w:rFonts w:ascii="Times New Roman"/>
                <w:b w:val="false"/>
                <w:i w:val="false"/>
                <w:color w:val="000000"/>
                <w:sz w:val="20"/>
              </w:rPr>
              <w:t>2017 жылғы 26 желтоқсандағы</w:t>
            </w:r>
            <w:r>
              <w:br/>
            </w:r>
            <w:r>
              <w:rPr>
                <w:rFonts w:ascii="Times New Roman"/>
                <w:b w:val="false"/>
                <w:i w:val="false"/>
                <w:color w:val="000000"/>
                <w:sz w:val="20"/>
              </w:rPr>
              <w:t>№ 25/138-VІ шешімімен бекітілген</w:t>
            </w:r>
          </w:p>
        </w:tc>
      </w:tr>
    </w:tbl>
    <w:bookmarkStart w:name="z6" w:id="4"/>
    <w:p>
      <w:pPr>
        <w:spacing w:after="0"/>
        <w:ind w:left="0"/>
        <w:jc w:val="left"/>
      </w:pPr>
      <w:r>
        <w:rPr>
          <w:rFonts w:ascii="Times New Roman"/>
          <w:b/>
          <w:i w:val="false"/>
          <w:color w:val="000000"/>
        </w:rPr>
        <w:t xml:space="preserve"> Түркістан қаласының жайылымдарды басқару және оларды пайдалану жөніндегі 2017-2018 жылдарға арналған жоспары</w:t>
      </w:r>
    </w:p>
    <w:bookmarkEnd w:id="4"/>
    <w:bookmarkStart w:name="z7" w:id="5"/>
    <w:p>
      <w:pPr>
        <w:spacing w:after="0"/>
        <w:ind w:left="0"/>
        <w:jc w:val="both"/>
      </w:pPr>
      <w:r>
        <w:rPr>
          <w:rFonts w:ascii="Times New Roman"/>
          <w:b w:val="false"/>
          <w:i w:val="false"/>
          <w:color w:val="000000"/>
          <w:sz w:val="28"/>
        </w:rPr>
        <w:t xml:space="preserve">
      Осы Түркістан қаласы бойынша 2017-2018 жылдарға арналған жайылымдарды басқару және оларды пайдалану жөніндегі жоспар (бұдан әрі - </w:t>
      </w:r>
      <w:r>
        <w:rPr>
          <w:rFonts w:ascii="Times New Roman"/>
          <w:b w:val="false"/>
          <w:i w:val="false"/>
          <w:color w:val="000000"/>
          <w:sz w:val="28"/>
        </w:rPr>
        <w:t>Жоспар</w:t>
      </w:r>
      <w:r>
        <w:rPr>
          <w:rFonts w:ascii="Times New Roman"/>
          <w:b w:val="false"/>
          <w:i w:val="false"/>
          <w:color w:val="000000"/>
          <w:sz w:val="28"/>
        </w:rPr>
        <w:t>) Қазақстан Республикасының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 Премьер-Министрінің орынбасары-Қазақстан Республикасы Ауыл шаруашылығы министрінің 2017 жылғы 24 сәуірдегі № 173 "Жайылымдарды ұтымды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28 сәуір 2017 жылы № 15090 тіркелген),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(Қазақстан Республикасының Әділет министрлігінде 15 мамыр 2015 жылы № 11064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bookmarkEnd w:id="6"/>
    <w:bookmarkStart w:name="z9" w:id="7"/>
    <w:p>
      <w:pPr>
        <w:spacing w:after="0"/>
        <w:ind w:left="0"/>
        <w:jc w:val="both"/>
      </w:pPr>
      <w:r>
        <w:rPr>
          <w:rFonts w:ascii="Times New Roman"/>
          <w:b w:val="false"/>
          <w:i w:val="false"/>
          <w:color w:val="000000"/>
          <w:sz w:val="28"/>
        </w:rPr>
        <w:t>
      Жоспар мазмұны:</w:t>
      </w:r>
    </w:p>
    <w:bookmarkEnd w:id="7"/>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both"/>
      </w:pPr>
      <w:r>
        <w:rPr>
          <w:rFonts w:ascii="Times New Roman"/>
          <w:b w:val="false"/>
          <w:i w:val="false"/>
          <w:color w:val="000000"/>
          <w:sz w:val="28"/>
        </w:rPr>
        <w:t>
      2) жайылым айналымдарының қолайлы схемалары;</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both"/>
      </w:pPr>
      <w:r>
        <w:rPr>
          <w:rFonts w:ascii="Times New Roman"/>
          <w:b w:val="false"/>
          <w:i w:val="false"/>
          <w:color w:val="000000"/>
          <w:sz w:val="28"/>
        </w:rPr>
        <w:t>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графигі;</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талаптардықамтуға тиіс.</w:t>
      </w:r>
    </w:p>
    <w:bookmarkStart w:name="z10" w:id="8"/>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мекемелер туралы деректер, иелерін-жайылым пайдаланушыларды,жеке және (немесе) заңды тұлғаларды көрсете отырып,ауыл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органдар,жеке және (немесе) заңды тұлғалар берген өзге де деректер ескеріле отырып қабылданды.</w:t>
      </w:r>
    </w:p>
    <w:bookmarkEnd w:id="8"/>
    <w:bookmarkStart w:name="z11" w:id="9"/>
    <w:p>
      <w:pPr>
        <w:spacing w:after="0"/>
        <w:ind w:left="0"/>
        <w:jc w:val="both"/>
      </w:pPr>
      <w:r>
        <w:rPr>
          <w:rFonts w:ascii="Times New Roman"/>
          <w:b w:val="false"/>
          <w:i w:val="false"/>
          <w:color w:val="000000"/>
          <w:sz w:val="28"/>
        </w:rPr>
        <w:t>
      Түркістан қаласының барлық жер көлемі 744000 гектарды құрайды. Барлық ауыл шаруашылығы алқаптарының жиынтығы 345546 гектар, оның ішінде егістік жерлер 47780 гектар, оның ішінде суармалы егістік 47780 гектар, көпжылдық екпе ағаштары 9967 гектар, шабындық жерлер 2345 гектар, жайылымдық 289077 гектар.</w:t>
      </w:r>
    </w:p>
    <w:bookmarkEnd w:id="9"/>
    <w:bookmarkStart w:name="z12" w:id="10"/>
    <w:p>
      <w:pPr>
        <w:spacing w:after="0"/>
        <w:ind w:left="0"/>
        <w:jc w:val="both"/>
      </w:pPr>
      <w:r>
        <w:rPr>
          <w:rFonts w:ascii="Times New Roman"/>
          <w:b w:val="false"/>
          <w:i w:val="false"/>
          <w:color w:val="000000"/>
          <w:sz w:val="28"/>
        </w:rPr>
        <w:t>
      Жер санаттары бойынша:</w:t>
      </w:r>
    </w:p>
    <w:bookmarkEnd w:id="10"/>
    <w:p>
      <w:pPr>
        <w:spacing w:after="0"/>
        <w:ind w:left="0"/>
        <w:jc w:val="both"/>
      </w:pPr>
      <w:r>
        <w:rPr>
          <w:rFonts w:ascii="Times New Roman"/>
          <w:b w:val="false"/>
          <w:i w:val="false"/>
          <w:color w:val="000000"/>
          <w:sz w:val="28"/>
        </w:rPr>
        <w:t>
      ауыл шаруашылық мақсаттары бойынша пайдаланатын жерлері 345546,0 гектар;</w:t>
      </w:r>
    </w:p>
    <w:p>
      <w:pPr>
        <w:spacing w:after="0"/>
        <w:ind w:left="0"/>
        <w:jc w:val="both"/>
      </w:pPr>
      <w:r>
        <w:rPr>
          <w:rFonts w:ascii="Times New Roman"/>
          <w:b w:val="false"/>
          <w:i w:val="false"/>
          <w:color w:val="000000"/>
          <w:sz w:val="28"/>
        </w:rPr>
        <w:t>
      елді мекендердің жерлері 77454,0 гектар;</w:t>
      </w:r>
    </w:p>
    <w:p>
      <w:pPr>
        <w:spacing w:after="0"/>
        <w:ind w:left="0"/>
        <w:jc w:val="both"/>
      </w:pPr>
      <w:r>
        <w:rPr>
          <w:rFonts w:ascii="Times New Roman"/>
          <w:b w:val="false"/>
          <w:i w:val="false"/>
          <w:color w:val="000000"/>
          <w:sz w:val="28"/>
        </w:rPr>
        <w:t>
      өнеркәсіп, көлік, байланыс, қорғаныс және ауыл шаруашылық емес басқа мақсаттарда пайдаланатын жерлер 4854,0 гектар;</w:t>
      </w:r>
    </w:p>
    <w:p>
      <w:pPr>
        <w:spacing w:after="0"/>
        <w:ind w:left="0"/>
        <w:jc w:val="both"/>
      </w:pPr>
      <w:r>
        <w:rPr>
          <w:rFonts w:ascii="Times New Roman"/>
          <w:b w:val="false"/>
          <w:i w:val="false"/>
          <w:color w:val="000000"/>
          <w:sz w:val="28"/>
        </w:rPr>
        <w:t>
      ерекше қорғаудағы табиғи аумақтардың жерлері 39424,0 гектар;</w:t>
      </w:r>
    </w:p>
    <w:p>
      <w:pPr>
        <w:spacing w:after="0"/>
        <w:ind w:left="0"/>
        <w:jc w:val="both"/>
      </w:pPr>
      <w:r>
        <w:rPr>
          <w:rFonts w:ascii="Times New Roman"/>
          <w:b w:val="false"/>
          <w:i w:val="false"/>
          <w:color w:val="000000"/>
          <w:sz w:val="28"/>
        </w:rPr>
        <w:t>
      орман қорының жерлері 66145,0 гектар;</w:t>
      </w:r>
    </w:p>
    <w:p>
      <w:pPr>
        <w:spacing w:after="0"/>
        <w:ind w:left="0"/>
        <w:jc w:val="both"/>
      </w:pPr>
      <w:r>
        <w:rPr>
          <w:rFonts w:ascii="Times New Roman"/>
          <w:b w:val="false"/>
          <w:i w:val="false"/>
          <w:color w:val="000000"/>
          <w:sz w:val="28"/>
        </w:rPr>
        <w:t>
      су қорының жерлері 2429,0 гектар;</w:t>
      </w:r>
    </w:p>
    <w:p>
      <w:pPr>
        <w:spacing w:after="0"/>
        <w:ind w:left="0"/>
        <w:jc w:val="both"/>
      </w:pPr>
      <w:r>
        <w:rPr>
          <w:rFonts w:ascii="Times New Roman"/>
          <w:b w:val="false"/>
          <w:i w:val="false"/>
          <w:color w:val="000000"/>
          <w:sz w:val="28"/>
        </w:rPr>
        <w:t>
      Түркістан қаласының 2628 гектар жерін Бәйдібек ауданы пайдалануда.</w:t>
      </w:r>
    </w:p>
    <w:p>
      <w:pPr>
        <w:spacing w:after="0"/>
        <w:ind w:left="0"/>
        <w:jc w:val="both"/>
      </w:pPr>
      <w:r>
        <w:rPr>
          <w:rFonts w:ascii="Times New Roman"/>
          <w:b w:val="false"/>
          <w:i w:val="false"/>
          <w:color w:val="000000"/>
          <w:sz w:val="28"/>
        </w:rPr>
        <w:t>
      Әкімшілік-аумақтық бөлініс бойынша Түркістан қаласында 12 ауылдық округтер, 36 ауылдық елді-мекендер орналасқан.</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Табиғаты</w:t>
      </w:r>
    </w:p>
    <w:p>
      <w:pPr>
        <w:spacing w:after="0"/>
        <w:ind w:left="0"/>
        <w:jc w:val="both"/>
      </w:pPr>
      <w:r>
        <w:rPr>
          <w:rFonts w:ascii="Times New Roman"/>
          <w:b w:val="false"/>
          <w:i w:val="false"/>
          <w:color w:val="000000"/>
          <w:sz w:val="28"/>
        </w:rPr>
        <w:t>
      2 Климаты</w:t>
      </w:r>
    </w:p>
    <w:p>
      <w:pPr>
        <w:spacing w:after="0"/>
        <w:ind w:left="0"/>
        <w:jc w:val="both"/>
      </w:pPr>
      <w:r>
        <w:rPr>
          <w:rFonts w:ascii="Times New Roman"/>
          <w:b w:val="false"/>
          <w:i w:val="false"/>
          <w:color w:val="000000"/>
          <w:sz w:val="28"/>
        </w:rPr>
        <w:t>
      3 Гидрографиясы</w:t>
      </w:r>
    </w:p>
    <w:p>
      <w:pPr>
        <w:spacing w:after="0"/>
        <w:ind w:left="0"/>
        <w:jc w:val="both"/>
      </w:pPr>
      <w:r>
        <w:rPr>
          <w:rFonts w:ascii="Times New Roman"/>
          <w:b w:val="false"/>
          <w:i w:val="false"/>
          <w:color w:val="000000"/>
          <w:sz w:val="28"/>
        </w:rPr>
        <w:t>
      4 Халқы</w:t>
      </w:r>
    </w:p>
    <w:p>
      <w:pPr>
        <w:spacing w:after="0"/>
        <w:ind w:left="0"/>
        <w:jc w:val="both"/>
      </w:pPr>
      <w:r>
        <w:rPr>
          <w:rFonts w:ascii="Times New Roman"/>
          <w:b w:val="false"/>
          <w:i w:val="false"/>
          <w:color w:val="000000"/>
          <w:sz w:val="28"/>
        </w:rPr>
        <w:t>
      5 Ауыл шаруашылығы</w:t>
      </w:r>
    </w:p>
    <w:bookmarkStart w:name="z13" w:id="11"/>
    <w:p>
      <w:pPr>
        <w:spacing w:after="0"/>
        <w:ind w:left="0"/>
        <w:jc w:val="both"/>
      </w:pPr>
      <w:r>
        <w:rPr>
          <w:rFonts w:ascii="Times New Roman"/>
          <w:b w:val="false"/>
          <w:i w:val="false"/>
          <w:color w:val="000000"/>
          <w:sz w:val="28"/>
        </w:rPr>
        <w:t>
      Табиғаты:</w:t>
      </w:r>
    </w:p>
    <w:bookmarkEnd w:id="11"/>
    <w:p>
      <w:pPr>
        <w:spacing w:after="0"/>
        <w:ind w:left="0"/>
        <w:jc w:val="both"/>
      </w:pPr>
      <w:r>
        <w:rPr>
          <w:rFonts w:ascii="Times New Roman"/>
          <w:b w:val="false"/>
          <w:i w:val="false"/>
          <w:color w:val="000000"/>
          <w:sz w:val="28"/>
        </w:rPr>
        <w:t>
      Қаратау мемлекеттік табиғи қорығы Қаратау тауының солтүстік-батыс сілемдерінде орналасқан. Қорық ерекше қорғалатын аймақ. Оның жалпы көлемі 39424 гектар. Қорықтың жері Оңтүстік Қазақстанның Созақ, Бәйдібек аудандарымен және Қызылорда облысының Жаңақорған ауданымен шектеседі.</w:t>
      </w:r>
    </w:p>
    <w:bookmarkStart w:name="z14" w:id="12"/>
    <w:p>
      <w:pPr>
        <w:spacing w:after="0"/>
        <w:ind w:left="0"/>
        <w:jc w:val="both"/>
      </w:pPr>
      <w:r>
        <w:rPr>
          <w:rFonts w:ascii="Times New Roman"/>
          <w:b w:val="false"/>
          <w:i w:val="false"/>
          <w:color w:val="000000"/>
          <w:sz w:val="28"/>
        </w:rPr>
        <w:t>
      Климаты:</w:t>
      </w:r>
    </w:p>
    <w:bookmarkEnd w:id="12"/>
    <w:p>
      <w:pPr>
        <w:spacing w:after="0"/>
        <w:ind w:left="0"/>
        <w:jc w:val="both"/>
      </w:pPr>
      <w:r>
        <w:rPr>
          <w:rFonts w:ascii="Times New Roman"/>
          <w:b w:val="false"/>
          <w:i w:val="false"/>
          <w:color w:val="000000"/>
          <w:sz w:val="28"/>
        </w:rPr>
        <w:t>
      Қала Қаратау тауының түстік етегімен Сырдария өзенінің аралығында орналасқан, суық болмайтын күндері 160-180 күнді құрайды, жылдық ауаның ылғалдылығы 330-390 миллиметр. Қыс айларында қардың қалындығы 50-60 сантиметрге барады. Ұзақтығы 120-126 күнге созылады. Жер қыртысы ылғалды ашық сұр топырақты болып келеді. Қаланың ауыл шаруашылығы көп салалы егіншілік және мал шаруашылығымен айналысады. Қаланың ортасынан Бөген су қоймасынан бастау алатын Арыс-Түркістан магистралды каналы, ал оңтүстігінде Сырдария өзені өтеді.</w:t>
      </w:r>
    </w:p>
    <w:bookmarkStart w:name="z15" w:id="13"/>
    <w:p>
      <w:pPr>
        <w:spacing w:after="0"/>
        <w:ind w:left="0"/>
        <w:jc w:val="both"/>
      </w:pPr>
      <w:r>
        <w:rPr>
          <w:rFonts w:ascii="Times New Roman"/>
          <w:b w:val="false"/>
          <w:i w:val="false"/>
          <w:color w:val="000000"/>
          <w:sz w:val="28"/>
        </w:rPr>
        <w:t>
      Гидрографиясы:</w:t>
      </w:r>
    </w:p>
    <w:bookmarkEnd w:id="13"/>
    <w:p>
      <w:pPr>
        <w:spacing w:after="0"/>
        <w:ind w:left="0"/>
        <w:jc w:val="both"/>
      </w:pPr>
      <w:r>
        <w:rPr>
          <w:rFonts w:ascii="Times New Roman"/>
          <w:b w:val="false"/>
          <w:i w:val="false"/>
          <w:color w:val="000000"/>
          <w:sz w:val="28"/>
        </w:rPr>
        <w:t>
      Қала көлемінде үлкенді-кішілі 5 өзен бар. Қала аумағындағы өзендер таулы аймақтардан бастау алады.</w:t>
      </w:r>
    </w:p>
    <w:p>
      <w:pPr>
        <w:spacing w:after="0"/>
        <w:ind w:left="0"/>
        <w:jc w:val="both"/>
      </w:pPr>
      <w:r>
        <w:rPr>
          <w:rFonts w:ascii="Times New Roman"/>
          <w:b w:val="false"/>
          <w:i w:val="false"/>
          <w:color w:val="000000"/>
          <w:sz w:val="28"/>
        </w:rPr>
        <w:t>
      Өзендер: Сырдария өзені-ұзындығы 95 километр, Қарашық өзені-50 километр, Шылбыр өзені-20 километр, Жаңақорған өзені-30 километр, Иқан су өзені-35 километр. Жалпы ұзындығы 230 километр.</w:t>
      </w:r>
    </w:p>
    <w:p>
      <w:pPr>
        <w:spacing w:after="0"/>
        <w:ind w:left="0"/>
        <w:jc w:val="both"/>
      </w:pPr>
      <w:r>
        <w:rPr>
          <w:rFonts w:ascii="Times New Roman"/>
          <w:b w:val="false"/>
          <w:i w:val="false"/>
          <w:color w:val="000000"/>
          <w:sz w:val="28"/>
        </w:rPr>
        <w:t>
      Бөгендер мен тоғандар:</w:t>
      </w:r>
    </w:p>
    <w:p>
      <w:pPr>
        <w:spacing w:after="0"/>
        <w:ind w:left="0"/>
        <w:jc w:val="both"/>
      </w:pPr>
      <w:r>
        <w:rPr>
          <w:rFonts w:ascii="Times New Roman"/>
          <w:b w:val="false"/>
          <w:i w:val="false"/>
          <w:color w:val="000000"/>
          <w:sz w:val="28"/>
        </w:rPr>
        <w:t>
      "Қосқорған" су қоймасы, сиымдылығы 37,3 миллион м3;</w:t>
      </w:r>
    </w:p>
    <w:p>
      <w:pPr>
        <w:spacing w:after="0"/>
        <w:ind w:left="0"/>
        <w:jc w:val="both"/>
      </w:pPr>
      <w:r>
        <w:rPr>
          <w:rFonts w:ascii="Times New Roman"/>
          <w:b w:val="false"/>
          <w:i w:val="false"/>
          <w:color w:val="000000"/>
          <w:sz w:val="28"/>
        </w:rPr>
        <w:t>
      "Ақтөбе" су бөгені, сиымдылығы 7,74 миллион м3;</w:t>
      </w:r>
    </w:p>
    <w:p>
      <w:pPr>
        <w:spacing w:after="0"/>
        <w:ind w:left="0"/>
        <w:jc w:val="both"/>
      </w:pPr>
      <w:r>
        <w:rPr>
          <w:rFonts w:ascii="Times New Roman"/>
          <w:b w:val="false"/>
          <w:i w:val="false"/>
          <w:color w:val="000000"/>
          <w:sz w:val="28"/>
        </w:rPr>
        <w:t>
      "Шерт" су қоймасы, сиымдылығы 2,7 миллион м3;</w:t>
      </w:r>
    </w:p>
    <w:p>
      <w:pPr>
        <w:spacing w:after="0"/>
        <w:ind w:left="0"/>
        <w:jc w:val="both"/>
      </w:pPr>
      <w:r>
        <w:rPr>
          <w:rFonts w:ascii="Times New Roman"/>
          <w:b w:val="false"/>
          <w:i w:val="false"/>
          <w:color w:val="000000"/>
          <w:sz w:val="28"/>
        </w:rPr>
        <w:t>
      "Сасықбұлақ" су қоймасы, сиымдылығы 5,5 миллион м3;</w:t>
      </w:r>
    </w:p>
    <w:p>
      <w:pPr>
        <w:spacing w:after="0"/>
        <w:ind w:left="0"/>
        <w:jc w:val="both"/>
      </w:pPr>
      <w:r>
        <w:rPr>
          <w:rFonts w:ascii="Times New Roman"/>
          <w:b w:val="false"/>
          <w:i w:val="false"/>
          <w:color w:val="000000"/>
          <w:sz w:val="28"/>
        </w:rPr>
        <w:t>
      "Майдантал" су бөгені, сиымдылығы 8,5 миллион м3;</w:t>
      </w:r>
    </w:p>
    <w:p>
      <w:pPr>
        <w:spacing w:after="0"/>
        <w:ind w:left="0"/>
        <w:jc w:val="both"/>
      </w:pPr>
      <w:r>
        <w:rPr>
          <w:rFonts w:ascii="Times New Roman"/>
          <w:b w:val="false"/>
          <w:i w:val="false"/>
          <w:color w:val="000000"/>
          <w:sz w:val="28"/>
        </w:rPr>
        <w:t>
      "Ойық" су бөгені, сиымдылығы 0,55 миллион м3;</w:t>
      </w:r>
    </w:p>
    <w:p>
      <w:pPr>
        <w:spacing w:after="0"/>
        <w:ind w:left="0"/>
        <w:jc w:val="both"/>
      </w:pPr>
      <w:r>
        <w:rPr>
          <w:rFonts w:ascii="Times New Roman"/>
          <w:b w:val="false"/>
          <w:i w:val="false"/>
          <w:color w:val="000000"/>
          <w:sz w:val="28"/>
        </w:rPr>
        <w:t>
      "Шылбыр" су бөгені, сиымдылығы 4,85 миллион м3.</w:t>
      </w:r>
    </w:p>
    <w:bookmarkStart w:name="z16" w:id="14"/>
    <w:p>
      <w:pPr>
        <w:spacing w:after="0"/>
        <w:ind w:left="0"/>
        <w:jc w:val="both"/>
      </w:pPr>
      <w:r>
        <w:rPr>
          <w:rFonts w:ascii="Times New Roman"/>
          <w:b w:val="false"/>
          <w:i w:val="false"/>
          <w:color w:val="000000"/>
          <w:sz w:val="28"/>
        </w:rPr>
        <w:t>
      Ауыл шаруашылығы:</w:t>
      </w:r>
    </w:p>
    <w:bookmarkEnd w:id="14"/>
    <w:p>
      <w:pPr>
        <w:spacing w:after="0"/>
        <w:ind w:left="0"/>
        <w:jc w:val="both"/>
      </w:pPr>
      <w:r>
        <w:rPr>
          <w:rFonts w:ascii="Times New Roman"/>
          <w:b w:val="false"/>
          <w:i w:val="false"/>
          <w:color w:val="000000"/>
          <w:sz w:val="28"/>
        </w:rPr>
        <w:t>
      Қаланың ауыл шаруашылығына жарамды жерінің аумағы 345546 гектар.Оның ішінде егістік жерлер 47780 гектар, оның ішінде суармалы егістік 47780 гектар, көп жылдық ағашты өсімдіктер 9967 гектар, шабындық жерлер 2345 гектар, жайылымдық 289077 гектар.</w:t>
      </w:r>
    </w:p>
    <w:p>
      <w:pPr>
        <w:spacing w:after="0"/>
        <w:ind w:left="0"/>
        <w:jc w:val="both"/>
      </w:pPr>
      <w:r>
        <w:rPr>
          <w:rFonts w:ascii="Times New Roman"/>
          <w:b w:val="false"/>
          <w:i w:val="false"/>
          <w:color w:val="000000"/>
          <w:sz w:val="28"/>
        </w:rPr>
        <w:t>
      Түркістан қаласы бойынша ірі қара-70621, қой-ешкі-376925, жылқы-9548, түйе-2792 басқа жетті.</w:t>
      </w:r>
    </w:p>
    <w:bookmarkStart w:name="z17" w:id="15"/>
    <w:p>
      <w:pPr>
        <w:spacing w:after="0"/>
        <w:ind w:left="0"/>
        <w:jc w:val="left"/>
      </w:pPr>
      <w:r>
        <w:rPr>
          <w:rFonts w:ascii="Times New Roman"/>
          <w:b/>
          <w:i w:val="false"/>
          <w:color w:val="000000"/>
        </w:rPr>
        <w:t xml:space="preserve"> Түркістан қаласындағы ауылдық округтері бойынша мал басының саны, табиғи жайылымының көлемі және табиғи жайылымды қажет ететін көлемі туралы мәлімет: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973"/>
        <w:gridCol w:w="2588"/>
        <w:gridCol w:w="2588"/>
        <w:gridCol w:w="2051"/>
        <w:gridCol w:w="2590"/>
      </w:tblGrid>
      <w:tr>
        <w:trPr>
          <w:trHeight w:val="30"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888"/>
        <w:gridCol w:w="1888"/>
        <w:gridCol w:w="2212"/>
        <w:gridCol w:w="2212"/>
        <w:gridCol w:w="2213"/>
      </w:tblGrid>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c>
          <w:tcPr>
            <w:tcW w:w="2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жайылымды қажет ететіні</w:t>
            </w:r>
          </w:p>
        </w:tc>
      </w:tr>
      <w:tr>
        <w:trPr>
          <w:trHeight w:val="30" w:hRule="atLeast"/>
        </w:trPr>
        <w:tc>
          <w:tcPr>
            <w:tcW w:w="0" w:type="auto"/>
            <w:vMerge/>
            <w:tcBorders>
              <w:top w:val="nil"/>
              <w:left w:val="single" w:color="cfcfcf" w:sz="5"/>
              <w:bottom w:val="single" w:color="cfcfcf" w:sz="5"/>
              <w:right w:val="single" w:color="cfcfcf" w:sz="5"/>
            </w:tcBorders>
          </w:tcP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ұсталатыны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22374</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21717</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18468</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22549</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11015</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17595</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24818</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355519</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190259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165260</w:t>
            </w:r>
          </w:p>
        </w:tc>
      </w:tr>
    </w:tbl>
    <w:p>
      <w:pPr>
        <w:spacing w:after="0"/>
        <w:ind w:left="0"/>
        <w:jc w:val="left"/>
      </w:pP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Төрт түлік малды жайылымдық жерлермен қамтылу деңгейі: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749"/>
        <w:gridCol w:w="2824"/>
        <w:gridCol w:w="1993"/>
        <w:gridCol w:w="749"/>
        <w:gridCol w:w="2411"/>
        <w:gridCol w:w="2411"/>
      </w:tblGrid>
      <w:tr>
        <w:trPr>
          <w:trHeight w:val="30" w:hRule="atLeast"/>
        </w:trPr>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 саны</w:t>
            </w:r>
          </w:p>
        </w:tc>
        <w:tc>
          <w:tcPr>
            <w:tcW w:w="2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округтеріндегі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12627</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381803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79182</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833"/>
        <w:gridCol w:w="1833"/>
        <w:gridCol w:w="890"/>
        <w:gridCol w:w="2240"/>
        <w:gridCol w:w="2509"/>
        <w:gridCol w:w="2509"/>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жалпы жайылым мен қажетті жайылымның айырмасы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-100311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130370,5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-101858,5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111772</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-89913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60544</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103389,5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-64589,5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61718</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135610,5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-73482,5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123777,5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278492,5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-265799,5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78914,5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-63161,5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131760</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69837,5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99885,5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-47399,5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139443,5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-114359,5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498328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888797,5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1466307,5</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1338314,5</w:t>
            </w:r>
          </w:p>
        </w:tc>
      </w:tr>
    </w:tbl>
    <w:p>
      <w:pPr>
        <w:spacing w:after="0"/>
        <w:ind w:left="0"/>
        <w:jc w:val="both"/>
      </w:pPr>
      <w:r>
        <w:rPr>
          <w:rFonts w:ascii="Times New Roman"/>
          <w:b w:val="false"/>
          <w:i w:val="false"/>
          <w:color w:val="000000"/>
          <w:sz w:val="28"/>
        </w:rPr>
        <w:t>
      Жұртшылық шаруашылық малдарына қызмет көрсететін ветеринариялық-санитарлық объектілер: ветеринариялық станциялар- 12, ұсақ малдарды шомылдыру орындары-19, жасанды ұрықтандыру пункттері-13, биотермиялық шұңқырлар саны-4.</w:t>
      </w:r>
    </w:p>
    <w:bookmarkStart w:name="z19" w:id="1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7"/>
        <w:gridCol w:w="1119"/>
        <w:gridCol w:w="2407"/>
        <w:gridCol w:w="2407"/>
        <w:gridCol w:w="2408"/>
        <w:gridCol w:w="1552"/>
      </w:tblGrid>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
шұңқырлар</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Бабайқорған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Жүйнек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Иқан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Иқан</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Оранғай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Шорнақ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Жайылым жерлердің құрғақ массасының орташа түсімділігі 4,2 центнер/гектарына, азықтық бірлігі 2,5 центнер/гектарына.</w:t>
      </w:r>
    </w:p>
    <w:bookmarkStart w:name="z20" w:id="18"/>
    <w:p>
      <w:pPr>
        <w:spacing w:after="0"/>
        <w:ind w:left="0"/>
        <w:jc w:val="left"/>
      </w:pPr>
      <w:r>
        <w:rPr>
          <w:rFonts w:ascii="Times New Roman"/>
          <w:b/>
          <w:i w:val="false"/>
          <w:color w:val="000000"/>
        </w:rPr>
        <w:t xml:space="preserve"> Табиғи жем-шөп алқаптарындағы жайылымдардың түсімділігі (центнер/гектарына) мен азықтық бірлігіне баға беру төмендегі көрсеткіштермен жүргізілді.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2330"/>
        <w:gridCol w:w="2688"/>
        <w:gridCol w:w="2330"/>
        <w:gridCol w:w="2330"/>
        <w:gridCol w:w="1371"/>
      </w:tblGrid>
      <w:tr>
        <w:trPr>
          <w:trHeight w:val="30" w:hRule="atLeast"/>
        </w:trPr>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w:t>
            </w:r>
            <w:r>
              <w:br/>
            </w:r>
            <w:r>
              <w:rPr>
                <w:rFonts w:ascii="Times New Roman"/>
                <w:b w:val="false"/>
                <w:i w:val="false"/>
                <w:color w:val="000000"/>
                <w:sz w:val="20"/>
              </w:rPr>
              <w:t>
маусымдық</w:t>
            </w:r>
            <w:r>
              <w:br/>
            </w:r>
            <w:r>
              <w:rPr>
                <w:rFonts w:ascii="Times New Roman"/>
                <w:b w:val="false"/>
                <w:i w:val="false"/>
                <w:color w:val="000000"/>
                <w:sz w:val="20"/>
              </w:rPr>
              <w:t>
пайдалану ұсынысы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бірлік бойынша жайылым сапасының өнімділігі (центнер/гектарына)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жоғары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ортадан төмен</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жоғары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5,5-7,5</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3,0-5,4</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төмен</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Көктемдік-күздік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маусым бойынша бағаланады, көктемдік-күздік</w:t>
            </w:r>
          </w:p>
        </w:tc>
      </w:tr>
    </w:tbl>
    <w:p>
      <w:pPr>
        <w:spacing w:after="0"/>
        <w:ind w:left="0"/>
        <w:jc w:val="left"/>
      </w:pPr>
      <w:r>
        <w:br/>
      </w:r>
      <w:r>
        <w:rPr>
          <w:rFonts w:ascii="Times New Roman"/>
          <w:b w:val="false"/>
          <w:i w:val="false"/>
          <w:color w:val="000000"/>
          <w:sz w:val="28"/>
        </w:rPr>
        <w:t>
</w:t>
      </w:r>
    </w:p>
    <w:bookmarkStart w:name="z21" w:id="19"/>
    <w:p>
      <w:pPr>
        <w:spacing w:after="0"/>
        <w:ind w:left="0"/>
        <w:jc w:val="left"/>
      </w:pPr>
      <w:r>
        <w:rPr>
          <w:rFonts w:ascii="Times New Roman"/>
          <w:b/>
          <w:i w:val="false"/>
          <w:color w:val="000000"/>
        </w:rPr>
        <w:t xml:space="preserve"> Жем-шөп қорының құнарлығы төмендегі көрсеткіштер бойынша бағаланады: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2892"/>
        <w:gridCol w:w="3983"/>
        <w:gridCol w:w="2893"/>
      </w:tblGrid>
      <w:tr>
        <w:trPr>
          <w:trHeight w:val="30" w:hRule="atLeast"/>
        </w:trPr>
        <w:tc>
          <w:tcPr>
            <w:tcW w:w="2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маусымдық пайдалану ұсынысы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Жем-шөптің құнарлығы (100 килограмм құрғақ шөптегі азықтық бірліктің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Көктемгі-жаздық, күздік және жаздық</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төмен</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40-тан жоғары</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төмен</w:t>
            </w:r>
          </w:p>
        </w:tc>
      </w:tr>
    </w:tbl>
    <w:bookmarkStart w:name="z22" w:id="20"/>
    <w:p>
      <w:pPr>
        <w:spacing w:after="0"/>
        <w:ind w:left="0"/>
        <w:jc w:val="both"/>
      </w:pPr>
      <w:r>
        <w:rPr>
          <w:rFonts w:ascii="Times New Roman"/>
          <w:b w:val="false"/>
          <w:i w:val="false"/>
          <w:color w:val="000000"/>
          <w:sz w:val="28"/>
        </w:rPr>
        <w:t>
      1. Бабайқорған ауыл округі</w:t>
      </w:r>
    </w:p>
    <w:bookmarkEnd w:id="20"/>
    <w:p>
      <w:pPr>
        <w:spacing w:after="0"/>
        <w:ind w:left="0"/>
        <w:jc w:val="both"/>
      </w:pPr>
      <w:r>
        <w:rPr>
          <w:rFonts w:ascii="Times New Roman"/>
          <w:b w:val="false"/>
          <w:i w:val="false"/>
          <w:color w:val="000000"/>
          <w:sz w:val="28"/>
        </w:rPr>
        <w:t xml:space="preserve">
      Орталығы– Бабайқорған ауылы. </w:t>
      </w:r>
    </w:p>
    <w:p>
      <w:pPr>
        <w:spacing w:after="0"/>
        <w:ind w:left="0"/>
        <w:jc w:val="both"/>
      </w:pPr>
      <w:r>
        <w:rPr>
          <w:rFonts w:ascii="Times New Roman"/>
          <w:b w:val="false"/>
          <w:i w:val="false"/>
          <w:color w:val="000000"/>
          <w:sz w:val="28"/>
        </w:rPr>
        <w:t>
      Елді мекендері- Бабайқорған, Абай, Құмайлықас, Үлгілі.</w:t>
      </w:r>
    </w:p>
    <w:p>
      <w:pPr>
        <w:spacing w:after="0"/>
        <w:ind w:left="0"/>
        <w:jc w:val="both"/>
      </w:pPr>
      <w:r>
        <w:rPr>
          <w:rFonts w:ascii="Times New Roman"/>
          <w:b w:val="false"/>
          <w:i w:val="false"/>
          <w:color w:val="000000"/>
          <w:sz w:val="28"/>
        </w:rPr>
        <w:t>
      Халық саны - 7679 адам.</w:t>
      </w:r>
    </w:p>
    <w:p>
      <w:pPr>
        <w:spacing w:after="0"/>
        <w:ind w:left="0"/>
        <w:jc w:val="both"/>
      </w:pPr>
      <w:r>
        <w:rPr>
          <w:rFonts w:ascii="Times New Roman"/>
          <w:b w:val="false"/>
          <w:i w:val="false"/>
          <w:color w:val="000000"/>
          <w:sz w:val="28"/>
        </w:rPr>
        <w:t>
      Округтің жалпы жер көлемі-111707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жер-37387 гектар;</w:t>
      </w:r>
    </w:p>
    <w:p>
      <w:pPr>
        <w:spacing w:after="0"/>
        <w:ind w:left="0"/>
        <w:jc w:val="both"/>
      </w:pPr>
      <w:r>
        <w:rPr>
          <w:rFonts w:ascii="Times New Roman"/>
          <w:b w:val="false"/>
          <w:i w:val="false"/>
          <w:color w:val="000000"/>
          <w:sz w:val="28"/>
        </w:rPr>
        <w:t>
      жалпы егістік-2421 гектар.</w:t>
      </w:r>
    </w:p>
    <w:p>
      <w:pPr>
        <w:spacing w:after="0"/>
        <w:ind w:left="0"/>
        <w:jc w:val="both"/>
      </w:pPr>
      <w:r>
        <w:rPr>
          <w:rFonts w:ascii="Times New Roman"/>
          <w:b w:val="false"/>
          <w:i w:val="false"/>
          <w:color w:val="000000"/>
          <w:sz w:val="28"/>
        </w:rPr>
        <w:t>
      суармалы жер -2421 гектар;</w:t>
      </w:r>
    </w:p>
    <w:p>
      <w:pPr>
        <w:spacing w:after="0"/>
        <w:ind w:left="0"/>
        <w:jc w:val="both"/>
      </w:pPr>
      <w:r>
        <w:rPr>
          <w:rFonts w:ascii="Times New Roman"/>
          <w:b w:val="false"/>
          <w:i w:val="false"/>
          <w:color w:val="000000"/>
          <w:sz w:val="28"/>
        </w:rPr>
        <w:t>
      көп жылдық екпелер - 527 гектар;</w:t>
      </w:r>
    </w:p>
    <w:p>
      <w:pPr>
        <w:spacing w:after="0"/>
        <w:ind w:left="0"/>
        <w:jc w:val="both"/>
      </w:pPr>
      <w:r>
        <w:rPr>
          <w:rFonts w:ascii="Times New Roman"/>
          <w:b w:val="false"/>
          <w:i w:val="false"/>
          <w:color w:val="000000"/>
          <w:sz w:val="28"/>
        </w:rPr>
        <w:t>
      шабындық жер -295 гектар;</w:t>
      </w:r>
    </w:p>
    <w:p>
      <w:pPr>
        <w:spacing w:after="0"/>
        <w:ind w:left="0"/>
        <w:jc w:val="both"/>
      </w:pPr>
      <w:r>
        <w:rPr>
          <w:rFonts w:ascii="Times New Roman"/>
          <w:b w:val="false"/>
          <w:i w:val="false"/>
          <w:color w:val="000000"/>
          <w:sz w:val="28"/>
        </w:rPr>
        <w:t>
      жайылымдық жер -34144 гектар.</w:t>
      </w:r>
    </w:p>
    <w:bookmarkStart w:name="z23" w:id="21"/>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829"/>
        <w:gridCol w:w="1149"/>
        <w:gridCol w:w="2422"/>
        <w:gridCol w:w="3056"/>
        <w:gridCol w:w="3696"/>
      </w:tblGrid>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Бабайқорған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Құмайлықас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r>
    </w:tbl>
    <w:p>
      <w:pPr>
        <w:spacing w:after="0"/>
        <w:ind w:left="0"/>
        <w:jc w:val="left"/>
      </w:pPr>
      <w:r>
        <w:br/>
      </w:r>
      <w:r>
        <w:rPr>
          <w:rFonts w:ascii="Times New Roman"/>
          <w:b w:val="false"/>
          <w:i w:val="false"/>
          <w:color w:val="000000"/>
          <w:sz w:val="28"/>
        </w:rPr>
        <w:t>
</w:t>
      </w:r>
    </w:p>
    <w:bookmarkStart w:name="z24" w:id="2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1480"/>
        <w:gridCol w:w="2050"/>
        <w:gridCol w:w="2619"/>
        <w:gridCol w:w="2050"/>
        <w:gridCol w:w="2051"/>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Бабайқорған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Құмайлықас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25" w:id="2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аймақтан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785"/>
        <w:gridCol w:w="1826"/>
        <w:gridCol w:w="866"/>
        <w:gridCol w:w="2786"/>
        <w:gridCol w:w="2305"/>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Бабайқорған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Құмайлықас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Үлгілі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72401</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18"/>
        <w:gridCol w:w="1818"/>
        <w:gridCol w:w="1034"/>
        <w:gridCol w:w="2130"/>
        <w:gridCol w:w="2130"/>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13609</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60822</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52322</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31357</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26227</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46024</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33312</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37174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297392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403105</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368961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Бабайқорған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111707 гектар</w:t>
      </w:r>
    </w:p>
    <w:p>
      <w:pPr>
        <w:spacing w:after="0"/>
        <w:ind w:left="0"/>
        <w:jc w:val="both"/>
      </w:pPr>
      <w:r>
        <w:rPr>
          <w:rFonts w:ascii="Times New Roman"/>
          <w:b w:val="false"/>
          <w:i w:val="false"/>
          <w:color w:val="000000"/>
          <w:sz w:val="28"/>
        </w:rPr>
        <w:t>
      оның ішінде ауыл шаруашылық жерлер: 37387 гектар</w:t>
      </w:r>
    </w:p>
    <w:p>
      <w:pPr>
        <w:spacing w:after="0"/>
        <w:ind w:left="0"/>
        <w:jc w:val="both"/>
      </w:pPr>
      <w:r>
        <w:rPr>
          <w:rFonts w:ascii="Times New Roman"/>
          <w:b w:val="false"/>
          <w:i w:val="false"/>
          <w:color w:val="000000"/>
          <w:sz w:val="28"/>
        </w:rPr>
        <w:t>
      жалпы егістік жерлер: 2421 гектар</w:t>
      </w:r>
    </w:p>
    <w:p>
      <w:pPr>
        <w:spacing w:after="0"/>
        <w:ind w:left="0"/>
        <w:jc w:val="both"/>
      </w:pPr>
      <w:r>
        <w:rPr>
          <w:rFonts w:ascii="Times New Roman"/>
          <w:b w:val="false"/>
          <w:i w:val="false"/>
          <w:color w:val="000000"/>
          <w:sz w:val="28"/>
        </w:rPr>
        <w:t>
      оның ішінде суармалы жерлер: 2421 гектар</w:t>
      </w:r>
    </w:p>
    <w:p>
      <w:pPr>
        <w:spacing w:after="0"/>
        <w:ind w:left="0"/>
        <w:jc w:val="both"/>
      </w:pPr>
      <w:r>
        <w:rPr>
          <w:rFonts w:ascii="Times New Roman"/>
          <w:b w:val="false"/>
          <w:i w:val="false"/>
          <w:color w:val="000000"/>
          <w:sz w:val="28"/>
        </w:rPr>
        <w:t>
      көпжылдық екпелер: 527 гектар</w:t>
      </w:r>
    </w:p>
    <w:p>
      <w:pPr>
        <w:spacing w:after="0"/>
        <w:ind w:left="0"/>
        <w:jc w:val="both"/>
      </w:pPr>
      <w:r>
        <w:rPr>
          <w:rFonts w:ascii="Times New Roman"/>
          <w:b w:val="false"/>
          <w:i w:val="false"/>
          <w:color w:val="000000"/>
          <w:sz w:val="28"/>
        </w:rPr>
        <w:t>
      шабындық жерлер: 295 гектар</w:t>
      </w:r>
    </w:p>
    <w:p>
      <w:pPr>
        <w:spacing w:after="0"/>
        <w:ind w:left="0"/>
        <w:jc w:val="both"/>
      </w:pPr>
      <w:r>
        <w:rPr>
          <w:rFonts w:ascii="Times New Roman"/>
          <w:b w:val="false"/>
          <w:i w:val="false"/>
          <w:color w:val="000000"/>
          <w:sz w:val="28"/>
        </w:rPr>
        <w:t>
      жайылымдық жерлер: 34144 гектар</w:t>
      </w:r>
    </w:p>
    <w:p>
      <w:pPr>
        <w:spacing w:after="0"/>
        <w:ind w:left="0"/>
        <w:jc w:val="both"/>
      </w:pPr>
      <w:r>
        <w:rPr>
          <w:rFonts w:ascii="Times New Roman"/>
          <w:b w:val="false"/>
          <w:i w:val="false"/>
          <w:color w:val="000000"/>
          <w:sz w:val="28"/>
        </w:rPr>
        <w:t>
      Түркістан қаласының Бабайқорған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Бабайқорған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Бабайқорған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Бабайқорған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2. Жүйнек ауыл округі</w:t>
      </w:r>
    </w:p>
    <w:bookmarkEnd w:id="25"/>
    <w:p>
      <w:pPr>
        <w:spacing w:after="0"/>
        <w:ind w:left="0"/>
        <w:jc w:val="both"/>
      </w:pPr>
      <w:r>
        <w:rPr>
          <w:rFonts w:ascii="Times New Roman"/>
          <w:b w:val="false"/>
          <w:i w:val="false"/>
          <w:color w:val="000000"/>
          <w:sz w:val="28"/>
        </w:rPr>
        <w:t>
      Орталығы – Жүйнек ауылы.</w:t>
      </w:r>
    </w:p>
    <w:p>
      <w:pPr>
        <w:spacing w:after="0"/>
        <w:ind w:left="0"/>
        <w:jc w:val="both"/>
      </w:pPr>
      <w:r>
        <w:rPr>
          <w:rFonts w:ascii="Times New Roman"/>
          <w:b w:val="false"/>
          <w:i w:val="false"/>
          <w:color w:val="000000"/>
          <w:sz w:val="28"/>
        </w:rPr>
        <w:t>
      Елді мекендері- Жүйнек, Шекербұлақ, Шыпан.</w:t>
      </w:r>
    </w:p>
    <w:p>
      <w:pPr>
        <w:spacing w:after="0"/>
        <w:ind w:left="0"/>
        <w:jc w:val="both"/>
      </w:pPr>
      <w:r>
        <w:rPr>
          <w:rFonts w:ascii="Times New Roman"/>
          <w:b w:val="false"/>
          <w:i w:val="false"/>
          <w:color w:val="000000"/>
          <w:sz w:val="28"/>
        </w:rPr>
        <w:t>
      Халық саны-10134 адам.</w:t>
      </w:r>
    </w:p>
    <w:p>
      <w:pPr>
        <w:spacing w:after="0"/>
        <w:ind w:left="0"/>
        <w:jc w:val="both"/>
      </w:pPr>
      <w:r>
        <w:rPr>
          <w:rFonts w:ascii="Times New Roman"/>
          <w:b w:val="false"/>
          <w:i w:val="false"/>
          <w:color w:val="000000"/>
          <w:sz w:val="28"/>
        </w:rPr>
        <w:t>
      Округтің жалпы жер көлемі-49007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жер-33673 гектар;</w:t>
      </w:r>
    </w:p>
    <w:p>
      <w:pPr>
        <w:spacing w:after="0"/>
        <w:ind w:left="0"/>
        <w:jc w:val="both"/>
      </w:pPr>
      <w:r>
        <w:rPr>
          <w:rFonts w:ascii="Times New Roman"/>
          <w:b w:val="false"/>
          <w:i w:val="false"/>
          <w:color w:val="000000"/>
          <w:sz w:val="28"/>
        </w:rPr>
        <w:t>
      жалпы егістік-4260 гектар;</w:t>
      </w:r>
    </w:p>
    <w:p>
      <w:pPr>
        <w:spacing w:after="0"/>
        <w:ind w:left="0"/>
        <w:jc w:val="both"/>
      </w:pPr>
      <w:r>
        <w:rPr>
          <w:rFonts w:ascii="Times New Roman"/>
          <w:b w:val="false"/>
          <w:i w:val="false"/>
          <w:color w:val="000000"/>
          <w:sz w:val="28"/>
        </w:rPr>
        <w:t>
      суармалы жер-4260 гектар;</w:t>
      </w:r>
    </w:p>
    <w:p>
      <w:pPr>
        <w:spacing w:after="0"/>
        <w:ind w:left="0"/>
        <w:jc w:val="both"/>
      </w:pPr>
      <w:r>
        <w:rPr>
          <w:rFonts w:ascii="Times New Roman"/>
          <w:b w:val="false"/>
          <w:i w:val="false"/>
          <w:color w:val="000000"/>
          <w:sz w:val="28"/>
        </w:rPr>
        <w:t>
      көп жылдық екпелер-553 гектар;</w:t>
      </w:r>
    </w:p>
    <w:p>
      <w:pPr>
        <w:spacing w:after="0"/>
        <w:ind w:left="0"/>
        <w:jc w:val="both"/>
      </w:pPr>
      <w:r>
        <w:rPr>
          <w:rFonts w:ascii="Times New Roman"/>
          <w:b w:val="false"/>
          <w:i w:val="false"/>
          <w:color w:val="000000"/>
          <w:sz w:val="28"/>
        </w:rPr>
        <w:t>
      жайылым жер-28512 гектар;</w:t>
      </w:r>
    </w:p>
    <w:p>
      <w:pPr>
        <w:spacing w:after="0"/>
        <w:ind w:left="0"/>
        <w:jc w:val="both"/>
      </w:pPr>
      <w:r>
        <w:rPr>
          <w:rFonts w:ascii="Times New Roman"/>
          <w:b w:val="false"/>
          <w:i w:val="false"/>
          <w:color w:val="000000"/>
          <w:sz w:val="28"/>
        </w:rPr>
        <w:t>
      шабындық жер-342гектар.</w:t>
      </w:r>
    </w:p>
    <w:bookmarkStart w:name="z28" w:id="26"/>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88"/>
        <w:gridCol w:w="1695"/>
        <w:gridCol w:w="2303"/>
        <w:gridCol w:w="2907"/>
        <w:gridCol w:w="351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Жүйнек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Шекербұлақ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Шыпан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32917</w:t>
            </w:r>
          </w:p>
        </w:tc>
      </w:tr>
    </w:tbl>
    <w:p>
      <w:pPr>
        <w:spacing w:after="0"/>
        <w:ind w:left="0"/>
        <w:jc w:val="left"/>
      </w:pPr>
      <w:r>
        <w:br/>
      </w:r>
      <w:r>
        <w:rPr>
          <w:rFonts w:ascii="Times New Roman"/>
          <w:b w:val="false"/>
          <w:i w:val="false"/>
          <w:color w:val="000000"/>
          <w:sz w:val="28"/>
        </w:rPr>
        <w:t>
</w:t>
      </w:r>
    </w:p>
    <w:bookmarkStart w:name="z29" w:id="2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w:t>
            </w:r>
            <w:r>
              <w:br/>
            </w:r>
            <w:r>
              <w:rPr>
                <w:rFonts w:ascii="Times New Roman"/>
                <w:b w:val="false"/>
                <w:i w:val="false"/>
                <w:color w:val="000000"/>
                <w:sz w:val="20"/>
              </w:rPr>
              <w:t>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Жүйнек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Шекербұлақ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Шыпан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4185"/>
        <w:gridCol w:w="4820"/>
        <w:gridCol w:w="1014"/>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аймаққа шығарылған малдардың қайтарылу мерзімі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1" w:id="2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849"/>
        <w:gridCol w:w="2731"/>
        <w:gridCol w:w="1790"/>
        <w:gridCol w:w="849"/>
        <w:gridCol w:w="2732"/>
        <w:gridCol w:w="2500"/>
      </w:tblGrid>
      <w:tr>
        <w:trPr>
          <w:trHeight w:val="30" w:hRule="atLeast"/>
        </w:trPr>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номасы</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Жүйнек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Шекербұлақ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Шыпан </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28512</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76746</w:t>
            </w:r>
          </w:p>
        </w:tc>
        <w:tc>
          <w:tcPr>
            <w:tcW w:w="2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1772"/>
        <w:gridCol w:w="1773"/>
        <w:gridCol w:w="1008"/>
        <w:gridCol w:w="2230"/>
        <w:gridCol w:w="2231"/>
        <w:gridCol w:w="2735"/>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108700</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13112</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44048,5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39048,5</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48626</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42794</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32917</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82292,5</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201374</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172862</w:t>
            </w:r>
          </w:p>
        </w:tc>
      </w:tr>
    </w:tbl>
    <w:p>
      <w:pPr>
        <w:spacing w:after="0"/>
        <w:ind w:left="0"/>
        <w:jc w:val="both"/>
      </w:pPr>
      <w:r>
        <w:rPr>
          <w:rFonts w:ascii="Times New Roman"/>
          <w:b w:val="false"/>
          <w:i w:val="false"/>
          <w:color w:val="000000"/>
          <w:sz w:val="28"/>
        </w:rPr>
        <w:t>
      Түркістан қаласының Жүйнек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49007 гектар</w:t>
      </w:r>
    </w:p>
    <w:p>
      <w:pPr>
        <w:spacing w:after="0"/>
        <w:ind w:left="0"/>
        <w:jc w:val="both"/>
      </w:pPr>
      <w:r>
        <w:rPr>
          <w:rFonts w:ascii="Times New Roman"/>
          <w:b w:val="false"/>
          <w:i w:val="false"/>
          <w:color w:val="000000"/>
          <w:sz w:val="28"/>
        </w:rPr>
        <w:t>
      оның ішінде ауыл шаруашылық жерлер: 33673 гектар</w:t>
      </w:r>
    </w:p>
    <w:p>
      <w:pPr>
        <w:spacing w:after="0"/>
        <w:ind w:left="0"/>
        <w:jc w:val="both"/>
      </w:pPr>
      <w:r>
        <w:rPr>
          <w:rFonts w:ascii="Times New Roman"/>
          <w:b w:val="false"/>
          <w:i w:val="false"/>
          <w:color w:val="000000"/>
          <w:sz w:val="28"/>
        </w:rPr>
        <w:t>
      жалпы егістік жерлер: 4260 гектар</w:t>
      </w:r>
    </w:p>
    <w:p>
      <w:pPr>
        <w:spacing w:after="0"/>
        <w:ind w:left="0"/>
        <w:jc w:val="both"/>
      </w:pPr>
      <w:r>
        <w:rPr>
          <w:rFonts w:ascii="Times New Roman"/>
          <w:b w:val="false"/>
          <w:i w:val="false"/>
          <w:color w:val="000000"/>
          <w:sz w:val="28"/>
        </w:rPr>
        <w:t>
      оның ішінде суармалы жерлер: 4260 гектар</w:t>
      </w:r>
    </w:p>
    <w:p>
      <w:pPr>
        <w:spacing w:after="0"/>
        <w:ind w:left="0"/>
        <w:jc w:val="both"/>
      </w:pPr>
      <w:r>
        <w:rPr>
          <w:rFonts w:ascii="Times New Roman"/>
          <w:b w:val="false"/>
          <w:i w:val="false"/>
          <w:color w:val="000000"/>
          <w:sz w:val="28"/>
        </w:rPr>
        <w:t>
      көпжылдық екпелер: 553 гектар</w:t>
      </w:r>
    </w:p>
    <w:p>
      <w:pPr>
        <w:spacing w:after="0"/>
        <w:ind w:left="0"/>
        <w:jc w:val="both"/>
      </w:pPr>
      <w:r>
        <w:rPr>
          <w:rFonts w:ascii="Times New Roman"/>
          <w:b w:val="false"/>
          <w:i w:val="false"/>
          <w:color w:val="000000"/>
          <w:sz w:val="28"/>
        </w:rPr>
        <w:t>
      шабындық жерлер: 342 гектар</w:t>
      </w:r>
    </w:p>
    <w:p>
      <w:pPr>
        <w:spacing w:after="0"/>
        <w:ind w:left="0"/>
        <w:jc w:val="both"/>
      </w:pPr>
      <w:r>
        <w:rPr>
          <w:rFonts w:ascii="Times New Roman"/>
          <w:b w:val="false"/>
          <w:i w:val="false"/>
          <w:color w:val="000000"/>
          <w:sz w:val="28"/>
        </w:rPr>
        <w:t>
      жайылымдық жерлер:28512 гектар</w:t>
      </w:r>
    </w:p>
    <w:p>
      <w:pPr>
        <w:spacing w:after="0"/>
        <w:ind w:left="0"/>
        <w:jc w:val="both"/>
      </w:pPr>
      <w:r>
        <w:rPr>
          <w:rFonts w:ascii="Times New Roman"/>
          <w:b w:val="false"/>
          <w:i w:val="false"/>
          <w:color w:val="000000"/>
          <w:sz w:val="28"/>
        </w:rPr>
        <w:t>
      Түркістан қаласының Жүйнек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Жүйнек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Жүйнек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Жүйнек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3. Иассы ауыл округі</w:t>
      </w:r>
    </w:p>
    <w:bookmarkEnd w:id="30"/>
    <w:p>
      <w:pPr>
        <w:spacing w:after="0"/>
        <w:ind w:left="0"/>
        <w:jc w:val="both"/>
      </w:pPr>
      <w:r>
        <w:rPr>
          <w:rFonts w:ascii="Times New Roman"/>
          <w:b w:val="false"/>
          <w:i w:val="false"/>
          <w:color w:val="000000"/>
          <w:sz w:val="28"/>
        </w:rPr>
        <w:t>
      Орталығы – Иассы ауылы.</w:t>
      </w:r>
    </w:p>
    <w:p>
      <w:pPr>
        <w:spacing w:after="0"/>
        <w:ind w:left="0"/>
        <w:jc w:val="both"/>
      </w:pPr>
      <w:r>
        <w:rPr>
          <w:rFonts w:ascii="Times New Roman"/>
          <w:b w:val="false"/>
          <w:i w:val="false"/>
          <w:color w:val="000000"/>
          <w:sz w:val="28"/>
        </w:rPr>
        <w:t>
      Елді мекендері –Иассы, Шойтөбе, Еңбекші-Дихан.</w:t>
      </w:r>
    </w:p>
    <w:p>
      <w:pPr>
        <w:spacing w:after="0"/>
        <w:ind w:left="0"/>
        <w:jc w:val="both"/>
      </w:pPr>
      <w:r>
        <w:rPr>
          <w:rFonts w:ascii="Times New Roman"/>
          <w:b w:val="false"/>
          <w:i w:val="false"/>
          <w:color w:val="000000"/>
          <w:sz w:val="28"/>
        </w:rPr>
        <w:t>
      Халық саны-2850 адам.</w:t>
      </w:r>
    </w:p>
    <w:p>
      <w:pPr>
        <w:spacing w:after="0"/>
        <w:ind w:left="0"/>
        <w:jc w:val="both"/>
      </w:pPr>
      <w:r>
        <w:rPr>
          <w:rFonts w:ascii="Times New Roman"/>
          <w:b w:val="false"/>
          <w:i w:val="false"/>
          <w:color w:val="000000"/>
          <w:sz w:val="28"/>
        </w:rPr>
        <w:t>
      Округтің жалпы жер көлемі-65896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жерлер-25877гектар;</w:t>
      </w:r>
    </w:p>
    <w:p>
      <w:pPr>
        <w:spacing w:after="0"/>
        <w:ind w:left="0"/>
        <w:jc w:val="both"/>
      </w:pPr>
      <w:r>
        <w:rPr>
          <w:rFonts w:ascii="Times New Roman"/>
          <w:b w:val="false"/>
          <w:i w:val="false"/>
          <w:color w:val="000000"/>
          <w:sz w:val="28"/>
        </w:rPr>
        <w:t>
      жалпы егістік-2435 гектар;</w:t>
      </w:r>
    </w:p>
    <w:p>
      <w:pPr>
        <w:spacing w:after="0"/>
        <w:ind w:left="0"/>
        <w:jc w:val="both"/>
      </w:pPr>
      <w:r>
        <w:rPr>
          <w:rFonts w:ascii="Times New Roman"/>
          <w:b w:val="false"/>
          <w:i w:val="false"/>
          <w:color w:val="000000"/>
          <w:sz w:val="28"/>
        </w:rPr>
        <w:t>
      суармалы жер-2435 гектар;</w:t>
      </w:r>
    </w:p>
    <w:p>
      <w:pPr>
        <w:spacing w:after="0"/>
        <w:ind w:left="0"/>
        <w:jc w:val="both"/>
      </w:pPr>
      <w:r>
        <w:rPr>
          <w:rFonts w:ascii="Times New Roman"/>
          <w:b w:val="false"/>
          <w:i w:val="false"/>
          <w:color w:val="000000"/>
          <w:sz w:val="28"/>
        </w:rPr>
        <w:t>
      көп жылдық екпелер-372 гектар;</w:t>
      </w:r>
    </w:p>
    <w:p>
      <w:pPr>
        <w:spacing w:after="0"/>
        <w:ind w:left="0"/>
        <w:jc w:val="both"/>
      </w:pPr>
      <w:r>
        <w:rPr>
          <w:rFonts w:ascii="Times New Roman"/>
          <w:b w:val="false"/>
          <w:i w:val="false"/>
          <w:color w:val="000000"/>
          <w:sz w:val="28"/>
        </w:rPr>
        <w:t>
      шабындық жер-211 гектар;</w:t>
      </w:r>
    </w:p>
    <w:p>
      <w:pPr>
        <w:spacing w:after="0"/>
        <w:ind w:left="0"/>
        <w:jc w:val="both"/>
      </w:pPr>
      <w:r>
        <w:rPr>
          <w:rFonts w:ascii="Times New Roman"/>
          <w:b w:val="false"/>
          <w:i w:val="false"/>
          <w:color w:val="000000"/>
          <w:sz w:val="28"/>
        </w:rPr>
        <w:t>
      жайылымдық жер-21859 гектар.</w:t>
      </w:r>
    </w:p>
    <w:bookmarkStart w:name="z33" w:id="31"/>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803"/>
        <w:gridCol w:w="2081"/>
        <w:gridCol w:w="2626"/>
        <w:gridCol w:w="2626"/>
        <w:gridCol w:w="3177"/>
      </w:tblGrid>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Шойтөбе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Еңбекші-Дихан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c>
          <w:tcPr>
            <w:tcW w:w="3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56836</w:t>
            </w:r>
          </w:p>
        </w:tc>
      </w:tr>
    </w:tbl>
    <w:p>
      <w:pPr>
        <w:spacing w:after="0"/>
        <w:ind w:left="0"/>
        <w:jc w:val="left"/>
      </w:pPr>
      <w:r>
        <w:br/>
      </w:r>
      <w:r>
        <w:rPr>
          <w:rFonts w:ascii="Times New Roman"/>
          <w:b w:val="false"/>
          <w:i w:val="false"/>
          <w:color w:val="000000"/>
          <w:sz w:val="28"/>
        </w:rPr>
        <w:t>
</w:t>
      </w:r>
    </w:p>
    <w:bookmarkStart w:name="z34" w:id="3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1642"/>
        <w:gridCol w:w="2019"/>
        <w:gridCol w:w="2580"/>
        <w:gridCol w:w="2020"/>
        <w:gridCol w:w="2020"/>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Шойтөбе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Еңбекші-Дихан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bookmarkStart w:name="z35" w:id="3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2585"/>
        <w:gridCol w:w="2138"/>
        <w:gridCol w:w="803"/>
        <w:gridCol w:w="3029"/>
        <w:gridCol w:w="2139"/>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Шойтөбе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37029</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Еңбекші-Дихан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11859</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134058</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729"/>
        <w:gridCol w:w="1730"/>
        <w:gridCol w:w="984"/>
        <w:gridCol w:w="2176"/>
        <w:gridCol w:w="2475"/>
        <w:gridCol w:w="2669"/>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639405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736586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714727</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53737,5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102630,5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92630,5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17307,5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65595,5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53736,5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56836</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142090</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336452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292734</w:t>
            </w:r>
          </w:p>
        </w:tc>
      </w:tr>
    </w:tbl>
    <w:p>
      <w:pPr>
        <w:spacing w:after="0"/>
        <w:ind w:left="0"/>
        <w:jc w:val="both"/>
      </w:pPr>
      <w:r>
        <w:rPr>
          <w:rFonts w:ascii="Times New Roman"/>
          <w:b w:val="false"/>
          <w:i w:val="false"/>
          <w:color w:val="000000"/>
          <w:sz w:val="28"/>
        </w:rPr>
        <w:t>
      Түркістан қаласының Иассы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65896 гектар</w:t>
      </w:r>
    </w:p>
    <w:p>
      <w:pPr>
        <w:spacing w:after="0"/>
        <w:ind w:left="0"/>
        <w:jc w:val="both"/>
      </w:pPr>
      <w:r>
        <w:rPr>
          <w:rFonts w:ascii="Times New Roman"/>
          <w:b w:val="false"/>
          <w:i w:val="false"/>
          <w:color w:val="000000"/>
          <w:sz w:val="28"/>
        </w:rPr>
        <w:t>
      оның ішінде ауыл шаруашылық жерлер: 25877 гектар</w:t>
      </w:r>
    </w:p>
    <w:p>
      <w:pPr>
        <w:spacing w:after="0"/>
        <w:ind w:left="0"/>
        <w:jc w:val="both"/>
      </w:pPr>
      <w:r>
        <w:rPr>
          <w:rFonts w:ascii="Times New Roman"/>
          <w:b w:val="false"/>
          <w:i w:val="false"/>
          <w:color w:val="000000"/>
          <w:sz w:val="28"/>
        </w:rPr>
        <w:t>
      жалпы егістік жерлер: 2435 гектар</w:t>
      </w:r>
    </w:p>
    <w:p>
      <w:pPr>
        <w:spacing w:after="0"/>
        <w:ind w:left="0"/>
        <w:jc w:val="both"/>
      </w:pPr>
      <w:r>
        <w:rPr>
          <w:rFonts w:ascii="Times New Roman"/>
          <w:b w:val="false"/>
          <w:i w:val="false"/>
          <w:color w:val="000000"/>
          <w:sz w:val="28"/>
        </w:rPr>
        <w:t>
      оның ішінде суармалы жерлер: 2435 гектар</w:t>
      </w:r>
    </w:p>
    <w:p>
      <w:pPr>
        <w:spacing w:after="0"/>
        <w:ind w:left="0"/>
        <w:jc w:val="both"/>
      </w:pPr>
      <w:r>
        <w:rPr>
          <w:rFonts w:ascii="Times New Roman"/>
          <w:b w:val="false"/>
          <w:i w:val="false"/>
          <w:color w:val="000000"/>
          <w:sz w:val="28"/>
        </w:rPr>
        <w:t>
      көпжылдық екпелер: 372 гектар</w:t>
      </w:r>
    </w:p>
    <w:p>
      <w:pPr>
        <w:spacing w:after="0"/>
        <w:ind w:left="0"/>
        <w:jc w:val="both"/>
      </w:pPr>
      <w:r>
        <w:rPr>
          <w:rFonts w:ascii="Times New Roman"/>
          <w:b w:val="false"/>
          <w:i w:val="false"/>
          <w:color w:val="000000"/>
          <w:sz w:val="28"/>
        </w:rPr>
        <w:t>
      шабындық жерлер: 211 гектар</w:t>
      </w:r>
    </w:p>
    <w:p>
      <w:pPr>
        <w:spacing w:after="0"/>
        <w:ind w:left="0"/>
        <w:jc w:val="both"/>
      </w:pPr>
      <w:r>
        <w:rPr>
          <w:rFonts w:ascii="Times New Roman"/>
          <w:b w:val="false"/>
          <w:i w:val="false"/>
          <w:color w:val="000000"/>
          <w:sz w:val="28"/>
        </w:rPr>
        <w:t>
      жайылымдық жерлер: 21859 гектар</w:t>
      </w:r>
    </w:p>
    <w:p>
      <w:pPr>
        <w:spacing w:after="0"/>
        <w:ind w:left="0"/>
        <w:jc w:val="both"/>
      </w:pPr>
      <w:r>
        <w:rPr>
          <w:rFonts w:ascii="Times New Roman"/>
          <w:b w:val="false"/>
          <w:i w:val="false"/>
          <w:color w:val="000000"/>
          <w:sz w:val="28"/>
        </w:rPr>
        <w:t>
      Түркістан қаласының Иассы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Иассы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Иассы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Иассы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4. Қарашық ауыл округі</w:t>
      </w:r>
    </w:p>
    <w:bookmarkEnd w:id="35"/>
    <w:p>
      <w:pPr>
        <w:spacing w:after="0"/>
        <w:ind w:left="0"/>
        <w:jc w:val="both"/>
      </w:pPr>
      <w:r>
        <w:rPr>
          <w:rFonts w:ascii="Times New Roman"/>
          <w:b w:val="false"/>
          <w:i w:val="false"/>
          <w:color w:val="000000"/>
          <w:sz w:val="28"/>
        </w:rPr>
        <w:t>
      Орталығы- Қарашық ауылы.</w:t>
      </w:r>
    </w:p>
    <w:p>
      <w:pPr>
        <w:spacing w:after="0"/>
        <w:ind w:left="0"/>
        <w:jc w:val="both"/>
      </w:pPr>
      <w:r>
        <w:rPr>
          <w:rFonts w:ascii="Times New Roman"/>
          <w:b w:val="false"/>
          <w:i w:val="false"/>
          <w:color w:val="000000"/>
          <w:sz w:val="28"/>
        </w:rPr>
        <w:t>
      Елдімекендер- Қарашық, Қаратөбе, Құмтүйін.</w:t>
      </w:r>
    </w:p>
    <w:p>
      <w:pPr>
        <w:spacing w:after="0"/>
        <w:ind w:left="0"/>
        <w:jc w:val="both"/>
      </w:pPr>
      <w:r>
        <w:rPr>
          <w:rFonts w:ascii="Times New Roman"/>
          <w:b w:val="false"/>
          <w:i w:val="false"/>
          <w:color w:val="000000"/>
          <w:sz w:val="28"/>
        </w:rPr>
        <w:t>
      Халық саны-10028 адам.</w:t>
      </w:r>
    </w:p>
    <w:p>
      <w:pPr>
        <w:spacing w:after="0"/>
        <w:ind w:left="0"/>
        <w:jc w:val="both"/>
      </w:pPr>
      <w:r>
        <w:rPr>
          <w:rFonts w:ascii="Times New Roman"/>
          <w:b w:val="false"/>
          <w:i w:val="false"/>
          <w:color w:val="000000"/>
          <w:sz w:val="28"/>
        </w:rPr>
        <w:t>
      Округтің жалпы жер көлемі-37733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жерлері-23424 гектар;</w:t>
      </w:r>
    </w:p>
    <w:p>
      <w:pPr>
        <w:spacing w:after="0"/>
        <w:ind w:left="0"/>
        <w:jc w:val="both"/>
      </w:pPr>
      <w:r>
        <w:rPr>
          <w:rFonts w:ascii="Times New Roman"/>
          <w:b w:val="false"/>
          <w:i w:val="false"/>
          <w:color w:val="000000"/>
          <w:sz w:val="28"/>
        </w:rPr>
        <w:t>
      жалпы егістік-4267 гектар;</w:t>
      </w:r>
    </w:p>
    <w:p>
      <w:pPr>
        <w:spacing w:after="0"/>
        <w:ind w:left="0"/>
        <w:jc w:val="both"/>
      </w:pPr>
      <w:r>
        <w:rPr>
          <w:rFonts w:ascii="Times New Roman"/>
          <w:b w:val="false"/>
          <w:i w:val="false"/>
          <w:color w:val="000000"/>
          <w:sz w:val="28"/>
        </w:rPr>
        <w:t>
      суармалы жер-4267 гектар;</w:t>
      </w:r>
    </w:p>
    <w:p>
      <w:pPr>
        <w:spacing w:after="0"/>
        <w:ind w:left="0"/>
        <w:jc w:val="both"/>
      </w:pPr>
      <w:r>
        <w:rPr>
          <w:rFonts w:ascii="Times New Roman"/>
          <w:b w:val="false"/>
          <w:i w:val="false"/>
          <w:color w:val="000000"/>
          <w:sz w:val="28"/>
        </w:rPr>
        <w:t>
      көп жылдық екпелер-396 гектар;</w:t>
      </w:r>
    </w:p>
    <w:p>
      <w:pPr>
        <w:spacing w:after="0"/>
        <w:ind w:left="0"/>
        <w:jc w:val="both"/>
      </w:pPr>
      <w:r>
        <w:rPr>
          <w:rFonts w:ascii="Times New Roman"/>
          <w:b w:val="false"/>
          <w:i w:val="false"/>
          <w:color w:val="000000"/>
          <w:sz w:val="28"/>
        </w:rPr>
        <w:t>
      шабындық жер-287гектар;</w:t>
      </w:r>
    </w:p>
    <w:p>
      <w:pPr>
        <w:spacing w:after="0"/>
        <w:ind w:left="0"/>
        <w:jc w:val="both"/>
      </w:pPr>
      <w:r>
        <w:rPr>
          <w:rFonts w:ascii="Times New Roman"/>
          <w:b w:val="false"/>
          <w:i w:val="false"/>
          <w:color w:val="000000"/>
          <w:sz w:val="28"/>
        </w:rPr>
        <w:t>
      жайылымдық жер-18474 гектар.</w:t>
      </w:r>
    </w:p>
    <w:bookmarkStart w:name="z38" w:id="36"/>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822"/>
        <w:gridCol w:w="2296"/>
        <w:gridCol w:w="2296"/>
        <w:gridCol w:w="2898"/>
        <w:gridCol w:w="2899"/>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Қарашық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Құмтүйін </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r>
    </w:tbl>
    <w:p>
      <w:pPr>
        <w:spacing w:after="0"/>
        <w:ind w:left="0"/>
        <w:jc w:val="left"/>
      </w:pPr>
      <w:r>
        <w:br/>
      </w:r>
      <w:r>
        <w:rPr>
          <w:rFonts w:ascii="Times New Roman"/>
          <w:b w:val="false"/>
          <w:i w:val="false"/>
          <w:color w:val="000000"/>
          <w:sz w:val="28"/>
        </w:rPr>
        <w:t>
</w:t>
      </w:r>
    </w:p>
    <w:bookmarkStart w:name="z39" w:id="3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3"/>
        <w:gridCol w:w="1588"/>
        <w:gridCol w:w="2104"/>
        <w:gridCol w:w="2689"/>
        <w:gridCol w:w="2104"/>
        <w:gridCol w:w="1712"/>
      </w:tblGrid>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Қарашық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Құмтүйін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0" w:id="3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3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785"/>
        <w:gridCol w:w="1826"/>
        <w:gridCol w:w="866"/>
        <w:gridCol w:w="2786"/>
        <w:gridCol w:w="2305"/>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Қарашық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Қаратөбе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Құмтүйін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1915"/>
        <w:gridCol w:w="1584"/>
        <w:gridCol w:w="1090"/>
        <w:gridCol w:w="1916"/>
        <w:gridCol w:w="2245"/>
        <w:gridCol w:w="2955"/>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3771</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94275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139419</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133261</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50261</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44103</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5855</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15339</w:t>
            </w:r>
          </w:p>
        </w:tc>
      </w:tr>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38168</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19280</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90350</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71776</w:t>
            </w:r>
          </w:p>
        </w:tc>
      </w:tr>
    </w:tbl>
    <w:p>
      <w:pPr>
        <w:spacing w:after="0"/>
        <w:ind w:left="0"/>
        <w:jc w:val="both"/>
      </w:pPr>
      <w:r>
        <w:rPr>
          <w:rFonts w:ascii="Times New Roman"/>
          <w:b w:val="false"/>
          <w:i w:val="false"/>
          <w:color w:val="000000"/>
          <w:sz w:val="28"/>
        </w:rPr>
        <w:t>
      Түркістан қаласының Қарашық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37733 гектар</w:t>
      </w:r>
    </w:p>
    <w:p>
      <w:pPr>
        <w:spacing w:after="0"/>
        <w:ind w:left="0"/>
        <w:jc w:val="both"/>
      </w:pPr>
      <w:r>
        <w:rPr>
          <w:rFonts w:ascii="Times New Roman"/>
          <w:b w:val="false"/>
          <w:i w:val="false"/>
          <w:color w:val="000000"/>
          <w:sz w:val="28"/>
        </w:rPr>
        <w:t>
      оның ішінде ауыл шаруашылық жерлер: 23424 гектар</w:t>
      </w:r>
    </w:p>
    <w:p>
      <w:pPr>
        <w:spacing w:after="0"/>
        <w:ind w:left="0"/>
        <w:jc w:val="both"/>
      </w:pPr>
      <w:r>
        <w:rPr>
          <w:rFonts w:ascii="Times New Roman"/>
          <w:b w:val="false"/>
          <w:i w:val="false"/>
          <w:color w:val="000000"/>
          <w:sz w:val="28"/>
        </w:rPr>
        <w:t>
      жалпы егістік жерлер: 4267 гектар</w:t>
      </w:r>
    </w:p>
    <w:p>
      <w:pPr>
        <w:spacing w:after="0"/>
        <w:ind w:left="0"/>
        <w:jc w:val="both"/>
      </w:pPr>
      <w:r>
        <w:rPr>
          <w:rFonts w:ascii="Times New Roman"/>
          <w:b w:val="false"/>
          <w:i w:val="false"/>
          <w:color w:val="000000"/>
          <w:sz w:val="28"/>
        </w:rPr>
        <w:t>
      оның ішінде суармалы жерлер: 4267 гектар</w:t>
      </w:r>
    </w:p>
    <w:p>
      <w:pPr>
        <w:spacing w:after="0"/>
        <w:ind w:left="0"/>
        <w:jc w:val="both"/>
      </w:pPr>
      <w:r>
        <w:rPr>
          <w:rFonts w:ascii="Times New Roman"/>
          <w:b w:val="false"/>
          <w:i w:val="false"/>
          <w:color w:val="000000"/>
          <w:sz w:val="28"/>
        </w:rPr>
        <w:t>
      көпжылдық екпелер: 396 гектар</w:t>
      </w:r>
    </w:p>
    <w:p>
      <w:pPr>
        <w:spacing w:after="0"/>
        <w:ind w:left="0"/>
        <w:jc w:val="both"/>
      </w:pPr>
      <w:r>
        <w:rPr>
          <w:rFonts w:ascii="Times New Roman"/>
          <w:b w:val="false"/>
          <w:i w:val="false"/>
          <w:color w:val="000000"/>
          <w:sz w:val="28"/>
        </w:rPr>
        <w:t>
      шабындық жерлер: 287 гектар</w:t>
      </w:r>
    </w:p>
    <w:p>
      <w:pPr>
        <w:spacing w:after="0"/>
        <w:ind w:left="0"/>
        <w:jc w:val="both"/>
      </w:pPr>
      <w:r>
        <w:rPr>
          <w:rFonts w:ascii="Times New Roman"/>
          <w:b w:val="false"/>
          <w:i w:val="false"/>
          <w:color w:val="000000"/>
          <w:sz w:val="28"/>
        </w:rPr>
        <w:t>
      жайылымдық жерлер: 18474 гектар</w:t>
      </w:r>
    </w:p>
    <w:p>
      <w:pPr>
        <w:spacing w:after="0"/>
        <w:ind w:left="0"/>
        <w:jc w:val="both"/>
      </w:pPr>
      <w:r>
        <w:rPr>
          <w:rFonts w:ascii="Times New Roman"/>
          <w:b w:val="false"/>
          <w:i w:val="false"/>
          <w:color w:val="000000"/>
          <w:sz w:val="28"/>
        </w:rPr>
        <w:t>
      Түркістан қаласының Қарашық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Қарашық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Қарашық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Қарашық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40"/>
    <w:p>
      <w:pPr>
        <w:spacing w:after="0"/>
        <w:ind w:left="0"/>
        <w:jc w:val="both"/>
      </w:pPr>
      <w:r>
        <w:rPr>
          <w:rFonts w:ascii="Times New Roman"/>
          <w:b w:val="false"/>
          <w:i w:val="false"/>
          <w:color w:val="000000"/>
          <w:sz w:val="28"/>
        </w:rPr>
        <w:t xml:space="preserve">
      5. Сауран ауылдық округі </w:t>
      </w:r>
    </w:p>
    <w:bookmarkEnd w:id="40"/>
    <w:p>
      <w:pPr>
        <w:spacing w:after="0"/>
        <w:ind w:left="0"/>
        <w:jc w:val="both"/>
      </w:pPr>
      <w:r>
        <w:rPr>
          <w:rFonts w:ascii="Times New Roman"/>
          <w:b w:val="false"/>
          <w:i w:val="false"/>
          <w:color w:val="000000"/>
          <w:sz w:val="28"/>
        </w:rPr>
        <w:t>
      Орталығы- Сауран ауылы.</w:t>
      </w:r>
    </w:p>
    <w:p>
      <w:pPr>
        <w:spacing w:after="0"/>
        <w:ind w:left="0"/>
        <w:jc w:val="both"/>
      </w:pPr>
      <w:r>
        <w:rPr>
          <w:rFonts w:ascii="Times New Roman"/>
          <w:b w:val="false"/>
          <w:i w:val="false"/>
          <w:color w:val="000000"/>
          <w:sz w:val="28"/>
        </w:rPr>
        <w:t>
      Елді мекендері- Сауран, Ынталы, Егізқара, Қаражон.</w:t>
      </w:r>
    </w:p>
    <w:p>
      <w:pPr>
        <w:spacing w:after="0"/>
        <w:ind w:left="0"/>
        <w:jc w:val="both"/>
      </w:pPr>
      <w:r>
        <w:rPr>
          <w:rFonts w:ascii="Times New Roman"/>
          <w:b w:val="false"/>
          <w:i w:val="false"/>
          <w:color w:val="000000"/>
          <w:sz w:val="28"/>
        </w:rPr>
        <w:t>
      Халық саны-4092 адам.</w:t>
      </w:r>
    </w:p>
    <w:p>
      <w:pPr>
        <w:spacing w:after="0"/>
        <w:ind w:left="0"/>
        <w:jc w:val="both"/>
      </w:pPr>
      <w:r>
        <w:rPr>
          <w:rFonts w:ascii="Times New Roman"/>
          <w:b w:val="false"/>
          <w:i w:val="false"/>
          <w:color w:val="000000"/>
          <w:sz w:val="28"/>
        </w:rPr>
        <w:t>
      Округтің жалпы жер көлемі-65751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жер-40910 гектар;</w:t>
      </w:r>
    </w:p>
    <w:p>
      <w:pPr>
        <w:spacing w:after="0"/>
        <w:ind w:left="0"/>
        <w:jc w:val="both"/>
      </w:pPr>
      <w:r>
        <w:rPr>
          <w:rFonts w:ascii="Times New Roman"/>
          <w:b w:val="false"/>
          <w:i w:val="false"/>
          <w:color w:val="000000"/>
          <w:sz w:val="28"/>
        </w:rPr>
        <w:t>
      жалпы егістік-1841 гектар;</w:t>
      </w:r>
    </w:p>
    <w:p>
      <w:pPr>
        <w:spacing w:after="0"/>
        <w:ind w:left="0"/>
        <w:jc w:val="both"/>
      </w:pPr>
      <w:r>
        <w:rPr>
          <w:rFonts w:ascii="Times New Roman"/>
          <w:b w:val="false"/>
          <w:i w:val="false"/>
          <w:color w:val="000000"/>
          <w:sz w:val="28"/>
        </w:rPr>
        <w:t>
      суармалы жер-1841 гектар;</w:t>
      </w:r>
    </w:p>
    <w:p>
      <w:pPr>
        <w:spacing w:after="0"/>
        <w:ind w:left="0"/>
        <w:jc w:val="both"/>
      </w:pPr>
      <w:r>
        <w:rPr>
          <w:rFonts w:ascii="Times New Roman"/>
          <w:b w:val="false"/>
          <w:i w:val="false"/>
          <w:color w:val="000000"/>
          <w:sz w:val="28"/>
        </w:rPr>
        <w:t>
      көп жылдық екпелер-164 гектар;</w:t>
      </w:r>
    </w:p>
    <w:p>
      <w:pPr>
        <w:spacing w:after="0"/>
        <w:ind w:left="0"/>
        <w:jc w:val="both"/>
      </w:pPr>
      <w:r>
        <w:rPr>
          <w:rFonts w:ascii="Times New Roman"/>
          <w:b w:val="false"/>
          <w:i w:val="false"/>
          <w:color w:val="000000"/>
          <w:sz w:val="28"/>
        </w:rPr>
        <w:t>
      шабындық жер-105 гектар;</w:t>
      </w:r>
    </w:p>
    <w:p>
      <w:pPr>
        <w:spacing w:after="0"/>
        <w:ind w:left="0"/>
        <w:jc w:val="both"/>
      </w:pPr>
      <w:r>
        <w:rPr>
          <w:rFonts w:ascii="Times New Roman"/>
          <w:b w:val="false"/>
          <w:i w:val="false"/>
          <w:color w:val="000000"/>
          <w:sz w:val="28"/>
        </w:rPr>
        <w:t>
      жайылымдық жер- 38800 гектар.</w:t>
      </w:r>
    </w:p>
    <w:bookmarkStart w:name="z43" w:id="41"/>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4"/>
        <w:gridCol w:w="718"/>
        <w:gridCol w:w="2096"/>
        <w:gridCol w:w="2646"/>
        <w:gridCol w:w="2646"/>
        <w:gridCol w:w="3200"/>
      </w:tblGrid>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29361</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Ынталы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Егізқара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Қаражон </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r>
      <w:tr>
        <w:trPr>
          <w:trHeight w:val="30" w:hRule="atLeast"/>
        </w:trPr>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58722</w:t>
            </w:r>
          </w:p>
        </w:tc>
      </w:tr>
    </w:tbl>
    <w:p>
      <w:pPr>
        <w:spacing w:after="0"/>
        <w:ind w:left="0"/>
        <w:jc w:val="left"/>
      </w:pPr>
      <w:r>
        <w:br/>
      </w:r>
      <w:r>
        <w:rPr>
          <w:rFonts w:ascii="Times New Roman"/>
          <w:b w:val="false"/>
          <w:i w:val="false"/>
          <w:color w:val="000000"/>
          <w:sz w:val="28"/>
        </w:rPr>
        <w:t>
</w:t>
      </w:r>
    </w:p>
    <w:bookmarkStart w:name="z44" w:id="4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Ынталы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Егізқара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Қаражон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 w:id="4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6" w:id="4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767"/>
        <w:gridCol w:w="2467"/>
        <w:gridCol w:w="2256"/>
        <w:gridCol w:w="767"/>
        <w:gridCol w:w="2467"/>
        <w:gridCol w:w="2041"/>
        <w:gridCol w:w="768"/>
      </w:tblGrid>
      <w:tr>
        <w:trPr>
          <w:trHeight w:val="30" w:hRule="atLeast"/>
        </w:trPr>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c>
          <w:tcPr>
            <w:tcW w:w="0" w:type="auto"/>
            <w:vMerge/>
            <w:tcBorders>
              <w:top w:val="nil"/>
              <w:left w:val="single" w:color="cfcfcf" w:sz="5"/>
              <w:bottom w:val="single" w:color="cfcfcf" w:sz="5"/>
              <w:right w:val="single" w:color="cfcfcf" w:sz="5"/>
            </w:tcBorders>
          </w:tcP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Ынталы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Егізқара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13348</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Қаражон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77600</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84496</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8"/>
        <w:gridCol w:w="1808"/>
        <w:gridCol w:w="1029"/>
        <w:gridCol w:w="2276"/>
        <w:gridCol w:w="2589"/>
        <w:gridCol w:w="2790"/>
      </w:tblGrid>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73402,5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135530,5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96730,5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14608</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49582,5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69590,5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12817,5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27165,5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15165,5</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25274,5</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11974</w:t>
            </w:r>
          </w:p>
        </w:tc>
      </w:tr>
      <w:tr>
        <w:trPr>
          <w:trHeight w:val="30" w:hRule="atLeast"/>
        </w:trPr>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58722</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146805</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271061</w:t>
            </w:r>
          </w:p>
        </w:tc>
        <w:tc>
          <w:tcPr>
            <w:tcW w:w="2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193461</w:t>
            </w:r>
          </w:p>
        </w:tc>
      </w:tr>
    </w:tbl>
    <w:p>
      <w:pPr>
        <w:spacing w:after="0"/>
        <w:ind w:left="0"/>
        <w:jc w:val="both"/>
      </w:pPr>
      <w:r>
        <w:rPr>
          <w:rFonts w:ascii="Times New Roman"/>
          <w:b w:val="false"/>
          <w:i w:val="false"/>
          <w:color w:val="000000"/>
          <w:sz w:val="28"/>
        </w:rPr>
        <w:t>
      Түркістан қаласының Сауран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65751 гектар</w:t>
      </w:r>
    </w:p>
    <w:p>
      <w:pPr>
        <w:spacing w:after="0"/>
        <w:ind w:left="0"/>
        <w:jc w:val="both"/>
      </w:pPr>
      <w:r>
        <w:rPr>
          <w:rFonts w:ascii="Times New Roman"/>
          <w:b w:val="false"/>
          <w:i w:val="false"/>
          <w:color w:val="000000"/>
          <w:sz w:val="28"/>
        </w:rPr>
        <w:t>
      оның ішінде ауыл шаруашылық жерлер: 40910 гектар</w:t>
      </w:r>
    </w:p>
    <w:p>
      <w:pPr>
        <w:spacing w:after="0"/>
        <w:ind w:left="0"/>
        <w:jc w:val="both"/>
      </w:pPr>
      <w:r>
        <w:rPr>
          <w:rFonts w:ascii="Times New Roman"/>
          <w:b w:val="false"/>
          <w:i w:val="false"/>
          <w:color w:val="000000"/>
          <w:sz w:val="28"/>
        </w:rPr>
        <w:t>
      жалпы егістік жерлер: 1841 гектар</w:t>
      </w:r>
    </w:p>
    <w:p>
      <w:pPr>
        <w:spacing w:after="0"/>
        <w:ind w:left="0"/>
        <w:jc w:val="both"/>
      </w:pPr>
      <w:r>
        <w:rPr>
          <w:rFonts w:ascii="Times New Roman"/>
          <w:b w:val="false"/>
          <w:i w:val="false"/>
          <w:color w:val="000000"/>
          <w:sz w:val="28"/>
        </w:rPr>
        <w:t>
      оның ішінде суармалы жерлер: 1841 гектар</w:t>
      </w:r>
    </w:p>
    <w:p>
      <w:pPr>
        <w:spacing w:after="0"/>
        <w:ind w:left="0"/>
        <w:jc w:val="both"/>
      </w:pPr>
      <w:r>
        <w:rPr>
          <w:rFonts w:ascii="Times New Roman"/>
          <w:b w:val="false"/>
          <w:i w:val="false"/>
          <w:color w:val="000000"/>
          <w:sz w:val="28"/>
        </w:rPr>
        <w:t>
      көпжылдық екпелер: 164 гектар</w:t>
      </w:r>
    </w:p>
    <w:p>
      <w:pPr>
        <w:spacing w:after="0"/>
        <w:ind w:left="0"/>
        <w:jc w:val="both"/>
      </w:pPr>
      <w:r>
        <w:rPr>
          <w:rFonts w:ascii="Times New Roman"/>
          <w:b w:val="false"/>
          <w:i w:val="false"/>
          <w:color w:val="000000"/>
          <w:sz w:val="28"/>
        </w:rPr>
        <w:t>
      шабындық жерлер: 105 гектар</w:t>
      </w:r>
    </w:p>
    <w:p>
      <w:pPr>
        <w:spacing w:after="0"/>
        <w:ind w:left="0"/>
        <w:jc w:val="both"/>
      </w:pPr>
      <w:r>
        <w:rPr>
          <w:rFonts w:ascii="Times New Roman"/>
          <w:b w:val="false"/>
          <w:i w:val="false"/>
          <w:color w:val="000000"/>
          <w:sz w:val="28"/>
        </w:rPr>
        <w:t>
      жайылымдық жерлер: 38800 гектар</w:t>
      </w:r>
    </w:p>
    <w:p>
      <w:pPr>
        <w:spacing w:after="0"/>
        <w:ind w:left="0"/>
        <w:jc w:val="both"/>
      </w:pPr>
      <w:r>
        <w:rPr>
          <w:rFonts w:ascii="Times New Roman"/>
          <w:b w:val="false"/>
          <w:i w:val="false"/>
          <w:color w:val="000000"/>
          <w:sz w:val="28"/>
        </w:rPr>
        <w:t>
      Түркістан қаласының Сауран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Сауран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Сауран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Сауран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45"/>
    <w:p>
      <w:pPr>
        <w:spacing w:after="0"/>
        <w:ind w:left="0"/>
        <w:jc w:val="both"/>
      </w:pPr>
      <w:r>
        <w:rPr>
          <w:rFonts w:ascii="Times New Roman"/>
          <w:b w:val="false"/>
          <w:i w:val="false"/>
          <w:color w:val="000000"/>
          <w:sz w:val="28"/>
        </w:rPr>
        <w:t>
      6. Жібек жолы ауыл округі</w:t>
      </w:r>
    </w:p>
    <w:bookmarkEnd w:id="45"/>
    <w:p>
      <w:pPr>
        <w:spacing w:after="0"/>
        <w:ind w:left="0"/>
        <w:jc w:val="both"/>
      </w:pPr>
      <w:r>
        <w:rPr>
          <w:rFonts w:ascii="Times New Roman"/>
          <w:b w:val="false"/>
          <w:i w:val="false"/>
          <w:color w:val="000000"/>
          <w:sz w:val="28"/>
        </w:rPr>
        <w:t>
      Орталығы- Жибек жолы ауылы.</w:t>
      </w:r>
    </w:p>
    <w:p>
      <w:pPr>
        <w:spacing w:after="0"/>
        <w:ind w:left="0"/>
        <w:jc w:val="both"/>
      </w:pPr>
      <w:r>
        <w:rPr>
          <w:rFonts w:ascii="Times New Roman"/>
          <w:b w:val="false"/>
          <w:i w:val="false"/>
          <w:color w:val="000000"/>
          <w:sz w:val="28"/>
        </w:rPr>
        <w:t>
      Елді мекендері- Жібек жолы, Сауран, 30 Разъезд.</w:t>
      </w:r>
    </w:p>
    <w:p>
      <w:pPr>
        <w:spacing w:after="0"/>
        <w:ind w:left="0"/>
        <w:jc w:val="both"/>
      </w:pPr>
      <w:r>
        <w:rPr>
          <w:rFonts w:ascii="Times New Roman"/>
          <w:b w:val="false"/>
          <w:i w:val="false"/>
          <w:color w:val="000000"/>
          <w:sz w:val="28"/>
        </w:rPr>
        <w:t>
      Халық саны-2449 адам.</w:t>
      </w:r>
    </w:p>
    <w:p>
      <w:pPr>
        <w:spacing w:after="0"/>
        <w:ind w:left="0"/>
        <w:jc w:val="both"/>
      </w:pPr>
      <w:r>
        <w:rPr>
          <w:rFonts w:ascii="Times New Roman"/>
          <w:b w:val="false"/>
          <w:i w:val="false"/>
          <w:color w:val="000000"/>
          <w:sz w:val="28"/>
        </w:rPr>
        <w:t>
      Округтің жалпы жер көлемі- 40760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жер-29271 гектар;</w:t>
      </w:r>
    </w:p>
    <w:p>
      <w:pPr>
        <w:spacing w:after="0"/>
        <w:ind w:left="0"/>
        <w:jc w:val="both"/>
      </w:pPr>
      <w:r>
        <w:rPr>
          <w:rFonts w:ascii="Times New Roman"/>
          <w:b w:val="false"/>
          <w:i w:val="false"/>
          <w:color w:val="000000"/>
          <w:sz w:val="28"/>
        </w:rPr>
        <w:t>
      жалпы егістік-2090 гектар;</w:t>
      </w:r>
    </w:p>
    <w:p>
      <w:pPr>
        <w:spacing w:after="0"/>
        <w:ind w:left="0"/>
        <w:jc w:val="both"/>
      </w:pPr>
      <w:r>
        <w:rPr>
          <w:rFonts w:ascii="Times New Roman"/>
          <w:b w:val="false"/>
          <w:i w:val="false"/>
          <w:color w:val="000000"/>
          <w:sz w:val="28"/>
        </w:rPr>
        <w:t>
      суармалы жер-2090 гектар;</w:t>
      </w:r>
    </w:p>
    <w:p>
      <w:pPr>
        <w:spacing w:after="0"/>
        <w:ind w:left="0"/>
        <w:jc w:val="both"/>
      </w:pPr>
      <w:r>
        <w:rPr>
          <w:rFonts w:ascii="Times New Roman"/>
          <w:b w:val="false"/>
          <w:i w:val="false"/>
          <w:color w:val="000000"/>
          <w:sz w:val="28"/>
        </w:rPr>
        <w:t>
      көп жылдық екпелер-670 гектар;</w:t>
      </w:r>
    </w:p>
    <w:p>
      <w:pPr>
        <w:spacing w:after="0"/>
        <w:ind w:left="0"/>
        <w:jc w:val="both"/>
      </w:pPr>
      <w:r>
        <w:rPr>
          <w:rFonts w:ascii="Times New Roman"/>
          <w:b w:val="false"/>
          <w:i w:val="false"/>
          <w:color w:val="000000"/>
          <w:sz w:val="28"/>
        </w:rPr>
        <w:t>
      шабындық жер-143 гектар;</w:t>
      </w:r>
    </w:p>
    <w:p>
      <w:pPr>
        <w:spacing w:after="0"/>
        <w:ind w:left="0"/>
        <w:jc w:val="both"/>
      </w:pPr>
      <w:r>
        <w:rPr>
          <w:rFonts w:ascii="Times New Roman"/>
          <w:b w:val="false"/>
          <w:i w:val="false"/>
          <w:color w:val="000000"/>
          <w:sz w:val="28"/>
        </w:rPr>
        <w:t xml:space="preserve">
      жайылымдық жер-26368 гектар.      </w:t>
      </w:r>
    </w:p>
    <w:bookmarkStart w:name="z48" w:id="46"/>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603"/>
        <w:gridCol w:w="2331"/>
        <w:gridCol w:w="1847"/>
        <w:gridCol w:w="2579"/>
        <w:gridCol w:w="3064"/>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Разъезд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35540</w:t>
            </w:r>
          </w:p>
        </w:tc>
      </w:tr>
    </w:tbl>
    <w:p>
      <w:pPr>
        <w:spacing w:after="0"/>
        <w:ind w:left="0"/>
        <w:jc w:val="left"/>
      </w:pPr>
      <w:r>
        <w:br/>
      </w:r>
      <w:r>
        <w:rPr>
          <w:rFonts w:ascii="Times New Roman"/>
          <w:b w:val="false"/>
          <w:i w:val="false"/>
          <w:color w:val="000000"/>
          <w:sz w:val="28"/>
        </w:rPr>
        <w:t>
</w:t>
      </w:r>
    </w:p>
    <w:bookmarkStart w:name="z49" w:id="4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3252"/>
        <w:gridCol w:w="1777"/>
        <w:gridCol w:w="2271"/>
        <w:gridCol w:w="1777"/>
        <w:gridCol w:w="1446"/>
      </w:tblGrid>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Разъезд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0" w:id="4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470"/>
        <w:gridCol w:w="2583"/>
        <w:gridCol w:w="1693"/>
        <w:gridCol w:w="803"/>
        <w:gridCol w:w="2584"/>
        <w:gridCol w:w="2364"/>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Сауран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Разъезд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1841"/>
        <w:gridCol w:w="2000"/>
        <w:gridCol w:w="1047"/>
        <w:gridCol w:w="1841"/>
        <w:gridCol w:w="2158"/>
        <w:gridCol w:w="2841"/>
      </w:tblGrid>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17 770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80946</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54578</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44165</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27797</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36956</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26956</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35540</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162242</w:t>
            </w:r>
          </w:p>
        </w:tc>
        <w:tc>
          <w:tcPr>
            <w:tcW w:w="2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109506</w:t>
            </w:r>
          </w:p>
        </w:tc>
      </w:tr>
    </w:tbl>
    <w:p>
      <w:pPr>
        <w:spacing w:after="0"/>
        <w:ind w:left="0"/>
        <w:jc w:val="both"/>
      </w:pPr>
      <w:r>
        <w:rPr>
          <w:rFonts w:ascii="Times New Roman"/>
          <w:b w:val="false"/>
          <w:i w:val="false"/>
          <w:color w:val="000000"/>
          <w:sz w:val="28"/>
        </w:rPr>
        <w:t>
      Түркістан қаласының Жібек жолы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40760 гектар</w:t>
      </w:r>
    </w:p>
    <w:p>
      <w:pPr>
        <w:spacing w:after="0"/>
        <w:ind w:left="0"/>
        <w:jc w:val="both"/>
      </w:pPr>
      <w:r>
        <w:rPr>
          <w:rFonts w:ascii="Times New Roman"/>
          <w:b w:val="false"/>
          <w:i w:val="false"/>
          <w:color w:val="000000"/>
          <w:sz w:val="28"/>
        </w:rPr>
        <w:t>
      оның ішінде ауыл шаруашылық жерлер: 29271 гектар</w:t>
      </w:r>
    </w:p>
    <w:p>
      <w:pPr>
        <w:spacing w:after="0"/>
        <w:ind w:left="0"/>
        <w:jc w:val="both"/>
      </w:pPr>
      <w:r>
        <w:rPr>
          <w:rFonts w:ascii="Times New Roman"/>
          <w:b w:val="false"/>
          <w:i w:val="false"/>
          <w:color w:val="000000"/>
          <w:sz w:val="28"/>
        </w:rPr>
        <w:t>
      жалпы егістік жерлер: 2090 гектар</w:t>
      </w:r>
    </w:p>
    <w:p>
      <w:pPr>
        <w:spacing w:after="0"/>
        <w:ind w:left="0"/>
        <w:jc w:val="both"/>
      </w:pPr>
      <w:r>
        <w:rPr>
          <w:rFonts w:ascii="Times New Roman"/>
          <w:b w:val="false"/>
          <w:i w:val="false"/>
          <w:color w:val="000000"/>
          <w:sz w:val="28"/>
        </w:rPr>
        <w:t>
      оның ішінде суармалы жерлер: 2090 гектар</w:t>
      </w:r>
    </w:p>
    <w:p>
      <w:pPr>
        <w:spacing w:after="0"/>
        <w:ind w:left="0"/>
        <w:jc w:val="both"/>
      </w:pPr>
      <w:r>
        <w:rPr>
          <w:rFonts w:ascii="Times New Roman"/>
          <w:b w:val="false"/>
          <w:i w:val="false"/>
          <w:color w:val="000000"/>
          <w:sz w:val="28"/>
        </w:rPr>
        <w:t>
      көпжылдық екпелер: 670 гектар</w:t>
      </w:r>
    </w:p>
    <w:p>
      <w:pPr>
        <w:spacing w:after="0"/>
        <w:ind w:left="0"/>
        <w:jc w:val="both"/>
      </w:pPr>
      <w:r>
        <w:rPr>
          <w:rFonts w:ascii="Times New Roman"/>
          <w:b w:val="false"/>
          <w:i w:val="false"/>
          <w:color w:val="000000"/>
          <w:sz w:val="28"/>
        </w:rPr>
        <w:t>
      шабындық жерлер: 143 гектар</w:t>
      </w:r>
    </w:p>
    <w:p>
      <w:pPr>
        <w:spacing w:after="0"/>
        <w:ind w:left="0"/>
        <w:jc w:val="both"/>
      </w:pPr>
      <w:r>
        <w:rPr>
          <w:rFonts w:ascii="Times New Roman"/>
          <w:b w:val="false"/>
          <w:i w:val="false"/>
          <w:color w:val="000000"/>
          <w:sz w:val="28"/>
        </w:rPr>
        <w:t>
      жайылымдық жерлер: 26368 гектар</w:t>
      </w:r>
    </w:p>
    <w:p>
      <w:pPr>
        <w:spacing w:after="0"/>
        <w:ind w:left="0"/>
        <w:jc w:val="both"/>
      </w:pPr>
      <w:r>
        <w:rPr>
          <w:rFonts w:ascii="Times New Roman"/>
          <w:b w:val="false"/>
          <w:i w:val="false"/>
          <w:color w:val="000000"/>
          <w:sz w:val="28"/>
        </w:rPr>
        <w:t>
      Түркістан қаласының Жібек жолы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Жібек жолы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Жібек жолы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Жібек жолы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7. Жаңа Иқан ауыл округі</w:t>
      </w:r>
    </w:p>
    <w:bookmarkEnd w:id="50"/>
    <w:p>
      <w:pPr>
        <w:spacing w:after="0"/>
        <w:ind w:left="0"/>
        <w:jc w:val="both"/>
      </w:pPr>
      <w:r>
        <w:rPr>
          <w:rFonts w:ascii="Times New Roman"/>
          <w:b w:val="false"/>
          <w:i w:val="false"/>
          <w:color w:val="000000"/>
          <w:sz w:val="28"/>
        </w:rPr>
        <w:t>
      Орталығы- Жаңа Иқан.</w:t>
      </w:r>
    </w:p>
    <w:p>
      <w:pPr>
        <w:spacing w:after="0"/>
        <w:ind w:left="0"/>
        <w:jc w:val="both"/>
      </w:pPr>
      <w:r>
        <w:rPr>
          <w:rFonts w:ascii="Times New Roman"/>
          <w:b w:val="false"/>
          <w:i w:val="false"/>
          <w:color w:val="000000"/>
          <w:sz w:val="28"/>
        </w:rPr>
        <w:t>
      Елді мекендері- Жаңа Иқан, Ибата, Ойық.</w:t>
      </w:r>
    </w:p>
    <w:p>
      <w:pPr>
        <w:spacing w:after="0"/>
        <w:ind w:left="0"/>
        <w:jc w:val="both"/>
      </w:pPr>
      <w:r>
        <w:rPr>
          <w:rFonts w:ascii="Times New Roman"/>
          <w:b w:val="false"/>
          <w:i w:val="false"/>
          <w:color w:val="000000"/>
          <w:sz w:val="28"/>
        </w:rPr>
        <w:t>
      Халық саны-7182 адам.</w:t>
      </w:r>
    </w:p>
    <w:p>
      <w:pPr>
        <w:spacing w:after="0"/>
        <w:ind w:left="0"/>
        <w:jc w:val="both"/>
      </w:pPr>
      <w:r>
        <w:rPr>
          <w:rFonts w:ascii="Times New Roman"/>
          <w:b w:val="false"/>
          <w:i w:val="false"/>
          <w:color w:val="000000"/>
          <w:sz w:val="28"/>
        </w:rPr>
        <w:t>
      Округтің жалпы жер көлемі- 80514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жер-74556 гектар;</w:t>
      </w:r>
    </w:p>
    <w:p>
      <w:pPr>
        <w:spacing w:after="0"/>
        <w:ind w:left="0"/>
        <w:jc w:val="both"/>
      </w:pPr>
      <w:r>
        <w:rPr>
          <w:rFonts w:ascii="Times New Roman"/>
          <w:b w:val="false"/>
          <w:i w:val="false"/>
          <w:color w:val="000000"/>
          <w:sz w:val="28"/>
        </w:rPr>
        <w:t>
      жалпы егістік-4534 гектар;</w:t>
      </w:r>
    </w:p>
    <w:p>
      <w:pPr>
        <w:spacing w:after="0"/>
        <w:ind w:left="0"/>
        <w:jc w:val="both"/>
      </w:pPr>
      <w:r>
        <w:rPr>
          <w:rFonts w:ascii="Times New Roman"/>
          <w:b w:val="false"/>
          <w:i w:val="false"/>
          <w:color w:val="000000"/>
          <w:sz w:val="28"/>
        </w:rPr>
        <w:t>
      суармалы жер-4534 гектар;</w:t>
      </w:r>
    </w:p>
    <w:p>
      <w:pPr>
        <w:spacing w:after="0"/>
        <w:ind w:left="0"/>
        <w:jc w:val="both"/>
      </w:pPr>
      <w:r>
        <w:rPr>
          <w:rFonts w:ascii="Times New Roman"/>
          <w:b w:val="false"/>
          <w:i w:val="false"/>
          <w:color w:val="000000"/>
          <w:sz w:val="28"/>
        </w:rPr>
        <w:t>
      көп жылдық екпелер-1854 гектар;</w:t>
      </w:r>
    </w:p>
    <w:p>
      <w:pPr>
        <w:spacing w:after="0"/>
        <w:ind w:left="0"/>
        <w:jc w:val="both"/>
      </w:pPr>
      <w:r>
        <w:rPr>
          <w:rFonts w:ascii="Times New Roman"/>
          <w:b w:val="false"/>
          <w:i w:val="false"/>
          <w:color w:val="000000"/>
          <w:sz w:val="28"/>
        </w:rPr>
        <w:t>
      шабындық жер-334 гектар;</w:t>
      </w:r>
    </w:p>
    <w:p>
      <w:pPr>
        <w:spacing w:after="0"/>
        <w:ind w:left="0"/>
        <w:jc w:val="both"/>
      </w:pPr>
      <w:r>
        <w:rPr>
          <w:rFonts w:ascii="Times New Roman"/>
          <w:b w:val="false"/>
          <w:i w:val="false"/>
          <w:color w:val="000000"/>
          <w:sz w:val="28"/>
        </w:rPr>
        <w:t xml:space="preserve">
      жайылымдық жер-62128 гектар.      </w:t>
      </w:r>
    </w:p>
    <w:bookmarkStart w:name="z53" w:id="51"/>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802"/>
        <w:gridCol w:w="903"/>
        <w:gridCol w:w="2955"/>
        <w:gridCol w:w="2955"/>
        <w:gridCol w:w="3574"/>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Иқан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37149</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Ибата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w:t>
            </w:r>
          </w:p>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74298</w:t>
            </w:r>
          </w:p>
        </w:tc>
      </w:tr>
    </w:tbl>
    <w:p>
      <w:pPr>
        <w:spacing w:after="0"/>
        <w:ind w:left="0"/>
        <w:jc w:val="left"/>
      </w:pPr>
      <w:r>
        <w:br/>
      </w:r>
      <w:r>
        <w:rPr>
          <w:rFonts w:ascii="Times New Roman"/>
          <w:b w:val="false"/>
          <w:i w:val="false"/>
          <w:color w:val="000000"/>
          <w:sz w:val="28"/>
        </w:rPr>
        <w:t>
</w:t>
      </w:r>
    </w:p>
    <w:bookmarkStart w:name="z54" w:id="5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Иқан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Ибата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5" w:id="5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6" w:id="5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803"/>
        <w:gridCol w:w="3028"/>
        <w:gridCol w:w="2138"/>
        <w:gridCol w:w="804"/>
        <w:gridCol w:w="2585"/>
        <w:gridCol w:w="2139"/>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 Иқан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Ибата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12128</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124256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96946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729"/>
        <w:gridCol w:w="1730"/>
        <w:gridCol w:w="984"/>
        <w:gridCol w:w="2176"/>
        <w:gridCol w:w="2475"/>
        <w:gridCol w:w="2669"/>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37149</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92872,5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177081,5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114953,5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87477,5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24380</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12252</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74298</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185745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229907</w:t>
            </w:r>
          </w:p>
        </w:tc>
      </w:tr>
    </w:tbl>
    <w:p>
      <w:pPr>
        <w:spacing w:after="0"/>
        <w:ind w:left="0"/>
        <w:jc w:val="both"/>
      </w:pPr>
      <w:r>
        <w:rPr>
          <w:rFonts w:ascii="Times New Roman"/>
          <w:b w:val="false"/>
          <w:i w:val="false"/>
          <w:color w:val="000000"/>
          <w:sz w:val="28"/>
        </w:rPr>
        <w:t>
      Түркістан қаласының Жаңа Иқан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80514 гектар</w:t>
      </w:r>
    </w:p>
    <w:p>
      <w:pPr>
        <w:spacing w:after="0"/>
        <w:ind w:left="0"/>
        <w:jc w:val="both"/>
      </w:pPr>
      <w:r>
        <w:rPr>
          <w:rFonts w:ascii="Times New Roman"/>
          <w:b w:val="false"/>
          <w:i w:val="false"/>
          <w:color w:val="000000"/>
          <w:sz w:val="28"/>
        </w:rPr>
        <w:t>
      оның ішінде ауыл шаруашылық жерлер:74556 гектар</w:t>
      </w:r>
    </w:p>
    <w:p>
      <w:pPr>
        <w:spacing w:after="0"/>
        <w:ind w:left="0"/>
        <w:jc w:val="both"/>
      </w:pPr>
      <w:r>
        <w:rPr>
          <w:rFonts w:ascii="Times New Roman"/>
          <w:b w:val="false"/>
          <w:i w:val="false"/>
          <w:color w:val="000000"/>
          <w:sz w:val="28"/>
        </w:rPr>
        <w:t>
      жалпы егістік жерлер:4534 гектар</w:t>
      </w:r>
    </w:p>
    <w:p>
      <w:pPr>
        <w:spacing w:after="0"/>
        <w:ind w:left="0"/>
        <w:jc w:val="both"/>
      </w:pPr>
      <w:r>
        <w:rPr>
          <w:rFonts w:ascii="Times New Roman"/>
          <w:b w:val="false"/>
          <w:i w:val="false"/>
          <w:color w:val="000000"/>
          <w:sz w:val="28"/>
        </w:rPr>
        <w:t>
      оның ішінде суармалы жерлер:4534 гектар</w:t>
      </w:r>
    </w:p>
    <w:p>
      <w:pPr>
        <w:spacing w:after="0"/>
        <w:ind w:left="0"/>
        <w:jc w:val="both"/>
      </w:pPr>
      <w:r>
        <w:rPr>
          <w:rFonts w:ascii="Times New Roman"/>
          <w:b w:val="false"/>
          <w:i w:val="false"/>
          <w:color w:val="000000"/>
          <w:sz w:val="28"/>
        </w:rPr>
        <w:t>
      көпжылдық екпелер:1854 гектар</w:t>
      </w:r>
    </w:p>
    <w:p>
      <w:pPr>
        <w:spacing w:after="0"/>
        <w:ind w:left="0"/>
        <w:jc w:val="both"/>
      </w:pPr>
      <w:r>
        <w:rPr>
          <w:rFonts w:ascii="Times New Roman"/>
          <w:b w:val="false"/>
          <w:i w:val="false"/>
          <w:color w:val="000000"/>
          <w:sz w:val="28"/>
        </w:rPr>
        <w:t>
      шабындық жерлер: 334 гектар</w:t>
      </w:r>
    </w:p>
    <w:p>
      <w:pPr>
        <w:spacing w:after="0"/>
        <w:ind w:left="0"/>
        <w:jc w:val="both"/>
      </w:pPr>
      <w:r>
        <w:rPr>
          <w:rFonts w:ascii="Times New Roman"/>
          <w:b w:val="false"/>
          <w:i w:val="false"/>
          <w:color w:val="000000"/>
          <w:sz w:val="28"/>
        </w:rPr>
        <w:t>
      жайылымдық жерлер: 62128 гектар</w:t>
      </w:r>
    </w:p>
    <w:p>
      <w:pPr>
        <w:spacing w:after="0"/>
        <w:ind w:left="0"/>
        <w:jc w:val="both"/>
      </w:pPr>
      <w:r>
        <w:rPr>
          <w:rFonts w:ascii="Times New Roman"/>
          <w:b w:val="false"/>
          <w:i w:val="false"/>
          <w:color w:val="000000"/>
          <w:sz w:val="28"/>
        </w:rPr>
        <w:t>
      Түркістан қаласының Жаңа Иқан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Жаңа Иқан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Жаңа Иқан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Жаңа Иқан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8. Ескі Иқан ауыл округі</w:t>
      </w:r>
    </w:p>
    <w:bookmarkEnd w:id="55"/>
    <w:p>
      <w:pPr>
        <w:spacing w:after="0"/>
        <w:ind w:left="0"/>
        <w:jc w:val="both"/>
      </w:pPr>
      <w:r>
        <w:rPr>
          <w:rFonts w:ascii="Times New Roman"/>
          <w:b w:val="false"/>
          <w:i w:val="false"/>
          <w:color w:val="000000"/>
          <w:sz w:val="28"/>
        </w:rPr>
        <w:t>
      Орталығы- Ескі Иқан.</w:t>
      </w:r>
    </w:p>
    <w:p>
      <w:pPr>
        <w:spacing w:after="0"/>
        <w:ind w:left="0"/>
        <w:jc w:val="both"/>
      </w:pPr>
      <w:r>
        <w:rPr>
          <w:rFonts w:ascii="Times New Roman"/>
          <w:b w:val="false"/>
          <w:i w:val="false"/>
          <w:color w:val="000000"/>
          <w:sz w:val="28"/>
        </w:rPr>
        <w:t>
      Елді мекендері- Ескі Иқан, Достық.</w:t>
      </w:r>
    </w:p>
    <w:p>
      <w:pPr>
        <w:spacing w:after="0"/>
        <w:ind w:left="0"/>
        <w:jc w:val="both"/>
      </w:pPr>
      <w:r>
        <w:rPr>
          <w:rFonts w:ascii="Times New Roman"/>
          <w:b w:val="false"/>
          <w:i w:val="false"/>
          <w:color w:val="000000"/>
          <w:sz w:val="28"/>
        </w:rPr>
        <w:t>
      Халық саны-16091адам.</w:t>
      </w:r>
    </w:p>
    <w:p>
      <w:pPr>
        <w:spacing w:after="0"/>
        <w:ind w:left="0"/>
        <w:jc w:val="both"/>
      </w:pPr>
      <w:r>
        <w:rPr>
          <w:rFonts w:ascii="Times New Roman"/>
          <w:b w:val="false"/>
          <w:i w:val="false"/>
          <w:color w:val="000000"/>
          <w:sz w:val="28"/>
        </w:rPr>
        <w:t>
      Округтің жалпы жер көлемі- 39729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жер-25278 гектар;</w:t>
      </w:r>
    </w:p>
    <w:p>
      <w:pPr>
        <w:spacing w:after="0"/>
        <w:ind w:left="0"/>
        <w:jc w:val="both"/>
      </w:pPr>
      <w:r>
        <w:rPr>
          <w:rFonts w:ascii="Times New Roman"/>
          <w:b w:val="false"/>
          <w:i w:val="false"/>
          <w:color w:val="000000"/>
          <w:sz w:val="28"/>
        </w:rPr>
        <w:t>
      жалпы егістік-10452 гектар;</w:t>
      </w:r>
    </w:p>
    <w:p>
      <w:pPr>
        <w:spacing w:after="0"/>
        <w:ind w:left="0"/>
        <w:jc w:val="both"/>
      </w:pPr>
      <w:r>
        <w:rPr>
          <w:rFonts w:ascii="Times New Roman"/>
          <w:b w:val="false"/>
          <w:i w:val="false"/>
          <w:color w:val="000000"/>
          <w:sz w:val="28"/>
        </w:rPr>
        <w:t>
      суармалы жер-40452 гектар;</w:t>
      </w:r>
    </w:p>
    <w:p>
      <w:pPr>
        <w:spacing w:after="0"/>
        <w:ind w:left="0"/>
        <w:jc w:val="both"/>
      </w:pPr>
      <w:r>
        <w:rPr>
          <w:rFonts w:ascii="Times New Roman"/>
          <w:b w:val="false"/>
          <w:i w:val="false"/>
          <w:color w:val="000000"/>
          <w:sz w:val="28"/>
        </w:rPr>
        <w:t>
      көп жылдық екпелер-1965 гектар;</w:t>
      </w:r>
    </w:p>
    <w:p>
      <w:pPr>
        <w:spacing w:after="0"/>
        <w:ind w:left="0"/>
        <w:jc w:val="both"/>
      </w:pPr>
      <w:r>
        <w:rPr>
          <w:rFonts w:ascii="Times New Roman"/>
          <w:b w:val="false"/>
          <w:i w:val="false"/>
          <w:color w:val="000000"/>
          <w:sz w:val="28"/>
        </w:rPr>
        <w:t>
      шабындық жер-221 гектар;</w:t>
      </w:r>
    </w:p>
    <w:p>
      <w:pPr>
        <w:spacing w:after="0"/>
        <w:ind w:left="0"/>
        <w:jc w:val="both"/>
      </w:pPr>
      <w:r>
        <w:rPr>
          <w:rFonts w:ascii="Times New Roman"/>
          <w:b w:val="false"/>
          <w:i w:val="false"/>
          <w:color w:val="000000"/>
          <w:sz w:val="28"/>
        </w:rPr>
        <w:t xml:space="preserve">
      жайылымдық жер-12963 гектар.      </w:t>
      </w:r>
    </w:p>
    <w:bookmarkStart w:name="z58" w:id="56"/>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63"/>
        <w:gridCol w:w="860"/>
        <w:gridCol w:w="2814"/>
        <w:gridCol w:w="3403"/>
        <w:gridCol w:w="3403"/>
      </w:tblGrid>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Иқан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45596</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49511</w:t>
            </w:r>
          </w:p>
        </w:tc>
      </w:tr>
    </w:tbl>
    <w:p>
      <w:pPr>
        <w:spacing w:after="0"/>
        <w:ind w:left="0"/>
        <w:jc w:val="left"/>
      </w:pPr>
      <w:r>
        <w:br/>
      </w:r>
      <w:r>
        <w:rPr>
          <w:rFonts w:ascii="Times New Roman"/>
          <w:b w:val="false"/>
          <w:i w:val="false"/>
          <w:color w:val="000000"/>
          <w:sz w:val="28"/>
        </w:rPr>
        <w:t>
</w:t>
      </w:r>
    </w:p>
    <w:bookmarkStart w:name="z59" w:id="5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Иқан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0" w:id="5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1" w:id="5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75"/>
        <w:gridCol w:w="2494"/>
        <w:gridCol w:w="2063"/>
        <w:gridCol w:w="775"/>
        <w:gridCol w:w="2923"/>
        <w:gridCol w:w="2495"/>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Иқан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218455</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2002"/>
        <w:gridCol w:w="1709"/>
        <w:gridCol w:w="972"/>
        <w:gridCol w:w="2446"/>
        <w:gridCol w:w="2003"/>
        <w:gridCol w:w="2637"/>
      </w:tblGrid>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126944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113990</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438989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426296</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97875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133419</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131819</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142088</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49511</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123777,5</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484320</w:t>
            </w:r>
          </w:p>
        </w:tc>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470027</w:t>
            </w:r>
          </w:p>
        </w:tc>
      </w:tr>
    </w:tbl>
    <w:p>
      <w:pPr>
        <w:spacing w:after="0"/>
        <w:ind w:left="0"/>
        <w:jc w:val="both"/>
      </w:pPr>
      <w:r>
        <w:rPr>
          <w:rFonts w:ascii="Times New Roman"/>
          <w:b w:val="false"/>
          <w:i w:val="false"/>
          <w:color w:val="000000"/>
          <w:sz w:val="28"/>
        </w:rPr>
        <w:t>
      Түркістан қаласының Ескі Иқан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көлемі:39729 гектар</w:t>
      </w:r>
    </w:p>
    <w:p>
      <w:pPr>
        <w:spacing w:after="0"/>
        <w:ind w:left="0"/>
        <w:jc w:val="both"/>
      </w:pPr>
      <w:r>
        <w:rPr>
          <w:rFonts w:ascii="Times New Roman"/>
          <w:b w:val="false"/>
          <w:i w:val="false"/>
          <w:color w:val="000000"/>
          <w:sz w:val="28"/>
        </w:rPr>
        <w:t>
      оның ішінде ауыл шаруашылық жерлер: 25278 гектар</w:t>
      </w:r>
    </w:p>
    <w:p>
      <w:pPr>
        <w:spacing w:after="0"/>
        <w:ind w:left="0"/>
        <w:jc w:val="both"/>
      </w:pPr>
      <w:r>
        <w:rPr>
          <w:rFonts w:ascii="Times New Roman"/>
          <w:b w:val="false"/>
          <w:i w:val="false"/>
          <w:color w:val="000000"/>
          <w:sz w:val="28"/>
        </w:rPr>
        <w:t>
      жалпы егістік жерлер: 10452 гектар</w:t>
      </w:r>
    </w:p>
    <w:p>
      <w:pPr>
        <w:spacing w:after="0"/>
        <w:ind w:left="0"/>
        <w:jc w:val="both"/>
      </w:pPr>
      <w:r>
        <w:rPr>
          <w:rFonts w:ascii="Times New Roman"/>
          <w:b w:val="false"/>
          <w:i w:val="false"/>
          <w:color w:val="000000"/>
          <w:sz w:val="28"/>
        </w:rPr>
        <w:t>
      оның ішінде суармалы жерлер: 10452 гектар</w:t>
      </w:r>
    </w:p>
    <w:p>
      <w:pPr>
        <w:spacing w:after="0"/>
        <w:ind w:left="0"/>
        <w:jc w:val="both"/>
      </w:pPr>
      <w:r>
        <w:rPr>
          <w:rFonts w:ascii="Times New Roman"/>
          <w:b w:val="false"/>
          <w:i w:val="false"/>
          <w:color w:val="000000"/>
          <w:sz w:val="28"/>
        </w:rPr>
        <w:t>
      көпжылдық екпелер: 1965 гектар</w:t>
      </w:r>
    </w:p>
    <w:p>
      <w:pPr>
        <w:spacing w:after="0"/>
        <w:ind w:left="0"/>
        <w:jc w:val="both"/>
      </w:pPr>
      <w:r>
        <w:rPr>
          <w:rFonts w:ascii="Times New Roman"/>
          <w:b w:val="false"/>
          <w:i w:val="false"/>
          <w:color w:val="000000"/>
          <w:sz w:val="28"/>
        </w:rPr>
        <w:t>
      шабындық жерлер: 221 гектар</w:t>
      </w:r>
    </w:p>
    <w:p>
      <w:pPr>
        <w:spacing w:after="0"/>
        <w:ind w:left="0"/>
        <w:jc w:val="both"/>
      </w:pPr>
      <w:r>
        <w:rPr>
          <w:rFonts w:ascii="Times New Roman"/>
          <w:b w:val="false"/>
          <w:i w:val="false"/>
          <w:color w:val="000000"/>
          <w:sz w:val="28"/>
        </w:rPr>
        <w:t>
      жайылымдық жерлер: 12963 гектар</w:t>
      </w:r>
    </w:p>
    <w:p>
      <w:pPr>
        <w:spacing w:after="0"/>
        <w:ind w:left="0"/>
        <w:jc w:val="both"/>
      </w:pPr>
      <w:r>
        <w:rPr>
          <w:rFonts w:ascii="Times New Roman"/>
          <w:b w:val="false"/>
          <w:i w:val="false"/>
          <w:color w:val="000000"/>
          <w:sz w:val="28"/>
        </w:rPr>
        <w:t>
      Түркістан қаласының Ескі Иқан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Ескі Иқан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Ескі Иқан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Ескі Иқан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60"/>
    <w:p>
      <w:pPr>
        <w:spacing w:after="0"/>
        <w:ind w:left="0"/>
        <w:jc w:val="both"/>
      </w:pPr>
      <w:r>
        <w:rPr>
          <w:rFonts w:ascii="Times New Roman"/>
          <w:b w:val="false"/>
          <w:i w:val="false"/>
          <w:color w:val="000000"/>
          <w:sz w:val="28"/>
        </w:rPr>
        <w:t>
      9. Ораңғай ауыл округі</w:t>
      </w:r>
    </w:p>
    <w:bookmarkEnd w:id="60"/>
    <w:p>
      <w:pPr>
        <w:spacing w:after="0"/>
        <w:ind w:left="0"/>
        <w:jc w:val="both"/>
      </w:pPr>
      <w:r>
        <w:rPr>
          <w:rFonts w:ascii="Times New Roman"/>
          <w:b w:val="false"/>
          <w:i w:val="false"/>
          <w:color w:val="000000"/>
          <w:sz w:val="28"/>
        </w:rPr>
        <w:t>
      Орталығы- Ораңғай.</w:t>
      </w:r>
    </w:p>
    <w:p>
      <w:pPr>
        <w:spacing w:after="0"/>
        <w:ind w:left="0"/>
        <w:jc w:val="both"/>
      </w:pPr>
      <w:r>
        <w:rPr>
          <w:rFonts w:ascii="Times New Roman"/>
          <w:b w:val="false"/>
          <w:i w:val="false"/>
          <w:color w:val="000000"/>
          <w:sz w:val="28"/>
        </w:rPr>
        <w:t>
      Елді мекендері- Ораңғай, Бостандық, Қосқорған.</w:t>
      </w:r>
    </w:p>
    <w:p>
      <w:pPr>
        <w:spacing w:after="0"/>
        <w:ind w:left="0"/>
        <w:jc w:val="both"/>
      </w:pPr>
      <w:r>
        <w:rPr>
          <w:rFonts w:ascii="Times New Roman"/>
          <w:b w:val="false"/>
          <w:i w:val="false"/>
          <w:color w:val="000000"/>
          <w:sz w:val="28"/>
        </w:rPr>
        <w:t>
      Халық саны-8022адам.</w:t>
      </w:r>
    </w:p>
    <w:p>
      <w:pPr>
        <w:spacing w:after="0"/>
        <w:ind w:left="0"/>
        <w:jc w:val="both"/>
      </w:pPr>
      <w:r>
        <w:rPr>
          <w:rFonts w:ascii="Times New Roman"/>
          <w:b w:val="false"/>
          <w:i w:val="false"/>
          <w:color w:val="000000"/>
          <w:sz w:val="28"/>
        </w:rPr>
        <w:t>
      Округтің жалпы жер көлемі- 47579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жер-19245 гектар;</w:t>
      </w:r>
    </w:p>
    <w:p>
      <w:pPr>
        <w:spacing w:after="0"/>
        <w:ind w:left="0"/>
        <w:jc w:val="both"/>
      </w:pPr>
      <w:r>
        <w:rPr>
          <w:rFonts w:ascii="Times New Roman"/>
          <w:b w:val="false"/>
          <w:i w:val="false"/>
          <w:color w:val="000000"/>
          <w:sz w:val="28"/>
        </w:rPr>
        <w:t>
      жалпы егістік-2217 гектар;</w:t>
      </w:r>
    </w:p>
    <w:p>
      <w:pPr>
        <w:spacing w:after="0"/>
        <w:ind w:left="0"/>
        <w:jc w:val="both"/>
      </w:pPr>
      <w:r>
        <w:rPr>
          <w:rFonts w:ascii="Times New Roman"/>
          <w:b w:val="false"/>
          <w:i w:val="false"/>
          <w:color w:val="000000"/>
          <w:sz w:val="28"/>
        </w:rPr>
        <w:t>
      суармалы жер-2217 гектар;</w:t>
      </w:r>
    </w:p>
    <w:p>
      <w:pPr>
        <w:spacing w:after="0"/>
        <w:ind w:left="0"/>
        <w:jc w:val="both"/>
      </w:pPr>
      <w:r>
        <w:rPr>
          <w:rFonts w:ascii="Times New Roman"/>
          <w:b w:val="false"/>
          <w:i w:val="false"/>
          <w:color w:val="000000"/>
          <w:sz w:val="28"/>
        </w:rPr>
        <w:t>
      көп жылдық екпелер-991 гектар;</w:t>
      </w:r>
    </w:p>
    <w:p>
      <w:pPr>
        <w:spacing w:after="0"/>
        <w:ind w:left="0"/>
        <w:jc w:val="both"/>
      </w:pPr>
      <w:r>
        <w:rPr>
          <w:rFonts w:ascii="Times New Roman"/>
          <w:b w:val="false"/>
          <w:i w:val="false"/>
          <w:color w:val="000000"/>
          <w:sz w:val="28"/>
        </w:rPr>
        <w:t>
      шабындық жер-284 гектар;</w:t>
      </w:r>
    </w:p>
    <w:p>
      <w:pPr>
        <w:spacing w:after="0"/>
        <w:ind w:left="0"/>
        <w:jc w:val="both"/>
      </w:pPr>
      <w:r>
        <w:rPr>
          <w:rFonts w:ascii="Times New Roman"/>
          <w:b w:val="false"/>
          <w:i w:val="false"/>
          <w:color w:val="000000"/>
          <w:sz w:val="28"/>
        </w:rPr>
        <w:t xml:space="preserve">
      жайылымдық жер-15753 гектар.      </w:t>
      </w:r>
    </w:p>
    <w:bookmarkStart w:name="z63" w:id="61"/>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2"/>
        <w:gridCol w:w="788"/>
        <w:gridCol w:w="1695"/>
        <w:gridCol w:w="2303"/>
        <w:gridCol w:w="2907"/>
        <w:gridCol w:w="3515"/>
      </w:tblGrid>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Оранғай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Бостандық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Қосқорған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r>
      <w:tr>
        <w:trPr>
          <w:trHeight w:val="30" w:hRule="atLeast"/>
        </w:trPr>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w:t>
            </w:r>
          </w:p>
        </w:tc>
      </w:tr>
    </w:tbl>
    <w:p>
      <w:pPr>
        <w:spacing w:after="0"/>
        <w:ind w:left="0"/>
        <w:jc w:val="left"/>
      </w:pPr>
      <w:r>
        <w:br/>
      </w:r>
      <w:r>
        <w:rPr>
          <w:rFonts w:ascii="Times New Roman"/>
          <w:b w:val="false"/>
          <w:i w:val="false"/>
          <w:color w:val="000000"/>
          <w:sz w:val="28"/>
        </w:rPr>
        <w:t>
</w:t>
      </w:r>
    </w:p>
    <w:bookmarkStart w:name="z64" w:id="6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Оранғай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Бостандық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Қосқорған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5" w:id="6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66" w:id="6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785"/>
        <w:gridCol w:w="1826"/>
        <w:gridCol w:w="866"/>
        <w:gridCol w:w="2786"/>
        <w:gridCol w:w="2305"/>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Оранғай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27949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Бостандық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Қосқорған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47949</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1729"/>
        <w:gridCol w:w="1730"/>
        <w:gridCol w:w="984"/>
        <w:gridCol w:w="2176"/>
        <w:gridCol w:w="2475"/>
        <w:gridCol w:w="2669"/>
      </w:tblGrid>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16077,5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54810,5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47510,5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7144</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6647</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16617,5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31761,5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29043,5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6635</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37987,5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32252,5</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27328</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49282,5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124559,5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108806,5</w:t>
            </w:r>
          </w:p>
        </w:tc>
      </w:tr>
    </w:tbl>
    <w:p>
      <w:pPr>
        <w:spacing w:after="0"/>
        <w:ind w:left="0"/>
        <w:jc w:val="both"/>
      </w:pPr>
      <w:r>
        <w:rPr>
          <w:rFonts w:ascii="Times New Roman"/>
          <w:b w:val="false"/>
          <w:i w:val="false"/>
          <w:color w:val="000000"/>
          <w:sz w:val="28"/>
        </w:rPr>
        <w:t>
      Түркістан қаласының Ораңғай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47579 гектар</w:t>
      </w:r>
    </w:p>
    <w:p>
      <w:pPr>
        <w:spacing w:after="0"/>
        <w:ind w:left="0"/>
        <w:jc w:val="both"/>
      </w:pPr>
      <w:r>
        <w:rPr>
          <w:rFonts w:ascii="Times New Roman"/>
          <w:b w:val="false"/>
          <w:i w:val="false"/>
          <w:color w:val="000000"/>
          <w:sz w:val="28"/>
        </w:rPr>
        <w:t>
      оның ішінде ауыл шаруашылық жерлер: 19245гектар</w:t>
      </w:r>
    </w:p>
    <w:p>
      <w:pPr>
        <w:spacing w:after="0"/>
        <w:ind w:left="0"/>
        <w:jc w:val="both"/>
      </w:pPr>
      <w:r>
        <w:rPr>
          <w:rFonts w:ascii="Times New Roman"/>
          <w:b w:val="false"/>
          <w:i w:val="false"/>
          <w:color w:val="000000"/>
          <w:sz w:val="28"/>
        </w:rPr>
        <w:t>
      жалпы егістік жерлер: 2217 гектар</w:t>
      </w:r>
    </w:p>
    <w:p>
      <w:pPr>
        <w:spacing w:after="0"/>
        <w:ind w:left="0"/>
        <w:jc w:val="both"/>
      </w:pPr>
      <w:r>
        <w:rPr>
          <w:rFonts w:ascii="Times New Roman"/>
          <w:b w:val="false"/>
          <w:i w:val="false"/>
          <w:color w:val="000000"/>
          <w:sz w:val="28"/>
        </w:rPr>
        <w:t>
      оның ішінде суармалы жерлер: 2217 гектар</w:t>
      </w:r>
    </w:p>
    <w:p>
      <w:pPr>
        <w:spacing w:after="0"/>
        <w:ind w:left="0"/>
        <w:jc w:val="both"/>
      </w:pPr>
      <w:r>
        <w:rPr>
          <w:rFonts w:ascii="Times New Roman"/>
          <w:b w:val="false"/>
          <w:i w:val="false"/>
          <w:color w:val="000000"/>
          <w:sz w:val="28"/>
        </w:rPr>
        <w:t>
      көпжылдық екпелер: 991 гектар</w:t>
      </w:r>
    </w:p>
    <w:p>
      <w:pPr>
        <w:spacing w:after="0"/>
        <w:ind w:left="0"/>
        <w:jc w:val="both"/>
      </w:pPr>
      <w:r>
        <w:rPr>
          <w:rFonts w:ascii="Times New Roman"/>
          <w:b w:val="false"/>
          <w:i w:val="false"/>
          <w:color w:val="000000"/>
          <w:sz w:val="28"/>
        </w:rPr>
        <w:t>
      шабындық жерлер: 284 гектар</w:t>
      </w:r>
    </w:p>
    <w:p>
      <w:pPr>
        <w:spacing w:after="0"/>
        <w:ind w:left="0"/>
        <w:jc w:val="both"/>
      </w:pPr>
      <w:r>
        <w:rPr>
          <w:rFonts w:ascii="Times New Roman"/>
          <w:b w:val="false"/>
          <w:i w:val="false"/>
          <w:color w:val="000000"/>
          <w:sz w:val="28"/>
        </w:rPr>
        <w:t>
      жайылымдық жерлер: 15753 гектар</w:t>
      </w:r>
    </w:p>
    <w:p>
      <w:pPr>
        <w:spacing w:after="0"/>
        <w:ind w:left="0"/>
        <w:jc w:val="both"/>
      </w:pPr>
      <w:r>
        <w:rPr>
          <w:rFonts w:ascii="Times New Roman"/>
          <w:b w:val="false"/>
          <w:i w:val="false"/>
          <w:color w:val="000000"/>
          <w:sz w:val="28"/>
        </w:rPr>
        <w:t>
      Түркістан қаласының Ораңғай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Ораңғай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Ораңғай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Ораңғай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10. Шаға ауыл округі</w:t>
      </w:r>
    </w:p>
    <w:bookmarkEnd w:id="65"/>
    <w:p>
      <w:pPr>
        <w:spacing w:after="0"/>
        <w:ind w:left="0"/>
        <w:jc w:val="both"/>
      </w:pPr>
      <w:r>
        <w:rPr>
          <w:rFonts w:ascii="Times New Roman"/>
          <w:b w:val="false"/>
          <w:i w:val="false"/>
          <w:color w:val="000000"/>
          <w:sz w:val="28"/>
        </w:rPr>
        <w:t>
      Орталығы- Шаға.</w:t>
      </w:r>
    </w:p>
    <w:p>
      <w:pPr>
        <w:spacing w:after="0"/>
        <w:ind w:left="0"/>
        <w:jc w:val="both"/>
      </w:pPr>
      <w:r>
        <w:rPr>
          <w:rFonts w:ascii="Times New Roman"/>
          <w:b w:val="false"/>
          <w:i w:val="false"/>
          <w:color w:val="000000"/>
          <w:sz w:val="28"/>
        </w:rPr>
        <w:t>
      Елді мекендері- Шаға, Қазақстанның 30 жылдығы, Бершінтөбе, Шоқтас.</w:t>
      </w:r>
    </w:p>
    <w:p>
      <w:pPr>
        <w:spacing w:after="0"/>
        <w:ind w:left="0"/>
        <w:jc w:val="both"/>
      </w:pPr>
      <w:r>
        <w:rPr>
          <w:rFonts w:ascii="Times New Roman"/>
          <w:b w:val="false"/>
          <w:i w:val="false"/>
          <w:color w:val="000000"/>
          <w:sz w:val="28"/>
        </w:rPr>
        <w:t>
      Халық саны-10448 адам.</w:t>
      </w:r>
    </w:p>
    <w:p>
      <w:pPr>
        <w:spacing w:after="0"/>
        <w:ind w:left="0"/>
        <w:jc w:val="both"/>
      </w:pPr>
      <w:r>
        <w:rPr>
          <w:rFonts w:ascii="Times New Roman"/>
          <w:b w:val="false"/>
          <w:i w:val="false"/>
          <w:color w:val="000000"/>
          <w:sz w:val="28"/>
        </w:rPr>
        <w:t>
      Округтің жалпы жер көлемі- 63491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жер-51882 гектар;</w:t>
      </w:r>
    </w:p>
    <w:p>
      <w:pPr>
        <w:spacing w:after="0"/>
        <w:ind w:left="0"/>
        <w:jc w:val="both"/>
      </w:pPr>
      <w:r>
        <w:rPr>
          <w:rFonts w:ascii="Times New Roman"/>
          <w:b w:val="false"/>
          <w:i w:val="false"/>
          <w:color w:val="000000"/>
          <w:sz w:val="28"/>
        </w:rPr>
        <w:t>
      жалпы егістік-5016 гектар;</w:t>
      </w:r>
    </w:p>
    <w:p>
      <w:pPr>
        <w:spacing w:after="0"/>
        <w:ind w:left="0"/>
        <w:jc w:val="both"/>
      </w:pPr>
      <w:r>
        <w:rPr>
          <w:rFonts w:ascii="Times New Roman"/>
          <w:b w:val="false"/>
          <w:i w:val="false"/>
          <w:color w:val="000000"/>
          <w:sz w:val="28"/>
        </w:rPr>
        <w:t>
      суармалы жер-5016 гектар;</w:t>
      </w:r>
    </w:p>
    <w:p>
      <w:pPr>
        <w:spacing w:after="0"/>
        <w:ind w:left="0"/>
        <w:jc w:val="both"/>
      </w:pPr>
      <w:r>
        <w:rPr>
          <w:rFonts w:ascii="Times New Roman"/>
          <w:b w:val="false"/>
          <w:i w:val="false"/>
          <w:color w:val="000000"/>
          <w:sz w:val="28"/>
        </w:rPr>
        <w:t>
      көп жылдық екпелер-885 гектар;</w:t>
      </w:r>
    </w:p>
    <w:p>
      <w:pPr>
        <w:spacing w:after="0"/>
        <w:ind w:left="0"/>
        <w:jc w:val="both"/>
      </w:pPr>
      <w:r>
        <w:rPr>
          <w:rFonts w:ascii="Times New Roman"/>
          <w:b w:val="false"/>
          <w:i w:val="false"/>
          <w:color w:val="000000"/>
          <w:sz w:val="28"/>
        </w:rPr>
        <w:t>
      шабындық жер-479 гектар;</w:t>
      </w:r>
    </w:p>
    <w:p>
      <w:pPr>
        <w:spacing w:after="0"/>
        <w:ind w:left="0"/>
        <w:jc w:val="both"/>
      </w:pPr>
      <w:r>
        <w:rPr>
          <w:rFonts w:ascii="Times New Roman"/>
          <w:b w:val="false"/>
          <w:i w:val="false"/>
          <w:color w:val="000000"/>
          <w:sz w:val="28"/>
        </w:rPr>
        <w:t xml:space="preserve">
      жайылымдық жер-45502 гектар.      </w:t>
      </w:r>
    </w:p>
    <w:bookmarkStart w:name="z68" w:id="66"/>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964"/>
        <w:gridCol w:w="1964"/>
        <w:gridCol w:w="1964"/>
        <w:gridCol w:w="2479"/>
        <w:gridCol w:w="2998"/>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30 жылдығы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Бершінтөбе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Шоқтас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w:t>
            </w:r>
          </w:p>
        </w:tc>
      </w:tr>
    </w:tbl>
    <w:p>
      <w:pPr>
        <w:spacing w:after="0"/>
        <w:ind w:left="0"/>
        <w:jc w:val="left"/>
      </w:pPr>
      <w:r>
        <w:br/>
      </w:r>
      <w:r>
        <w:rPr>
          <w:rFonts w:ascii="Times New Roman"/>
          <w:b w:val="false"/>
          <w:i w:val="false"/>
          <w:color w:val="000000"/>
          <w:sz w:val="28"/>
        </w:rPr>
        <w:t>
</w:t>
      </w:r>
    </w:p>
    <w:bookmarkStart w:name="z69" w:id="6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510"/>
        <w:gridCol w:w="1665"/>
        <w:gridCol w:w="2128"/>
        <w:gridCol w:w="1666"/>
        <w:gridCol w:w="166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30 жылдығы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Бершінтөбе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Шоқтас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bookmarkStart w:name="z70" w:id="6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 w:id="6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693"/>
        <w:gridCol w:w="2584"/>
        <w:gridCol w:w="1694"/>
        <w:gridCol w:w="803"/>
        <w:gridCol w:w="2584"/>
        <w:gridCol w:w="2139"/>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30 жылдығы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Бершінтөбе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Шоқтас </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45502</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59277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1865"/>
        <w:gridCol w:w="1865"/>
        <w:gridCol w:w="1061"/>
        <w:gridCol w:w="1865"/>
        <w:gridCol w:w="2186"/>
        <w:gridCol w:w="2878"/>
      </w:tblGrid>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139530</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105796</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90294</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24715</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20663</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90535</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184908</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139406</w:t>
            </w:r>
          </w:p>
        </w:tc>
      </w:tr>
    </w:tbl>
    <w:p>
      <w:pPr>
        <w:spacing w:after="0"/>
        <w:ind w:left="0"/>
        <w:jc w:val="both"/>
      </w:pPr>
      <w:r>
        <w:rPr>
          <w:rFonts w:ascii="Times New Roman"/>
          <w:b w:val="false"/>
          <w:i w:val="false"/>
          <w:color w:val="000000"/>
          <w:sz w:val="28"/>
        </w:rPr>
        <w:t>
      Түркістан қаласының Шаға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63491 гектар</w:t>
      </w:r>
    </w:p>
    <w:p>
      <w:pPr>
        <w:spacing w:after="0"/>
        <w:ind w:left="0"/>
        <w:jc w:val="both"/>
      </w:pPr>
      <w:r>
        <w:rPr>
          <w:rFonts w:ascii="Times New Roman"/>
          <w:b w:val="false"/>
          <w:i w:val="false"/>
          <w:color w:val="000000"/>
          <w:sz w:val="28"/>
        </w:rPr>
        <w:t>
      оның ішінде ауыл шаруашылық жерлер: 51882 гектар</w:t>
      </w:r>
    </w:p>
    <w:p>
      <w:pPr>
        <w:spacing w:after="0"/>
        <w:ind w:left="0"/>
        <w:jc w:val="both"/>
      </w:pPr>
      <w:r>
        <w:rPr>
          <w:rFonts w:ascii="Times New Roman"/>
          <w:b w:val="false"/>
          <w:i w:val="false"/>
          <w:color w:val="000000"/>
          <w:sz w:val="28"/>
        </w:rPr>
        <w:t>
      жалпы егістік жерлер: 5016 гектар</w:t>
      </w:r>
    </w:p>
    <w:p>
      <w:pPr>
        <w:spacing w:after="0"/>
        <w:ind w:left="0"/>
        <w:jc w:val="both"/>
      </w:pPr>
      <w:r>
        <w:rPr>
          <w:rFonts w:ascii="Times New Roman"/>
          <w:b w:val="false"/>
          <w:i w:val="false"/>
          <w:color w:val="000000"/>
          <w:sz w:val="28"/>
        </w:rPr>
        <w:t>
      оның ішінде суармалы жерлер: 5016 гектар</w:t>
      </w:r>
    </w:p>
    <w:p>
      <w:pPr>
        <w:spacing w:after="0"/>
        <w:ind w:left="0"/>
        <w:jc w:val="both"/>
      </w:pPr>
      <w:r>
        <w:rPr>
          <w:rFonts w:ascii="Times New Roman"/>
          <w:b w:val="false"/>
          <w:i w:val="false"/>
          <w:color w:val="000000"/>
          <w:sz w:val="28"/>
        </w:rPr>
        <w:t>
      көпжылдық екпелер: 885 гектар</w:t>
      </w:r>
    </w:p>
    <w:p>
      <w:pPr>
        <w:spacing w:after="0"/>
        <w:ind w:left="0"/>
        <w:jc w:val="both"/>
      </w:pPr>
      <w:r>
        <w:rPr>
          <w:rFonts w:ascii="Times New Roman"/>
          <w:b w:val="false"/>
          <w:i w:val="false"/>
          <w:color w:val="000000"/>
          <w:sz w:val="28"/>
        </w:rPr>
        <w:t>
      шабындық жерлер: 479 гектар</w:t>
      </w:r>
    </w:p>
    <w:p>
      <w:pPr>
        <w:spacing w:after="0"/>
        <w:ind w:left="0"/>
        <w:jc w:val="both"/>
      </w:pPr>
      <w:r>
        <w:rPr>
          <w:rFonts w:ascii="Times New Roman"/>
          <w:b w:val="false"/>
          <w:i w:val="false"/>
          <w:color w:val="000000"/>
          <w:sz w:val="28"/>
        </w:rPr>
        <w:t>
      жайылымдық жерлер: 45502 гектар</w:t>
      </w:r>
    </w:p>
    <w:p>
      <w:pPr>
        <w:spacing w:after="0"/>
        <w:ind w:left="0"/>
        <w:jc w:val="both"/>
      </w:pPr>
      <w:r>
        <w:rPr>
          <w:rFonts w:ascii="Times New Roman"/>
          <w:b w:val="false"/>
          <w:i w:val="false"/>
          <w:color w:val="000000"/>
          <w:sz w:val="28"/>
        </w:rPr>
        <w:t>
      Түркістан қаласының Шаға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Шаға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Шаға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Шаға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70"/>
    <w:p>
      <w:pPr>
        <w:spacing w:after="0"/>
        <w:ind w:left="0"/>
        <w:jc w:val="both"/>
      </w:pPr>
      <w:r>
        <w:rPr>
          <w:rFonts w:ascii="Times New Roman"/>
          <w:b w:val="false"/>
          <w:i w:val="false"/>
          <w:color w:val="000000"/>
          <w:sz w:val="28"/>
        </w:rPr>
        <w:t>
      11. Шорнақ ауыл округі</w:t>
      </w:r>
    </w:p>
    <w:bookmarkEnd w:id="70"/>
    <w:p>
      <w:pPr>
        <w:spacing w:after="0"/>
        <w:ind w:left="0"/>
        <w:jc w:val="both"/>
      </w:pPr>
      <w:r>
        <w:rPr>
          <w:rFonts w:ascii="Times New Roman"/>
          <w:b w:val="false"/>
          <w:i w:val="false"/>
          <w:color w:val="000000"/>
          <w:sz w:val="28"/>
        </w:rPr>
        <w:t>
      Орталығы- Шорнақ.</w:t>
      </w:r>
    </w:p>
    <w:p>
      <w:pPr>
        <w:spacing w:after="0"/>
        <w:ind w:left="0"/>
        <w:jc w:val="both"/>
      </w:pPr>
      <w:r>
        <w:rPr>
          <w:rFonts w:ascii="Times New Roman"/>
          <w:b w:val="false"/>
          <w:i w:val="false"/>
          <w:color w:val="000000"/>
          <w:sz w:val="28"/>
        </w:rPr>
        <w:t>
      Елді мекендері- Шорнақ, Қосмезгіл, Аша.</w:t>
      </w:r>
    </w:p>
    <w:p>
      <w:pPr>
        <w:spacing w:after="0"/>
        <w:ind w:left="0"/>
        <w:jc w:val="both"/>
      </w:pPr>
      <w:r>
        <w:rPr>
          <w:rFonts w:ascii="Times New Roman"/>
          <w:b w:val="false"/>
          <w:i w:val="false"/>
          <w:color w:val="000000"/>
          <w:sz w:val="28"/>
        </w:rPr>
        <w:t>
      Халық саны-12930 адам.</w:t>
      </w:r>
    </w:p>
    <w:p>
      <w:pPr>
        <w:spacing w:after="0"/>
        <w:ind w:left="0"/>
        <w:jc w:val="both"/>
      </w:pPr>
      <w:r>
        <w:rPr>
          <w:rFonts w:ascii="Times New Roman"/>
          <w:b w:val="false"/>
          <w:i w:val="false"/>
          <w:color w:val="000000"/>
          <w:sz w:val="28"/>
        </w:rPr>
        <w:t>
      Округтің жалпы жер көлемі- 71489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жер-60012 гектар;</w:t>
      </w:r>
    </w:p>
    <w:p>
      <w:pPr>
        <w:spacing w:after="0"/>
        <w:ind w:left="0"/>
        <w:jc w:val="both"/>
      </w:pPr>
      <w:r>
        <w:rPr>
          <w:rFonts w:ascii="Times New Roman"/>
          <w:b w:val="false"/>
          <w:i w:val="false"/>
          <w:color w:val="000000"/>
          <w:sz w:val="28"/>
        </w:rPr>
        <w:t>
      жалпы егістік-4653 гектар;</w:t>
      </w:r>
    </w:p>
    <w:p>
      <w:pPr>
        <w:spacing w:after="0"/>
        <w:ind w:left="0"/>
        <w:jc w:val="both"/>
      </w:pPr>
      <w:r>
        <w:rPr>
          <w:rFonts w:ascii="Times New Roman"/>
          <w:b w:val="false"/>
          <w:i w:val="false"/>
          <w:color w:val="000000"/>
          <w:sz w:val="28"/>
        </w:rPr>
        <w:t>
      суармалы жер-4653 гектар;</w:t>
      </w:r>
    </w:p>
    <w:p>
      <w:pPr>
        <w:spacing w:after="0"/>
        <w:ind w:left="0"/>
        <w:jc w:val="both"/>
      </w:pPr>
      <w:r>
        <w:rPr>
          <w:rFonts w:ascii="Times New Roman"/>
          <w:b w:val="false"/>
          <w:i w:val="false"/>
          <w:color w:val="000000"/>
          <w:sz w:val="28"/>
        </w:rPr>
        <w:t>
      көп жылдық екпелер-674 гектар;</w:t>
      </w:r>
    </w:p>
    <w:p>
      <w:pPr>
        <w:spacing w:after="0"/>
        <w:ind w:left="0"/>
        <w:jc w:val="both"/>
      </w:pPr>
      <w:r>
        <w:rPr>
          <w:rFonts w:ascii="Times New Roman"/>
          <w:b w:val="false"/>
          <w:i w:val="false"/>
          <w:color w:val="000000"/>
          <w:sz w:val="28"/>
        </w:rPr>
        <w:t>
      шабындық жер-294 гектар;</w:t>
      </w:r>
    </w:p>
    <w:p>
      <w:pPr>
        <w:spacing w:after="0"/>
        <w:ind w:left="0"/>
        <w:jc w:val="both"/>
      </w:pPr>
      <w:r>
        <w:rPr>
          <w:rFonts w:ascii="Times New Roman"/>
          <w:b w:val="false"/>
          <w:i w:val="false"/>
          <w:color w:val="000000"/>
          <w:sz w:val="28"/>
        </w:rPr>
        <w:t xml:space="preserve">
      жайылымдық жер-52486 гектар.      </w:t>
      </w:r>
    </w:p>
    <w:bookmarkStart w:name="z73" w:id="71"/>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751"/>
        <w:gridCol w:w="2194"/>
        <w:gridCol w:w="2195"/>
        <w:gridCol w:w="2769"/>
        <w:gridCol w:w="3350"/>
      </w:tblGrid>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Шорнақ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Қосмезгіл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r>
    </w:tbl>
    <w:p>
      <w:pPr>
        <w:spacing w:after="0"/>
        <w:ind w:left="0"/>
        <w:jc w:val="left"/>
      </w:pPr>
      <w:r>
        <w:br/>
      </w:r>
      <w:r>
        <w:rPr>
          <w:rFonts w:ascii="Times New Roman"/>
          <w:b w:val="false"/>
          <w:i w:val="false"/>
          <w:color w:val="000000"/>
          <w:sz w:val="28"/>
        </w:rPr>
        <w:t>
</w:t>
      </w:r>
    </w:p>
    <w:bookmarkStart w:name="z74" w:id="72"/>
    <w:p>
      <w:pPr>
        <w:spacing w:after="0"/>
        <w:ind w:left="0"/>
        <w:jc w:val="left"/>
      </w:pPr>
      <w:r>
        <w:rPr>
          <w:rFonts w:ascii="Times New Roman"/>
          <w:b/>
          <w:i w:val="false"/>
          <w:color w:val="000000"/>
        </w:rPr>
        <w:t xml:space="preserve"> Ветеринариялық-санитариялық мекемелер туралы деректер:</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Шорнақ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Қосмезгіл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5" w:id="73"/>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6" w:id="74"/>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2785"/>
        <w:gridCol w:w="1826"/>
        <w:gridCol w:w="866"/>
        <w:gridCol w:w="2786"/>
        <w:gridCol w:w="2305"/>
      </w:tblGrid>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Шорнақ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Қосмезгіл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Аша </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52486</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1818"/>
        <w:gridCol w:w="1818"/>
        <w:gridCol w:w="1034"/>
        <w:gridCol w:w="2130"/>
        <w:gridCol w:w="2130"/>
        <w:gridCol w:w="2805"/>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47636</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15150</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261375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286383</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276383</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6630</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25191</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27120</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698375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752510</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700024</w:t>
            </w:r>
          </w:p>
        </w:tc>
      </w:tr>
    </w:tbl>
    <w:p>
      <w:pPr>
        <w:spacing w:after="0"/>
        <w:ind w:left="0"/>
        <w:jc w:val="both"/>
      </w:pPr>
      <w:r>
        <w:rPr>
          <w:rFonts w:ascii="Times New Roman"/>
          <w:b w:val="false"/>
          <w:i w:val="false"/>
          <w:color w:val="000000"/>
          <w:sz w:val="28"/>
        </w:rPr>
        <w:t>
      Түркістан қаласының Шорнақ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71489 гектар</w:t>
      </w:r>
    </w:p>
    <w:p>
      <w:pPr>
        <w:spacing w:after="0"/>
        <w:ind w:left="0"/>
        <w:jc w:val="both"/>
      </w:pPr>
      <w:r>
        <w:rPr>
          <w:rFonts w:ascii="Times New Roman"/>
          <w:b w:val="false"/>
          <w:i w:val="false"/>
          <w:color w:val="000000"/>
          <w:sz w:val="28"/>
        </w:rPr>
        <w:t>
      оның ішінде ауыл шаруашылық жерлер: 60012 гектар</w:t>
      </w:r>
    </w:p>
    <w:p>
      <w:pPr>
        <w:spacing w:after="0"/>
        <w:ind w:left="0"/>
        <w:jc w:val="both"/>
      </w:pPr>
      <w:r>
        <w:rPr>
          <w:rFonts w:ascii="Times New Roman"/>
          <w:b w:val="false"/>
          <w:i w:val="false"/>
          <w:color w:val="000000"/>
          <w:sz w:val="28"/>
        </w:rPr>
        <w:t>
      жалпы егістік жерлер: 4653 гектар</w:t>
      </w:r>
    </w:p>
    <w:p>
      <w:pPr>
        <w:spacing w:after="0"/>
        <w:ind w:left="0"/>
        <w:jc w:val="both"/>
      </w:pPr>
      <w:r>
        <w:rPr>
          <w:rFonts w:ascii="Times New Roman"/>
          <w:b w:val="false"/>
          <w:i w:val="false"/>
          <w:color w:val="000000"/>
          <w:sz w:val="28"/>
        </w:rPr>
        <w:t>
      оның ішінде суармалы жерлер: 4653 гектар</w:t>
      </w:r>
    </w:p>
    <w:p>
      <w:pPr>
        <w:spacing w:after="0"/>
        <w:ind w:left="0"/>
        <w:jc w:val="both"/>
      </w:pPr>
      <w:r>
        <w:rPr>
          <w:rFonts w:ascii="Times New Roman"/>
          <w:b w:val="false"/>
          <w:i w:val="false"/>
          <w:color w:val="000000"/>
          <w:sz w:val="28"/>
        </w:rPr>
        <w:t>
      көпжылдық екпелер: 674 гектар</w:t>
      </w:r>
    </w:p>
    <w:p>
      <w:pPr>
        <w:spacing w:after="0"/>
        <w:ind w:left="0"/>
        <w:jc w:val="both"/>
      </w:pPr>
      <w:r>
        <w:rPr>
          <w:rFonts w:ascii="Times New Roman"/>
          <w:b w:val="false"/>
          <w:i w:val="false"/>
          <w:color w:val="000000"/>
          <w:sz w:val="28"/>
        </w:rPr>
        <w:t>
      шабындық жерлер: 294 гектар</w:t>
      </w:r>
    </w:p>
    <w:p>
      <w:pPr>
        <w:spacing w:after="0"/>
        <w:ind w:left="0"/>
        <w:jc w:val="both"/>
      </w:pPr>
      <w:r>
        <w:rPr>
          <w:rFonts w:ascii="Times New Roman"/>
          <w:b w:val="false"/>
          <w:i w:val="false"/>
          <w:color w:val="000000"/>
          <w:sz w:val="28"/>
        </w:rPr>
        <w:t xml:space="preserve">
      жайылымдық жерлер: 52486 гектар </w:t>
      </w:r>
    </w:p>
    <w:p>
      <w:pPr>
        <w:spacing w:after="0"/>
        <w:ind w:left="0"/>
        <w:jc w:val="both"/>
      </w:pPr>
      <w:r>
        <w:rPr>
          <w:rFonts w:ascii="Times New Roman"/>
          <w:b w:val="false"/>
          <w:i w:val="false"/>
          <w:color w:val="000000"/>
          <w:sz w:val="28"/>
        </w:rPr>
        <w:t>
      Түркістан қаласының Шорнақ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Шорнақ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Шорнақ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Шорнақ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5"/>
    <w:p>
      <w:pPr>
        <w:spacing w:after="0"/>
        <w:ind w:left="0"/>
        <w:jc w:val="both"/>
      </w:pPr>
      <w:r>
        <w:rPr>
          <w:rFonts w:ascii="Times New Roman"/>
          <w:b w:val="false"/>
          <w:i w:val="false"/>
          <w:color w:val="000000"/>
          <w:sz w:val="28"/>
        </w:rPr>
        <w:t>
      12. Үшқайық ауыл округі</w:t>
      </w:r>
    </w:p>
    <w:bookmarkEnd w:id="75"/>
    <w:p>
      <w:pPr>
        <w:spacing w:after="0"/>
        <w:ind w:left="0"/>
        <w:jc w:val="both"/>
      </w:pPr>
      <w:r>
        <w:rPr>
          <w:rFonts w:ascii="Times New Roman"/>
          <w:b w:val="false"/>
          <w:i w:val="false"/>
          <w:color w:val="000000"/>
          <w:sz w:val="28"/>
        </w:rPr>
        <w:t>
      Орталығы- Үшқайық.</w:t>
      </w:r>
    </w:p>
    <w:p>
      <w:pPr>
        <w:spacing w:after="0"/>
        <w:ind w:left="0"/>
        <w:jc w:val="both"/>
      </w:pPr>
      <w:r>
        <w:rPr>
          <w:rFonts w:ascii="Times New Roman"/>
          <w:b w:val="false"/>
          <w:i w:val="false"/>
          <w:color w:val="000000"/>
          <w:sz w:val="28"/>
        </w:rPr>
        <w:t>
      Елді мекендері- Үшқайық, А.Үсенов, Нұртас, С.Қожанов, Жалаңтөс.</w:t>
      </w:r>
    </w:p>
    <w:p>
      <w:pPr>
        <w:spacing w:after="0"/>
        <w:ind w:left="0"/>
        <w:jc w:val="both"/>
      </w:pPr>
      <w:r>
        <w:rPr>
          <w:rFonts w:ascii="Times New Roman"/>
          <w:b w:val="false"/>
          <w:i w:val="false"/>
          <w:color w:val="000000"/>
          <w:sz w:val="28"/>
        </w:rPr>
        <w:t>
      Халық саны-6208 адам.</w:t>
      </w:r>
    </w:p>
    <w:p>
      <w:pPr>
        <w:spacing w:after="0"/>
        <w:ind w:left="0"/>
        <w:jc w:val="both"/>
      </w:pPr>
      <w:r>
        <w:rPr>
          <w:rFonts w:ascii="Times New Roman"/>
          <w:b w:val="false"/>
          <w:i w:val="false"/>
          <w:color w:val="000000"/>
          <w:sz w:val="28"/>
        </w:rPr>
        <w:t>
      Округтің жалпы жер көлемі- 42859 гектар.</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ауыл шаруашылық жер-29850 гектар;</w:t>
      </w:r>
    </w:p>
    <w:p>
      <w:pPr>
        <w:spacing w:after="0"/>
        <w:ind w:left="0"/>
        <w:jc w:val="both"/>
      </w:pPr>
      <w:r>
        <w:rPr>
          <w:rFonts w:ascii="Times New Roman"/>
          <w:b w:val="false"/>
          <w:i w:val="false"/>
          <w:color w:val="000000"/>
          <w:sz w:val="28"/>
        </w:rPr>
        <w:t>
      жалпы егістік-3594 гектар;</w:t>
      </w:r>
    </w:p>
    <w:p>
      <w:pPr>
        <w:spacing w:after="0"/>
        <w:ind w:left="0"/>
        <w:jc w:val="both"/>
      </w:pPr>
      <w:r>
        <w:rPr>
          <w:rFonts w:ascii="Times New Roman"/>
          <w:b w:val="false"/>
          <w:i w:val="false"/>
          <w:color w:val="000000"/>
          <w:sz w:val="28"/>
        </w:rPr>
        <w:t>
      суармалы жер-3594 гектар;</w:t>
      </w:r>
    </w:p>
    <w:p>
      <w:pPr>
        <w:spacing w:after="0"/>
        <w:ind w:left="0"/>
        <w:jc w:val="both"/>
      </w:pPr>
      <w:r>
        <w:rPr>
          <w:rFonts w:ascii="Times New Roman"/>
          <w:b w:val="false"/>
          <w:i w:val="false"/>
          <w:color w:val="000000"/>
          <w:sz w:val="28"/>
        </w:rPr>
        <w:t>
      көп жылдық екпелер-916 гектар;</w:t>
      </w:r>
    </w:p>
    <w:p>
      <w:pPr>
        <w:spacing w:after="0"/>
        <w:ind w:left="0"/>
        <w:jc w:val="both"/>
      </w:pPr>
      <w:r>
        <w:rPr>
          <w:rFonts w:ascii="Times New Roman"/>
          <w:b w:val="false"/>
          <w:i w:val="false"/>
          <w:color w:val="000000"/>
          <w:sz w:val="28"/>
        </w:rPr>
        <w:t>
      шабындық жер-256 гектар;</w:t>
      </w:r>
    </w:p>
    <w:p>
      <w:pPr>
        <w:spacing w:after="0"/>
        <w:ind w:left="0"/>
        <w:jc w:val="both"/>
      </w:pPr>
      <w:r>
        <w:rPr>
          <w:rFonts w:ascii="Times New Roman"/>
          <w:b w:val="false"/>
          <w:i w:val="false"/>
          <w:color w:val="000000"/>
          <w:sz w:val="28"/>
        </w:rPr>
        <w:t xml:space="preserve">
      жайылымдық жер-25084 гектар.      </w:t>
      </w:r>
    </w:p>
    <w:bookmarkStart w:name="z78" w:id="76"/>
    <w:p>
      <w:pPr>
        <w:spacing w:after="0"/>
        <w:ind w:left="0"/>
        <w:jc w:val="left"/>
      </w:pPr>
      <w:r>
        <w:rPr>
          <w:rFonts w:ascii="Times New Roman"/>
          <w:b/>
          <w:i w:val="false"/>
          <w:color w:val="000000"/>
        </w:rPr>
        <w:t xml:space="preserve"> Елді мекендер бойынша ауыл шаруашылығы жануарлары мал басының саны туралы деректер: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687"/>
        <w:gridCol w:w="2006"/>
        <w:gridCol w:w="2532"/>
        <w:gridCol w:w="3062"/>
        <w:gridCol w:w="3062"/>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Жалантөс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Нұртас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С.Қожанов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А.Үсенов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w:t>
            </w:r>
          </w:p>
        </w:tc>
        <w:tc>
          <w:tcPr>
            <w:tcW w:w="3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63290</w:t>
            </w:r>
          </w:p>
        </w:tc>
      </w:tr>
    </w:tbl>
    <w:p>
      <w:pPr>
        <w:spacing w:after="0"/>
        <w:ind w:left="0"/>
        <w:jc w:val="left"/>
      </w:pPr>
      <w:r>
        <w:br/>
      </w:r>
      <w:r>
        <w:rPr>
          <w:rFonts w:ascii="Times New Roman"/>
          <w:b w:val="false"/>
          <w:i w:val="false"/>
          <w:color w:val="000000"/>
          <w:sz w:val="28"/>
        </w:rPr>
        <w:t>
</w:t>
      </w:r>
    </w:p>
    <w:bookmarkStart w:name="z79" w:id="77"/>
    <w:p>
      <w:pPr>
        <w:spacing w:after="0"/>
        <w:ind w:left="0"/>
        <w:jc w:val="left"/>
      </w:pPr>
      <w:r>
        <w:rPr>
          <w:rFonts w:ascii="Times New Roman"/>
          <w:b/>
          <w:i w:val="false"/>
          <w:color w:val="000000"/>
        </w:rPr>
        <w:t xml:space="preserve"> Ветеринариялық-санитариялық мекемелер туралы деректер: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5"/>
        <w:gridCol w:w="1527"/>
        <w:gridCol w:w="2116"/>
        <w:gridCol w:w="2704"/>
        <w:gridCol w:w="2116"/>
        <w:gridCol w:w="1722"/>
      </w:tblGrid>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Ветеринарялық станциялар</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малдарды шомылдыру орындары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пункттері</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Биотермиялық шұңқырлар</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Жалантөс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Нұртас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С.Қожанов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А.Үсенов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0" w:id="78"/>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 Жайылым кезеңінің ұзақтығы: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412"/>
        <w:gridCol w:w="4413"/>
        <w:gridCol w:w="1069"/>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малдардың айдап шығарылу мерзімі</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аймаққа шығарылған малдардың қайтарылу мерзімі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Сәуір-мамыр</w:t>
            </w:r>
          </w:p>
        </w:tc>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Тамыз-қыркүйек</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1" w:id="79"/>
    <w:p>
      <w:pPr>
        <w:spacing w:after="0"/>
        <w:ind w:left="0"/>
        <w:jc w:val="left"/>
      </w:pPr>
      <w:r>
        <w:rPr>
          <w:rFonts w:ascii="Times New Roman"/>
          <w:b/>
          <w:i w:val="false"/>
          <w:color w:val="000000"/>
        </w:rPr>
        <w:t xml:space="preserve"> Ауыл шаруашылығы жануарларының мал басына шаққандағы жайылымның қажеттілігі туралы кестесі: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775"/>
        <w:gridCol w:w="2494"/>
        <w:gridCol w:w="2063"/>
        <w:gridCol w:w="775"/>
        <w:gridCol w:w="2923"/>
        <w:gridCol w:w="2495"/>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жалпы жайылымның жер көлемі,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мен қажетті жайылымдық жер көлемі,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Үшқайық</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25084</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Жалантөс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Нұртас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С.Қожанов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А.Үсенов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6271</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50168</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175162</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2051"/>
        <w:gridCol w:w="1751"/>
        <w:gridCol w:w="996"/>
        <w:gridCol w:w="2204"/>
        <w:gridCol w:w="2052"/>
        <w:gridCol w:w="2702"/>
      </w:tblGrid>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 нормасы</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жайылым, гектар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 жайылым жер көлемі, гектар</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жалпы жайылым мен қажетті жайылымның айырмасы,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52816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31645</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219509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194425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69542</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63271</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12852,5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430365</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424094</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33282,5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73266</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66995</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63290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158225</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439019</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38885</w:t>
            </w:r>
          </w:p>
        </w:tc>
      </w:tr>
    </w:tbl>
    <w:p>
      <w:pPr>
        <w:spacing w:after="0"/>
        <w:ind w:left="0"/>
        <w:jc w:val="both"/>
      </w:pPr>
      <w:r>
        <w:rPr>
          <w:rFonts w:ascii="Times New Roman"/>
          <w:b w:val="false"/>
          <w:i w:val="false"/>
          <w:color w:val="000000"/>
          <w:sz w:val="28"/>
        </w:rPr>
        <w:t>
      Түркістан қаласының Үшқайық ауылдық округі бойынша құқық белгілейтін құжаттар негізінде жер санаттары, жер учаскелерінің меншік иелері және жер пайдаланушылар бөлінісінде әкімшілік - аумақтық бірлік аумағында жайылымдардың орналасу схемасы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Жер санаттары:</w:t>
      </w:r>
    </w:p>
    <w:p>
      <w:pPr>
        <w:spacing w:after="0"/>
        <w:ind w:left="0"/>
        <w:jc w:val="both"/>
      </w:pPr>
      <w:r>
        <w:rPr>
          <w:rFonts w:ascii="Times New Roman"/>
          <w:b w:val="false"/>
          <w:i w:val="false"/>
          <w:color w:val="000000"/>
          <w:sz w:val="28"/>
        </w:rPr>
        <w:t>
      округтің жалпы жер көлемі: 42859 гектар</w:t>
      </w:r>
    </w:p>
    <w:p>
      <w:pPr>
        <w:spacing w:after="0"/>
        <w:ind w:left="0"/>
        <w:jc w:val="both"/>
      </w:pPr>
      <w:r>
        <w:rPr>
          <w:rFonts w:ascii="Times New Roman"/>
          <w:b w:val="false"/>
          <w:i w:val="false"/>
          <w:color w:val="000000"/>
          <w:sz w:val="28"/>
        </w:rPr>
        <w:t>
      оның ішінде ауыл шаруашылық жерлер: 29850 гектар</w:t>
      </w:r>
    </w:p>
    <w:p>
      <w:pPr>
        <w:spacing w:after="0"/>
        <w:ind w:left="0"/>
        <w:jc w:val="both"/>
      </w:pPr>
      <w:r>
        <w:rPr>
          <w:rFonts w:ascii="Times New Roman"/>
          <w:b w:val="false"/>
          <w:i w:val="false"/>
          <w:color w:val="000000"/>
          <w:sz w:val="28"/>
        </w:rPr>
        <w:t>
      жалпы егістік жерлер: 3594 гектар</w:t>
      </w:r>
    </w:p>
    <w:p>
      <w:pPr>
        <w:spacing w:after="0"/>
        <w:ind w:left="0"/>
        <w:jc w:val="both"/>
      </w:pPr>
      <w:r>
        <w:rPr>
          <w:rFonts w:ascii="Times New Roman"/>
          <w:b w:val="false"/>
          <w:i w:val="false"/>
          <w:color w:val="000000"/>
          <w:sz w:val="28"/>
        </w:rPr>
        <w:t>
      оның ішінде суармалы жерлер: 3594 гектар</w:t>
      </w:r>
    </w:p>
    <w:p>
      <w:pPr>
        <w:spacing w:after="0"/>
        <w:ind w:left="0"/>
        <w:jc w:val="both"/>
      </w:pPr>
      <w:r>
        <w:rPr>
          <w:rFonts w:ascii="Times New Roman"/>
          <w:b w:val="false"/>
          <w:i w:val="false"/>
          <w:color w:val="000000"/>
          <w:sz w:val="28"/>
        </w:rPr>
        <w:t>
      көпжылдық екпелер: 916 гектар</w:t>
      </w:r>
    </w:p>
    <w:p>
      <w:pPr>
        <w:spacing w:after="0"/>
        <w:ind w:left="0"/>
        <w:jc w:val="both"/>
      </w:pPr>
      <w:r>
        <w:rPr>
          <w:rFonts w:ascii="Times New Roman"/>
          <w:b w:val="false"/>
          <w:i w:val="false"/>
          <w:color w:val="000000"/>
          <w:sz w:val="28"/>
        </w:rPr>
        <w:t>
      шабындық жерлер: 256 гектар</w:t>
      </w:r>
    </w:p>
    <w:p>
      <w:pPr>
        <w:spacing w:after="0"/>
        <w:ind w:left="0"/>
        <w:jc w:val="both"/>
      </w:pPr>
      <w:r>
        <w:rPr>
          <w:rFonts w:ascii="Times New Roman"/>
          <w:b w:val="false"/>
          <w:i w:val="false"/>
          <w:color w:val="000000"/>
          <w:sz w:val="28"/>
        </w:rPr>
        <w:t>
      жайылымдық жерлер: 25084 гектар</w:t>
      </w:r>
    </w:p>
    <w:p>
      <w:pPr>
        <w:spacing w:after="0"/>
        <w:ind w:left="0"/>
        <w:jc w:val="both"/>
      </w:pPr>
      <w:r>
        <w:rPr>
          <w:rFonts w:ascii="Times New Roman"/>
          <w:b w:val="false"/>
          <w:i w:val="false"/>
          <w:color w:val="000000"/>
          <w:sz w:val="28"/>
        </w:rPr>
        <w:t>
      Түркістан қаласының Үшқайық ауылдық округі бойынша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және аудандық маңызы бар қала, кент ауыл, ауылдық округ маңында орналасқан жайылымдармен қамтамасыз етілмеген жеке және немесе заңды тұлғалардың ауыл шаруашылығы жануарларын мал басын шалғайдағы жайылымдарға орналастыру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2755900" cy="153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755900" cy="153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Үшқайық ауылдық округі бойынша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124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124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Үшқайық ауылдық округі бойынша ауыл шаруашылығы жануарларын жаюдың және айдаудың маусымдық маршруттарын белгілейтін жайылымдарды пайдалану жөніндегі күнтүзбелік графигі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4102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4102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Түркістан қаласының Үшқайық ауылдық округі бойынша жайылым айналымдарының қолайлы схемасы және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1069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556500" cy="1069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52705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2705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