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7fe917" w14:textId="97fe91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Түркістан қаласы бойынша жайылымдарды басқару және оларды пайдалану жөніндегі 2017-2018 жылдарға арналған жоспарды бекіту туралы</w:t>
      </w:r>
    </w:p>
    <w:p>
      <w:pPr>
        <w:spacing w:after="0"/>
        <w:ind w:left="0"/>
        <w:jc w:val="left"/>
      </w:pPr>
      <w:r>
        <w:rPr>
          <w:rFonts w:ascii="Times New Roman"/>
          <w:b w:val="false"/>
          <w:i w:val="false"/>
          <w:color w:val="000000"/>
          <w:sz w:val="28"/>
        </w:rPr>
        <w:t>
			</w:t>
      </w:r>
      <w:r>
        <w:rPr>
          <w:rFonts w:ascii="Times New Roman"/>
          <w:b w:val="false"/>
          <w:i w:val="false"/>
          <w:color w:val="000000"/>
          <w:sz w:val="28"/>
        </w:rPr>
        <w:t>Мерзімі біткен</w:t>
      </w:r>
      <w:r>
        <w:rPr>
          <w:rFonts w:ascii="Times New Roman"/>
          <w:b w:val="false"/>
          <w:i w:val="false"/>
          <w:color w:val="000000"/>
          <w:sz w:val="28"/>
        </w:rPr>
        <w:t>
					</w:t>
      </w:r>
    </w:p>
    <w:p>
      <w:pPr>
        <w:spacing w:after="0"/>
        <w:ind w:left="0"/>
        <w:jc w:val="both"/>
      </w:pPr>
      <w:r>
        <w:rPr>
          <w:rFonts w:ascii="Times New Roman"/>
          <w:b w:val="false"/>
          <w:i w:val="false"/>
          <w:color w:val="000000"/>
          <w:sz w:val="28"/>
        </w:rPr>
        <w:t>Оңтүстiк Қазақстан облысы Түркiстан қалалық мәслихатының 2017 жылғы 26 желтоқсандағы № 25/138-VI шешiмi. Оңтүстiк Қазақстан облысының Әдiлет департаментiнде 2018 жылғы 10 қаңтарда № 4390 болып тiркелдi. Мерзімі өткендіктен қолданыс тоқтатылды</w:t>
      </w:r>
    </w:p>
    <w:p>
      <w:pPr>
        <w:spacing w:after="0"/>
        <w:ind w:left="0"/>
        <w:jc w:val="both"/>
      </w:pPr>
      <w:bookmarkStart w:name="z1" w:id="0"/>
      <w:r>
        <w:rPr>
          <w:rFonts w:ascii="Times New Roman"/>
          <w:b w:val="false"/>
          <w:i w:val="false"/>
          <w:color w:val="000000"/>
          <w:sz w:val="28"/>
        </w:rPr>
        <w:t xml:space="preserve">
      "Қазақстан Республикасындағы жергілікті мемлекеттік басқару және өзін-өзі басқару туралы" 2001 жылғы 23 қаңтардағы Қазақстан Республикасының Заңының 6 бабының 1 тармағының </w:t>
      </w:r>
      <w:r>
        <w:rPr>
          <w:rFonts w:ascii="Times New Roman"/>
          <w:b w:val="false"/>
          <w:i w:val="false"/>
          <w:color w:val="000000"/>
          <w:sz w:val="28"/>
        </w:rPr>
        <w:t>15) тармақшасына</w:t>
      </w:r>
      <w:r>
        <w:rPr>
          <w:rFonts w:ascii="Times New Roman"/>
          <w:b w:val="false"/>
          <w:i w:val="false"/>
          <w:color w:val="000000"/>
          <w:sz w:val="28"/>
        </w:rPr>
        <w:t xml:space="preserve"> және "Жайылымдар туралы" 2017 жылғы 20 ақпандағы Қазақстан Республикасының Заңының </w:t>
      </w:r>
      <w:r>
        <w:rPr>
          <w:rFonts w:ascii="Times New Roman"/>
          <w:b w:val="false"/>
          <w:i w:val="false"/>
          <w:color w:val="000000"/>
          <w:sz w:val="28"/>
        </w:rPr>
        <w:t>8 бабының</w:t>
      </w:r>
      <w:r>
        <w:rPr>
          <w:rFonts w:ascii="Times New Roman"/>
          <w:b w:val="false"/>
          <w:i w:val="false"/>
          <w:color w:val="000000"/>
          <w:sz w:val="28"/>
        </w:rPr>
        <w:t xml:space="preserve"> 1) тармақшасына сәйкес, Түркістан қалалық мәслихаты ШЕШІМ ҚАБЫЛДАДЫ:</w:t>
      </w:r>
    </w:p>
    <w:bookmarkEnd w:id="0"/>
    <w:bookmarkStart w:name="z2" w:id="1"/>
    <w:p>
      <w:pPr>
        <w:spacing w:after="0"/>
        <w:ind w:left="0"/>
        <w:jc w:val="both"/>
      </w:pPr>
      <w:r>
        <w:rPr>
          <w:rFonts w:ascii="Times New Roman"/>
          <w:b w:val="false"/>
          <w:i w:val="false"/>
          <w:color w:val="000000"/>
          <w:sz w:val="28"/>
        </w:rPr>
        <w:t xml:space="preserve">
      1. Қоса беріліп отырған Түркістан қаласы бойынша жайылымдарды басқару және оларды пайдалану жөніндегі 2017-2018 жылдарға арналған жоспары осы шешімнің </w:t>
      </w:r>
      <w:r>
        <w:rPr>
          <w:rFonts w:ascii="Times New Roman"/>
          <w:b w:val="false"/>
          <w:i w:val="false"/>
          <w:color w:val="000000"/>
          <w:sz w:val="28"/>
        </w:rPr>
        <w:t>қосымшасына</w:t>
      </w:r>
      <w:r>
        <w:rPr>
          <w:rFonts w:ascii="Times New Roman"/>
          <w:b w:val="false"/>
          <w:i w:val="false"/>
          <w:color w:val="000000"/>
          <w:sz w:val="28"/>
        </w:rPr>
        <w:t xml:space="preserve"> сәйкес бекітілсін.</w:t>
      </w:r>
    </w:p>
    <w:bookmarkEnd w:id="1"/>
    <w:bookmarkStart w:name="z3" w:id="2"/>
    <w:p>
      <w:pPr>
        <w:spacing w:after="0"/>
        <w:ind w:left="0"/>
        <w:jc w:val="both"/>
      </w:pPr>
      <w:r>
        <w:rPr>
          <w:rFonts w:ascii="Times New Roman"/>
          <w:b w:val="false"/>
          <w:i w:val="false"/>
          <w:color w:val="000000"/>
          <w:sz w:val="28"/>
        </w:rPr>
        <w:t>
      2. "Түркістан қалалық мәслихат аппараты" мемлекеттік мекемесі Қазақстан Республикасының заңнамалық актілерінде белгіленген тәртіпте:</w:t>
      </w:r>
    </w:p>
    <w:bookmarkEnd w:id="2"/>
    <w:p>
      <w:pPr>
        <w:spacing w:after="0"/>
        <w:ind w:left="0"/>
        <w:jc w:val="both"/>
      </w:pPr>
      <w:r>
        <w:rPr>
          <w:rFonts w:ascii="Times New Roman"/>
          <w:b w:val="false"/>
          <w:i w:val="false"/>
          <w:color w:val="000000"/>
          <w:sz w:val="28"/>
        </w:rPr>
        <w:t>
      1) осы шешімнің аумақтық әділет органында мемлекеттік тіркелуін;</w:t>
      </w:r>
    </w:p>
    <w:p>
      <w:pPr>
        <w:spacing w:after="0"/>
        <w:ind w:left="0"/>
        <w:jc w:val="both"/>
      </w:pPr>
      <w:r>
        <w:rPr>
          <w:rFonts w:ascii="Times New Roman"/>
          <w:b w:val="false"/>
          <w:i w:val="false"/>
          <w:color w:val="000000"/>
          <w:sz w:val="28"/>
        </w:rPr>
        <w:t>
      2) осы шешім мемлекеттік тіркелгеннен кейін күнтізбелік он күн ішінде оның көшірмесін қағаз және электронды түрде қазақ және орыс тілдерінде "Республикалық құқықтық ақпарат орталығы" шаруашылық жүргізу құқығындағы республикалық мемлекеттік кәсіпорнына ресми жариялау және Қазақстан Республикасы нормативтік құқықтық актілерінің эталондық бақылау банкіне енгізу үшін жолданылуын;</w:t>
      </w:r>
    </w:p>
    <w:p>
      <w:pPr>
        <w:spacing w:after="0"/>
        <w:ind w:left="0"/>
        <w:jc w:val="both"/>
      </w:pPr>
      <w:r>
        <w:rPr>
          <w:rFonts w:ascii="Times New Roman"/>
          <w:b w:val="false"/>
          <w:i w:val="false"/>
          <w:color w:val="000000"/>
          <w:sz w:val="28"/>
        </w:rPr>
        <w:t>
      3) осы шешім мемлекеттік тіркелгеннен кейін күнтізбелік он күн ішінде оның көшірмесін Түркістан қаласының аумағында таратылатын мерзімді баспа басылымдарында ресми жариялауға жолданылуын;</w:t>
      </w:r>
    </w:p>
    <w:p>
      <w:pPr>
        <w:spacing w:after="0"/>
        <w:ind w:left="0"/>
        <w:jc w:val="both"/>
      </w:pPr>
      <w:r>
        <w:rPr>
          <w:rFonts w:ascii="Times New Roman"/>
          <w:b w:val="false"/>
          <w:i w:val="false"/>
          <w:color w:val="000000"/>
          <w:sz w:val="28"/>
        </w:rPr>
        <w:t>
      4) ресми жарияланғаннан кейін осы шешімді Түркістан қалалық мәслихатының интернет-ресурсына орналастыруын қамтамасыз етсін.</w:t>
      </w:r>
    </w:p>
    <w:bookmarkStart w:name="z4" w:id="3"/>
    <w:p>
      <w:pPr>
        <w:spacing w:after="0"/>
        <w:ind w:left="0"/>
        <w:jc w:val="both"/>
      </w:pPr>
      <w:r>
        <w:rPr>
          <w:rFonts w:ascii="Times New Roman"/>
          <w:b w:val="false"/>
          <w:i w:val="false"/>
          <w:color w:val="000000"/>
          <w:sz w:val="28"/>
        </w:rPr>
        <w:t>
      3. Осы шешім алғашқы ресми жарияланған күнінен кейін күнтізбелік он күн өткен соң қолданысқа енгізіледі.</w:t>
      </w:r>
    </w:p>
    <w:bookmarkEnd w:id="3"/>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Қалалық мәслихат</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сессиясының төрағасы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М.Дуйсебеков</w:t>
            </w:r>
            <w:r>
              <w:rPr>
                <w:rFonts w:ascii="Times New Roman"/>
                <w:b w:val="false"/>
                <w:i w:val="false"/>
                <w:color w:val="000000"/>
                <w:sz w:val="20"/>
              </w:rPr>
              <w:t>
</w:t>
            </w:r>
          </w:p>
        </w:tc>
      </w:tr>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Қалалық мәслихат хатшысы</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Ғ. Сәрсенбаев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Түркістан қалалық мәслихатының</w:t>
            </w:r>
            <w:r>
              <w:br/>
            </w:r>
            <w:r>
              <w:rPr>
                <w:rFonts w:ascii="Times New Roman"/>
                <w:b w:val="false"/>
                <w:i w:val="false"/>
                <w:color w:val="000000"/>
                <w:sz w:val="20"/>
              </w:rPr>
              <w:t>2017 жылғы 26 желтоқсандағы</w:t>
            </w:r>
            <w:r>
              <w:br/>
            </w:r>
            <w:r>
              <w:rPr>
                <w:rFonts w:ascii="Times New Roman"/>
                <w:b w:val="false"/>
                <w:i w:val="false"/>
                <w:color w:val="000000"/>
                <w:sz w:val="20"/>
              </w:rPr>
              <w:t>№ 25/138-VІ шешімімен бекітілген</w:t>
            </w:r>
          </w:p>
        </w:tc>
      </w:tr>
    </w:tbl>
    <w:bookmarkStart w:name="z6" w:id="4"/>
    <w:p>
      <w:pPr>
        <w:spacing w:after="0"/>
        <w:ind w:left="0"/>
        <w:jc w:val="left"/>
      </w:pPr>
      <w:r>
        <w:rPr>
          <w:rFonts w:ascii="Times New Roman"/>
          <w:b/>
          <w:i w:val="false"/>
          <w:color w:val="000000"/>
        </w:rPr>
        <w:t xml:space="preserve"> Түркістан қаласының жайылымдарды басқару және оларды пайдалану жөніндегі 2017-2018 жылдарға арналған жоспары</w:t>
      </w:r>
    </w:p>
    <w:bookmarkEnd w:id="4"/>
    <w:bookmarkStart w:name="z7" w:id="5"/>
    <w:p>
      <w:pPr>
        <w:spacing w:after="0"/>
        <w:ind w:left="0"/>
        <w:jc w:val="both"/>
      </w:pPr>
      <w:r>
        <w:rPr>
          <w:rFonts w:ascii="Times New Roman"/>
          <w:b w:val="false"/>
          <w:i w:val="false"/>
          <w:color w:val="000000"/>
          <w:sz w:val="28"/>
        </w:rPr>
        <w:t xml:space="preserve">
      Осы Түркістан қаласы бойынша 2017-2018 жылдарға арналған жайылымдарды басқару және оларды пайдалану жөніндегі жоспар (бұдан әрі - </w:t>
      </w:r>
      <w:r>
        <w:rPr>
          <w:rFonts w:ascii="Times New Roman"/>
          <w:b w:val="false"/>
          <w:i w:val="false"/>
          <w:color w:val="000000"/>
          <w:sz w:val="28"/>
        </w:rPr>
        <w:t>Жоспар</w:t>
      </w:r>
      <w:r>
        <w:rPr>
          <w:rFonts w:ascii="Times New Roman"/>
          <w:b w:val="false"/>
          <w:i w:val="false"/>
          <w:color w:val="000000"/>
          <w:sz w:val="28"/>
        </w:rPr>
        <w:t>) Қазақстан Республикасының 2017 жылғы 20 ақпандағы "</w:t>
      </w:r>
      <w:r>
        <w:rPr>
          <w:rFonts w:ascii="Times New Roman"/>
          <w:b w:val="false"/>
          <w:i w:val="false"/>
          <w:color w:val="000000"/>
          <w:sz w:val="28"/>
        </w:rPr>
        <w:t>Жайылымдар туралы</w:t>
      </w:r>
      <w:r>
        <w:rPr>
          <w:rFonts w:ascii="Times New Roman"/>
          <w:b w:val="false"/>
          <w:i w:val="false"/>
          <w:color w:val="000000"/>
          <w:sz w:val="28"/>
        </w:rPr>
        <w:t>", 2001 жылғы 23 қаңтардағы "</w:t>
      </w:r>
      <w:r>
        <w:rPr>
          <w:rFonts w:ascii="Times New Roman"/>
          <w:b w:val="false"/>
          <w:i w:val="false"/>
          <w:color w:val="000000"/>
          <w:sz w:val="28"/>
        </w:rPr>
        <w:t>Қазақстан Республикасындағы жергілікті мемлекеттік басқару және өзін-өзі басқару туралы</w:t>
      </w:r>
      <w:r>
        <w:rPr>
          <w:rFonts w:ascii="Times New Roman"/>
          <w:b w:val="false"/>
          <w:i w:val="false"/>
          <w:color w:val="000000"/>
          <w:sz w:val="28"/>
        </w:rPr>
        <w:t xml:space="preserve">" Заңдарына, Қазақстан Республикасы Премьер-Министрінің орынбасары-Қазақстан Республикасы Ауыл шаруашылығы министрінің 2017 жылғы 24 сәуірдегі № 173 "Жайылымдарды ұтымды пайдалану қағидаларын бекіту туралы" </w:t>
      </w:r>
      <w:r>
        <w:rPr>
          <w:rFonts w:ascii="Times New Roman"/>
          <w:b w:val="false"/>
          <w:i w:val="false"/>
          <w:color w:val="000000"/>
          <w:sz w:val="28"/>
        </w:rPr>
        <w:t>бұйрығына</w:t>
      </w:r>
      <w:r>
        <w:rPr>
          <w:rFonts w:ascii="Times New Roman"/>
          <w:b w:val="false"/>
          <w:i w:val="false"/>
          <w:color w:val="000000"/>
          <w:sz w:val="28"/>
        </w:rPr>
        <w:t xml:space="preserve"> (Қазақстан Республикасының Әділет министрлігінде 28 сәуір 2017 жылы № 15090 тіркелген), Қазақстан Республикасы Ауыл шаруашылығы министрінің 2015 жылғы 14 сәуірдегі № 3-3/332 "Жайылымдардың жалпы алаңына түсетін жүктеменің шекті рұқсат етілетін нормасын бекіту туралы" (Қазақстан Республикасының Әділет министрлігінде 15 мамыр 2015 жылы № 11064 тіркелген) </w:t>
      </w:r>
      <w:r>
        <w:rPr>
          <w:rFonts w:ascii="Times New Roman"/>
          <w:b w:val="false"/>
          <w:i w:val="false"/>
          <w:color w:val="000000"/>
          <w:sz w:val="28"/>
        </w:rPr>
        <w:t>бұйрығына</w:t>
      </w:r>
      <w:r>
        <w:rPr>
          <w:rFonts w:ascii="Times New Roman"/>
          <w:b w:val="false"/>
          <w:i w:val="false"/>
          <w:color w:val="000000"/>
          <w:sz w:val="28"/>
        </w:rPr>
        <w:t xml:space="preserve"> сәйкес әзірленді.</w:t>
      </w:r>
    </w:p>
    <w:bookmarkEnd w:id="5"/>
    <w:bookmarkStart w:name="z8" w:id="6"/>
    <w:p>
      <w:pPr>
        <w:spacing w:after="0"/>
        <w:ind w:left="0"/>
        <w:jc w:val="both"/>
      </w:pPr>
      <w:r>
        <w:rPr>
          <w:rFonts w:ascii="Times New Roman"/>
          <w:b w:val="false"/>
          <w:i w:val="false"/>
          <w:color w:val="000000"/>
          <w:sz w:val="28"/>
        </w:rPr>
        <w:t>
      Жоспар жайылымдарды ұтымды пайдалану, жемшөпке қажеттілікті тұрақты қамтамасыз ету және жайылымдардың тозу процестерін болғызбау мақсатында қабылданады.</w:t>
      </w:r>
    </w:p>
    <w:bookmarkEnd w:id="6"/>
    <w:bookmarkStart w:name="z9" w:id="7"/>
    <w:p>
      <w:pPr>
        <w:spacing w:after="0"/>
        <w:ind w:left="0"/>
        <w:jc w:val="both"/>
      </w:pPr>
      <w:r>
        <w:rPr>
          <w:rFonts w:ascii="Times New Roman"/>
          <w:b w:val="false"/>
          <w:i w:val="false"/>
          <w:color w:val="000000"/>
          <w:sz w:val="28"/>
        </w:rPr>
        <w:t>
      Жоспар мазмұны:</w:t>
      </w:r>
    </w:p>
    <w:bookmarkEnd w:id="7"/>
    <w:p>
      <w:pPr>
        <w:spacing w:after="0"/>
        <w:ind w:left="0"/>
        <w:jc w:val="both"/>
      </w:pPr>
      <w:r>
        <w:rPr>
          <w:rFonts w:ascii="Times New Roman"/>
          <w:b w:val="false"/>
          <w:i w:val="false"/>
          <w:color w:val="000000"/>
          <w:sz w:val="28"/>
        </w:rPr>
        <w:t>
      1) құқық белгілейтін құжаттар негізінде жер санаттары, жер учаскелерінің меншік иелері және жер пайдаланушылар бөлінісінде әкімшілік-аумақтық бірлік аумағында жайылымдардың орналасу схемасы (картасы);</w:t>
      </w:r>
    </w:p>
    <w:p>
      <w:pPr>
        <w:spacing w:after="0"/>
        <w:ind w:left="0"/>
        <w:jc w:val="both"/>
      </w:pPr>
      <w:r>
        <w:rPr>
          <w:rFonts w:ascii="Times New Roman"/>
          <w:b w:val="false"/>
          <w:i w:val="false"/>
          <w:color w:val="000000"/>
          <w:sz w:val="28"/>
        </w:rPr>
        <w:t>
      2) жайылым айналымдарының қолайлы схемалары;</w:t>
      </w:r>
    </w:p>
    <w:p>
      <w:pPr>
        <w:spacing w:after="0"/>
        <w:ind w:left="0"/>
        <w:jc w:val="both"/>
      </w:pPr>
      <w:r>
        <w:rPr>
          <w:rFonts w:ascii="Times New Roman"/>
          <w:b w:val="false"/>
          <w:i w:val="false"/>
          <w:color w:val="000000"/>
          <w:sz w:val="28"/>
        </w:rPr>
        <w:t>
      3)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both"/>
      </w:pPr>
      <w:r>
        <w:rPr>
          <w:rFonts w:ascii="Times New Roman"/>
          <w:b w:val="false"/>
          <w:i w:val="false"/>
          <w:color w:val="000000"/>
          <w:sz w:val="28"/>
        </w:rPr>
        <w:t>
      4)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both"/>
      </w:pPr>
      <w:r>
        <w:rPr>
          <w:rFonts w:ascii="Times New Roman"/>
          <w:b w:val="false"/>
          <w:i w:val="false"/>
          <w:color w:val="000000"/>
          <w:sz w:val="28"/>
        </w:rPr>
        <w:t>
      5)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w:t>
      </w:r>
    </w:p>
    <w:p>
      <w:pPr>
        <w:spacing w:after="0"/>
        <w:ind w:left="0"/>
        <w:jc w:val="both"/>
      </w:pPr>
      <w:r>
        <w:rPr>
          <w:rFonts w:ascii="Times New Roman"/>
          <w:b w:val="false"/>
          <w:i w:val="false"/>
          <w:color w:val="000000"/>
          <w:sz w:val="28"/>
        </w:rPr>
        <w:t>
      6) ауылдық округ маңында орналасқан жайылымдармен қамтамасыз етілмеген жеке және (немесе) заңды тұлғалардың ауыл шаруашылығы жануарларының мал басын шалғайдағы жайылымдарға орналастыру схемасы;</w:t>
      </w:r>
    </w:p>
    <w:p>
      <w:pPr>
        <w:spacing w:after="0"/>
        <w:ind w:left="0"/>
        <w:jc w:val="both"/>
      </w:pPr>
      <w:r>
        <w:rPr>
          <w:rFonts w:ascii="Times New Roman"/>
          <w:b w:val="false"/>
          <w:i w:val="false"/>
          <w:color w:val="000000"/>
          <w:sz w:val="28"/>
        </w:rPr>
        <w:t>
      7) ауыл шаруашылығы жануарларын жаюдың және айдаудың маусымдық маршруттарын белгілейтін жайылымдарды пайдалану жөніндегі күнтізбелік графигі;</w:t>
      </w:r>
    </w:p>
    <w:p>
      <w:pPr>
        <w:spacing w:after="0"/>
        <w:ind w:left="0"/>
        <w:jc w:val="both"/>
      </w:pPr>
      <w:r>
        <w:rPr>
          <w:rFonts w:ascii="Times New Roman"/>
          <w:b w:val="false"/>
          <w:i w:val="false"/>
          <w:color w:val="000000"/>
          <w:sz w:val="28"/>
        </w:rPr>
        <w:t>
      8) тиісті әкімшілік-аумақтық бірлікте жайылымдарды ұтымды пайдалану үшін қажетті өзге де талаптардықамтуға тиіс.</w:t>
      </w:r>
    </w:p>
    <w:bookmarkStart w:name="z10" w:id="8"/>
    <w:p>
      <w:pPr>
        <w:spacing w:after="0"/>
        <w:ind w:left="0"/>
        <w:jc w:val="both"/>
      </w:pPr>
      <w:r>
        <w:rPr>
          <w:rFonts w:ascii="Times New Roman"/>
          <w:b w:val="false"/>
          <w:i w:val="false"/>
          <w:color w:val="000000"/>
          <w:sz w:val="28"/>
        </w:rPr>
        <w:t>
      Жоспар жайылымдарды геоботаникалық зерттеп-қараудың жай-күйі туралы мәліметтер, ветеринариялық-санитариялық мекемелер туралы деректер, иелерін-жайылым пайдаланушыларды,жеке және (немесе) заңды тұлғаларды көрсете отырып,ауыл шаруашылығы жануарлары мал басының саны туралы деректер, ауыл шаруашылығы жануарларының түрлері мен жыныстық жас топтары бойынша қалыптастырылған үйірлердің,отарлардың, табындардың саны туралы деректер, шалғайдағы жайылымдарда жаю үшін ауыл шаруашылығы жануарларының мал басын қалыптастыру туралы мәліметтер, екпе және аридтік жайылымдарда ауыл шаруашылығы жануарларын жаю ерекшеліктері, малды айдап өтуге арналған сервитуттар туралы мәліметтер, мемлекеттік органдар,жеке және (немесе) заңды тұлғалар берген өзге де деректер ескеріле отырып қабылданды.</w:t>
      </w:r>
    </w:p>
    <w:bookmarkEnd w:id="8"/>
    <w:bookmarkStart w:name="z11" w:id="9"/>
    <w:p>
      <w:pPr>
        <w:spacing w:after="0"/>
        <w:ind w:left="0"/>
        <w:jc w:val="both"/>
      </w:pPr>
      <w:r>
        <w:rPr>
          <w:rFonts w:ascii="Times New Roman"/>
          <w:b w:val="false"/>
          <w:i w:val="false"/>
          <w:color w:val="000000"/>
          <w:sz w:val="28"/>
        </w:rPr>
        <w:t>
      Түркістан қаласының барлық жер көлемі 744000 гектарды құрайды. Барлық ауыл шаруашылығы алқаптарының жиынтығы 345546 гектар, оның ішінде егістік жерлер 47780 гектар, оның ішінде суармалы егістік 47780 гектар, көпжылдық екпе ағаштары 9967 гектар, шабындық жерлер 2345 гектар, жайылымдық 289077 гектар.</w:t>
      </w:r>
    </w:p>
    <w:bookmarkEnd w:id="9"/>
    <w:bookmarkStart w:name="z12" w:id="10"/>
    <w:p>
      <w:pPr>
        <w:spacing w:after="0"/>
        <w:ind w:left="0"/>
        <w:jc w:val="both"/>
      </w:pPr>
      <w:r>
        <w:rPr>
          <w:rFonts w:ascii="Times New Roman"/>
          <w:b w:val="false"/>
          <w:i w:val="false"/>
          <w:color w:val="000000"/>
          <w:sz w:val="28"/>
        </w:rPr>
        <w:t>
      Жер санаттары бойынша:</w:t>
      </w:r>
    </w:p>
    <w:bookmarkEnd w:id="10"/>
    <w:p>
      <w:pPr>
        <w:spacing w:after="0"/>
        <w:ind w:left="0"/>
        <w:jc w:val="both"/>
      </w:pPr>
      <w:r>
        <w:rPr>
          <w:rFonts w:ascii="Times New Roman"/>
          <w:b w:val="false"/>
          <w:i w:val="false"/>
          <w:color w:val="000000"/>
          <w:sz w:val="28"/>
        </w:rPr>
        <w:t>
      ауыл шаруашылық мақсаттары бойынша пайдаланатын жерлері 345546,0 гектар;</w:t>
      </w:r>
    </w:p>
    <w:p>
      <w:pPr>
        <w:spacing w:after="0"/>
        <w:ind w:left="0"/>
        <w:jc w:val="both"/>
      </w:pPr>
      <w:r>
        <w:rPr>
          <w:rFonts w:ascii="Times New Roman"/>
          <w:b w:val="false"/>
          <w:i w:val="false"/>
          <w:color w:val="000000"/>
          <w:sz w:val="28"/>
        </w:rPr>
        <w:t>
      елді мекендердің жерлері 77454,0 гектар;</w:t>
      </w:r>
    </w:p>
    <w:p>
      <w:pPr>
        <w:spacing w:after="0"/>
        <w:ind w:left="0"/>
        <w:jc w:val="both"/>
      </w:pPr>
      <w:r>
        <w:rPr>
          <w:rFonts w:ascii="Times New Roman"/>
          <w:b w:val="false"/>
          <w:i w:val="false"/>
          <w:color w:val="000000"/>
          <w:sz w:val="28"/>
        </w:rPr>
        <w:t>
      өнеркәсіп, көлік, байланыс, қорғаныс және ауыл шаруашылық емес басқа мақсаттарда пайдаланатын жерлер 4854,0 гектар;</w:t>
      </w:r>
    </w:p>
    <w:p>
      <w:pPr>
        <w:spacing w:after="0"/>
        <w:ind w:left="0"/>
        <w:jc w:val="both"/>
      </w:pPr>
      <w:r>
        <w:rPr>
          <w:rFonts w:ascii="Times New Roman"/>
          <w:b w:val="false"/>
          <w:i w:val="false"/>
          <w:color w:val="000000"/>
          <w:sz w:val="28"/>
        </w:rPr>
        <w:t>
      ерекше қорғаудағы табиғи аумақтардың жерлері 39424,0 гектар;</w:t>
      </w:r>
    </w:p>
    <w:p>
      <w:pPr>
        <w:spacing w:after="0"/>
        <w:ind w:left="0"/>
        <w:jc w:val="both"/>
      </w:pPr>
      <w:r>
        <w:rPr>
          <w:rFonts w:ascii="Times New Roman"/>
          <w:b w:val="false"/>
          <w:i w:val="false"/>
          <w:color w:val="000000"/>
          <w:sz w:val="28"/>
        </w:rPr>
        <w:t>
      орман қорының жерлері 66145,0 гектар;</w:t>
      </w:r>
    </w:p>
    <w:p>
      <w:pPr>
        <w:spacing w:after="0"/>
        <w:ind w:left="0"/>
        <w:jc w:val="both"/>
      </w:pPr>
      <w:r>
        <w:rPr>
          <w:rFonts w:ascii="Times New Roman"/>
          <w:b w:val="false"/>
          <w:i w:val="false"/>
          <w:color w:val="000000"/>
          <w:sz w:val="28"/>
        </w:rPr>
        <w:t>
      су қорының жерлері 2429,0 гектар;</w:t>
      </w:r>
    </w:p>
    <w:p>
      <w:pPr>
        <w:spacing w:after="0"/>
        <w:ind w:left="0"/>
        <w:jc w:val="both"/>
      </w:pPr>
      <w:r>
        <w:rPr>
          <w:rFonts w:ascii="Times New Roman"/>
          <w:b w:val="false"/>
          <w:i w:val="false"/>
          <w:color w:val="000000"/>
          <w:sz w:val="28"/>
        </w:rPr>
        <w:t>
      Түркістан қаласының 2628 гектар жерін Бәйдібек ауданы пайдалануда.</w:t>
      </w:r>
    </w:p>
    <w:p>
      <w:pPr>
        <w:spacing w:after="0"/>
        <w:ind w:left="0"/>
        <w:jc w:val="both"/>
      </w:pPr>
      <w:r>
        <w:rPr>
          <w:rFonts w:ascii="Times New Roman"/>
          <w:b w:val="false"/>
          <w:i w:val="false"/>
          <w:color w:val="000000"/>
          <w:sz w:val="28"/>
        </w:rPr>
        <w:t>
      Әкімшілік-аумақтық бөлініс бойынша Түркістан қаласында 12 ауылдық округтер, 36 ауылдық елді-мекендер орналасқан.</w:t>
      </w:r>
    </w:p>
    <w:p>
      <w:pPr>
        <w:spacing w:after="0"/>
        <w:ind w:left="0"/>
        <w:jc w:val="both"/>
      </w:pPr>
      <w:r>
        <w:rPr>
          <w:rFonts w:ascii="Times New Roman"/>
          <w:b w:val="false"/>
          <w:i w:val="false"/>
          <w:color w:val="000000"/>
          <w:sz w:val="28"/>
        </w:rPr>
        <w:t>
      Мазмұны:</w:t>
      </w:r>
    </w:p>
    <w:p>
      <w:pPr>
        <w:spacing w:after="0"/>
        <w:ind w:left="0"/>
        <w:jc w:val="both"/>
      </w:pPr>
      <w:r>
        <w:rPr>
          <w:rFonts w:ascii="Times New Roman"/>
          <w:b w:val="false"/>
          <w:i w:val="false"/>
          <w:color w:val="000000"/>
          <w:sz w:val="28"/>
        </w:rPr>
        <w:t>
      1 Табиғаты</w:t>
      </w:r>
    </w:p>
    <w:p>
      <w:pPr>
        <w:spacing w:after="0"/>
        <w:ind w:left="0"/>
        <w:jc w:val="both"/>
      </w:pPr>
      <w:r>
        <w:rPr>
          <w:rFonts w:ascii="Times New Roman"/>
          <w:b w:val="false"/>
          <w:i w:val="false"/>
          <w:color w:val="000000"/>
          <w:sz w:val="28"/>
        </w:rPr>
        <w:t>
      2 Климаты</w:t>
      </w:r>
    </w:p>
    <w:p>
      <w:pPr>
        <w:spacing w:after="0"/>
        <w:ind w:left="0"/>
        <w:jc w:val="both"/>
      </w:pPr>
      <w:r>
        <w:rPr>
          <w:rFonts w:ascii="Times New Roman"/>
          <w:b w:val="false"/>
          <w:i w:val="false"/>
          <w:color w:val="000000"/>
          <w:sz w:val="28"/>
        </w:rPr>
        <w:t>
      3 Гидрографиясы</w:t>
      </w:r>
    </w:p>
    <w:p>
      <w:pPr>
        <w:spacing w:after="0"/>
        <w:ind w:left="0"/>
        <w:jc w:val="both"/>
      </w:pPr>
      <w:r>
        <w:rPr>
          <w:rFonts w:ascii="Times New Roman"/>
          <w:b w:val="false"/>
          <w:i w:val="false"/>
          <w:color w:val="000000"/>
          <w:sz w:val="28"/>
        </w:rPr>
        <w:t>
      4 Халқы</w:t>
      </w:r>
    </w:p>
    <w:p>
      <w:pPr>
        <w:spacing w:after="0"/>
        <w:ind w:left="0"/>
        <w:jc w:val="both"/>
      </w:pPr>
      <w:r>
        <w:rPr>
          <w:rFonts w:ascii="Times New Roman"/>
          <w:b w:val="false"/>
          <w:i w:val="false"/>
          <w:color w:val="000000"/>
          <w:sz w:val="28"/>
        </w:rPr>
        <w:t>
      5 Ауыл шаруашылығы</w:t>
      </w:r>
    </w:p>
    <w:bookmarkStart w:name="z13" w:id="11"/>
    <w:p>
      <w:pPr>
        <w:spacing w:after="0"/>
        <w:ind w:left="0"/>
        <w:jc w:val="both"/>
      </w:pPr>
      <w:r>
        <w:rPr>
          <w:rFonts w:ascii="Times New Roman"/>
          <w:b w:val="false"/>
          <w:i w:val="false"/>
          <w:color w:val="000000"/>
          <w:sz w:val="28"/>
        </w:rPr>
        <w:t>
      Табиғаты:</w:t>
      </w:r>
    </w:p>
    <w:bookmarkEnd w:id="11"/>
    <w:p>
      <w:pPr>
        <w:spacing w:after="0"/>
        <w:ind w:left="0"/>
        <w:jc w:val="both"/>
      </w:pPr>
      <w:r>
        <w:rPr>
          <w:rFonts w:ascii="Times New Roman"/>
          <w:b w:val="false"/>
          <w:i w:val="false"/>
          <w:color w:val="000000"/>
          <w:sz w:val="28"/>
        </w:rPr>
        <w:t>
      Қаратау мемлекеттік табиғи қорығы Қаратау тауының солтүстік-батыс сілемдерінде орналасқан. Қорық ерекше қорғалатын аймақ. Оның жалпы көлемі 39424 гектар. Қорықтың жері Оңтүстік Қазақстанның Созақ, Бәйдібек аудандарымен және Қызылорда облысының Жаңақорған ауданымен шектеседі.</w:t>
      </w:r>
    </w:p>
    <w:bookmarkStart w:name="z14" w:id="12"/>
    <w:p>
      <w:pPr>
        <w:spacing w:after="0"/>
        <w:ind w:left="0"/>
        <w:jc w:val="both"/>
      </w:pPr>
      <w:r>
        <w:rPr>
          <w:rFonts w:ascii="Times New Roman"/>
          <w:b w:val="false"/>
          <w:i w:val="false"/>
          <w:color w:val="000000"/>
          <w:sz w:val="28"/>
        </w:rPr>
        <w:t>
      Климаты:</w:t>
      </w:r>
    </w:p>
    <w:bookmarkEnd w:id="12"/>
    <w:p>
      <w:pPr>
        <w:spacing w:after="0"/>
        <w:ind w:left="0"/>
        <w:jc w:val="both"/>
      </w:pPr>
      <w:r>
        <w:rPr>
          <w:rFonts w:ascii="Times New Roman"/>
          <w:b w:val="false"/>
          <w:i w:val="false"/>
          <w:color w:val="000000"/>
          <w:sz w:val="28"/>
        </w:rPr>
        <w:t>
      Қала Қаратау тауының түстік етегімен Сырдария өзенінің аралығында орналасқан, суық болмайтын күндері 160-180 күнді құрайды, жылдық ауаның ылғалдылығы 330-390 миллиметр. Қыс айларында қардың қалындығы 50-60 сантиметрге барады. Ұзақтығы 120-126 күнге созылады. Жер қыртысы ылғалды ашық сұр топырақты болып келеді. Қаланың ауыл шаруашылығы көп салалы егіншілік және мал шаруашылығымен айналысады. Қаланың ортасынан Бөген су қоймасынан бастау алатын Арыс-Түркістан магистралды каналы, ал оңтүстігінде Сырдария өзені өтеді.</w:t>
      </w:r>
    </w:p>
    <w:bookmarkStart w:name="z15" w:id="13"/>
    <w:p>
      <w:pPr>
        <w:spacing w:after="0"/>
        <w:ind w:left="0"/>
        <w:jc w:val="both"/>
      </w:pPr>
      <w:r>
        <w:rPr>
          <w:rFonts w:ascii="Times New Roman"/>
          <w:b w:val="false"/>
          <w:i w:val="false"/>
          <w:color w:val="000000"/>
          <w:sz w:val="28"/>
        </w:rPr>
        <w:t>
      Гидрографиясы:</w:t>
      </w:r>
    </w:p>
    <w:bookmarkEnd w:id="13"/>
    <w:p>
      <w:pPr>
        <w:spacing w:after="0"/>
        <w:ind w:left="0"/>
        <w:jc w:val="both"/>
      </w:pPr>
      <w:r>
        <w:rPr>
          <w:rFonts w:ascii="Times New Roman"/>
          <w:b w:val="false"/>
          <w:i w:val="false"/>
          <w:color w:val="000000"/>
          <w:sz w:val="28"/>
        </w:rPr>
        <w:t>
      Қала көлемінде үлкенді-кішілі 5 өзен бар. Қала аумағындағы өзендер таулы аймақтардан бастау алады.</w:t>
      </w:r>
    </w:p>
    <w:p>
      <w:pPr>
        <w:spacing w:after="0"/>
        <w:ind w:left="0"/>
        <w:jc w:val="both"/>
      </w:pPr>
      <w:r>
        <w:rPr>
          <w:rFonts w:ascii="Times New Roman"/>
          <w:b w:val="false"/>
          <w:i w:val="false"/>
          <w:color w:val="000000"/>
          <w:sz w:val="28"/>
        </w:rPr>
        <w:t>
      Өзендер: Сырдария өзені-ұзындығы 95 километр, Қарашық өзені-50 километр, Шылбыр өзені-20 километр, Жаңақорған өзені-30 километр, Иқан су өзені-35 километр. Жалпы ұзындығы 230 километр.</w:t>
      </w:r>
    </w:p>
    <w:p>
      <w:pPr>
        <w:spacing w:after="0"/>
        <w:ind w:left="0"/>
        <w:jc w:val="both"/>
      </w:pPr>
      <w:r>
        <w:rPr>
          <w:rFonts w:ascii="Times New Roman"/>
          <w:b w:val="false"/>
          <w:i w:val="false"/>
          <w:color w:val="000000"/>
          <w:sz w:val="28"/>
        </w:rPr>
        <w:t>
      Бөгендер мен тоғандар:</w:t>
      </w:r>
    </w:p>
    <w:p>
      <w:pPr>
        <w:spacing w:after="0"/>
        <w:ind w:left="0"/>
        <w:jc w:val="both"/>
      </w:pPr>
      <w:r>
        <w:rPr>
          <w:rFonts w:ascii="Times New Roman"/>
          <w:b w:val="false"/>
          <w:i w:val="false"/>
          <w:color w:val="000000"/>
          <w:sz w:val="28"/>
        </w:rPr>
        <w:t>
      "Қосқорған" су қоймасы, сиымдылығы 37,3 миллион м3;</w:t>
      </w:r>
    </w:p>
    <w:p>
      <w:pPr>
        <w:spacing w:after="0"/>
        <w:ind w:left="0"/>
        <w:jc w:val="both"/>
      </w:pPr>
      <w:r>
        <w:rPr>
          <w:rFonts w:ascii="Times New Roman"/>
          <w:b w:val="false"/>
          <w:i w:val="false"/>
          <w:color w:val="000000"/>
          <w:sz w:val="28"/>
        </w:rPr>
        <w:t>
      "Ақтөбе" су бөгені, сиымдылығы 7,74 миллион м3;</w:t>
      </w:r>
    </w:p>
    <w:p>
      <w:pPr>
        <w:spacing w:after="0"/>
        <w:ind w:left="0"/>
        <w:jc w:val="both"/>
      </w:pPr>
      <w:r>
        <w:rPr>
          <w:rFonts w:ascii="Times New Roman"/>
          <w:b w:val="false"/>
          <w:i w:val="false"/>
          <w:color w:val="000000"/>
          <w:sz w:val="28"/>
        </w:rPr>
        <w:t>
      "Шерт" су қоймасы, сиымдылығы 2,7 миллион м3;</w:t>
      </w:r>
    </w:p>
    <w:p>
      <w:pPr>
        <w:spacing w:after="0"/>
        <w:ind w:left="0"/>
        <w:jc w:val="both"/>
      </w:pPr>
      <w:r>
        <w:rPr>
          <w:rFonts w:ascii="Times New Roman"/>
          <w:b w:val="false"/>
          <w:i w:val="false"/>
          <w:color w:val="000000"/>
          <w:sz w:val="28"/>
        </w:rPr>
        <w:t>
      "Сасықбұлақ" су қоймасы, сиымдылығы 5,5 миллион м3;</w:t>
      </w:r>
    </w:p>
    <w:p>
      <w:pPr>
        <w:spacing w:after="0"/>
        <w:ind w:left="0"/>
        <w:jc w:val="both"/>
      </w:pPr>
      <w:r>
        <w:rPr>
          <w:rFonts w:ascii="Times New Roman"/>
          <w:b w:val="false"/>
          <w:i w:val="false"/>
          <w:color w:val="000000"/>
          <w:sz w:val="28"/>
        </w:rPr>
        <w:t>
      "Майдантал" су бөгені, сиымдылығы 8,5 миллион м3;</w:t>
      </w:r>
    </w:p>
    <w:p>
      <w:pPr>
        <w:spacing w:after="0"/>
        <w:ind w:left="0"/>
        <w:jc w:val="both"/>
      </w:pPr>
      <w:r>
        <w:rPr>
          <w:rFonts w:ascii="Times New Roman"/>
          <w:b w:val="false"/>
          <w:i w:val="false"/>
          <w:color w:val="000000"/>
          <w:sz w:val="28"/>
        </w:rPr>
        <w:t>
      "Ойық" су бөгені, сиымдылығы 0,55 миллион м3;</w:t>
      </w:r>
    </w:p>
    <w:p>
      <w:pPr>
        <w:spacing w:after="0"/>
        <w:ind w:left="0"/>
        <w:jc w:val="both"/>
      </w:pPr>
      <w:r>
        <w:rPr>
          <w:rFonts w:ascii="Times New Roman"/>
          <w:b w:val="false"/>
          <w:i w:val="false"/>
          <w:color w:val="000000"/>
          <w:sz w:val="28"/>
        </w:rPr>
        <w:t>
      "Шылбыр" су бөгені, сиымдылығы 4,85 миллион м3.</w:t>
      </w:r>
    </w:p>
    <w:bookmarkStart w:name="z16" w:id="14"/>
    <w:p>
      <w:pPr>
        <w:spacing w:after="0"/>
        <w:ind w:left="0"/>
        <w:jc w:val="both"/>
      </w:pPr>
      <w:r>
        <w:rPr>
          <w:rFonts w:ascii="Times New Roman"/>
          <w:b w:val="false"/>
          <w:i w:val="false"/>
          <w:color w:val="000000"/>
          <w:sz w:val="28"/>
        </w:rPr>
        <w:t>
      Ауыл шаруашылығы:</w:t>
      </w:r>
    </w:p>
    <w:bookmarkEnd w:id="14"/>
    <w:p>
      <w:pPr>
        <w:spacing w:after="0"/>
        <w:ind w:left="0"/>
        <w:jc w:val="both"/>
      </w:pPr>
      <w:r>
        <w:rPr>
          <w:rFonts w:ascii="Times New Roman"/>
          <w:b w:val="false"/>
          <w:i w:val="false"/>
          <w:color w:val="000000"/>
          <w:sz w:val="28"/>
        </w:rPr>
        <w:t>
      Қаланың ауыл шаруашылығына жарамды жерінің аумағы 345546 гектар.Оның ішінде егістік жерлер 47780 гектар, оның ішінде суармалы егістік 47780 гектар, көп жылдық ағашты өсімдіктер 9967 гектар, шабындық жерлер 2345 гектар, жайылымдық 289077 гектар.</w:t>
      </w:r>
    </w:p>
    <w:p>
      <w:pPr>
        <w:spacing w:after="0"/>
        <w:ind w:left="0"/>
        <w:jc w:val="both"/>
      </w:pPr>
      <w:r>
        <w:rPr>
          <w:rFonts w:ascii="Times New Roman"/>
          <w:b w:val="false"/>
          <w:i w:val="false"/>
          <w:color w:val="000000"/>
          <w:sz w:val="28"/>
        </w:rPr>
        <w:t>
      Түркістан қаласы бойынша ірі қара-70621, қой-ешкі-376925, жылқы-9548, түйе-2792 басқа жетті.</w:t>
      </w:r>
    </w:p>
    <w:bookmarkStart w:name="z17" w:id="15"/>
    <w:p>
      <w:pPr>
        <w:spacing w:after="0"/>
        <w:ind w:left="0"/>
        <w:jc w:val="left"/>
      </w:pPr>
      <w:r>
        <w:rPr>
          <w:rFonts w:ascii="Times New Roman"/>
          <w:b/>
          <w:i w:val="false"/>
          <w:color w:val="000000"/>
        </w:rPr>
        <w:t xml:space="preserve"> Түркістан қаласындағы ауылдық округтері бойынша мал басының саны, табиғи жайылымының көлемі және табиғи жайылымды қажет ететін көлемі туралы мәлімет:</w:t>
      </w:r>
    </w:p>
    <w:bookmarkEnd w:id="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510"/>
        <w:gridCol w:w="973"/>
        <w:gridCol w:w="2588"/>
        <w:gridCol w:w="2588"/>
        <w:gridCol w:w="2051"/>
        <w:gridCol w:w="2590"/>
      </w:tblGrid>
      <w:tr>
        <w:trPr>
          <w:trHeight w:val="30" w:hRule="atLeast"/>
        </w:trPr>
        <w:tc>
          <w:tcPr>
            <w:tcW w:w="151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7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5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5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59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Бабайқорған</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Жүйнек</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Иассы</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Қарашық</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Иқан</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Иқан</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Оранғай</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Шорнақ</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Үшқайық</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1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9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2073</w:t>
            </w:r>
          </w:p>
        </w:tc>
        <w:tc>
          <w:tcPr>
            <w:tcW w:w="2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25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87"/>
        <w:gridCol w:w="1888"/>
        <w:gridCol w:w="1888"/>
        <w:gridCol w:w="2212"/>
        <w:gridCol w:w="2212"/>
        <w:gridCol w:w="2213"/>
      </w:tblGrid>
      <w:tr>
        <w:trPr>
          <w:trHeight w:val="30" w:hRule="atLeast"/>
        </w:trPr>
        <w:tc>
          <w:tcPr>
            <w:tcW w:w="188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188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c>
          <w:tcPr>
            <w:tcW w:w="221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w:t>
            </w:r>
          </w:p>
        </w:tc>
        <w:tc>
          <w:tcPr>
            <w:tcW w:w="221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жайылымды қажет ететіні</w:t>
            </w:r>
          </w:p>
        </w:tc>
      </w:tr>
      <w:tr>
        <w:trPr>
          <w:trHeight w:val="30" w:hRule="atLeast"/>
        </w:trPr>
        <w:tc>
          <w:tcPr>
            <w:tcW w:w="0" w:type="auto"/>
            <w:vMerge/>
            <w:tcBorders>
              <w:top w:val="nil"/>
              <w:left w:val="single" w:color="cfcfcf" w:sz="5"/>
              <w:bottom w:val="single" w:color="cfcfcf" w:sz="5"/>
              <w:right w:val="single" w:color="cfcfcf" w:sz="5"/>
            </w:tcBorders>
          </w:tcP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Қолда ұсталатыны</w:t>
            </w:r>
          </w:p>
        </w:tc>
        <w:tc>
          <w:tcPr>
            <w:tcW w:w="0" w:type="auto"/>
            <w:vMerge/>
            <w:tcBorders>
              <w:top w:val="nil"/>
              <w:left w:val="single" w:color="cfcfcf" w:sz="5"/>
              <w:bottom w:val="single" w:color="cfcfcf" w:sz="5"/>
              <w:right w:val="single" w:color="cfcfcf" w:sz="5"/>
            </w:tcBorders>
          </w:tcPr>
          <w:p/>
        </w:tc>
      </w:tr>
      <w:tr>
        <w:trPr>
          <w:trHeight w:val="30" w:hRule="atLeast"/>
        </w:trPr>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4164</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1624</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37174</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14800</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22374</w:t>
            </w:r>
          </w:p>
        </w:tc>
      </w:tr>
      <w:tr>
        <w:trPr>
          <w:trHeight w:val="30" w:hRule="atLeast"/>
        </w:trPr>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5292</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3492</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32917</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11200</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21717</w:t>
            </w:r>
          </w:p>
        </w:tc>
      </w:tr>
      <w:tr>
        <w:trPr>
          <w:trHeight w:val="30" w:hRule="atLeast"/>
        </w:trPr>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3769</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2569</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28418</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9950</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18468</w:t>
            </w:r>
          </w:p>
        </w:tc>
      </w:tr>
      <w:tr>
        <w:trPr>
          <w:trHeight w:val="30" w:hRule="atLeast"/>
        </w:trPr>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4771</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4376</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4747</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2965</w:t>
            </w:r>
          </w:p>
        </w:tc>
      </w:tr>
      <w:tr>
        <w:trPr>
          <w:trHeight w:val="30" w:hRule="atLeast"/>
        </w:trPr>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29361</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11421</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17940</w:t>
            </w:r>
          </w:p>
        </w:tc>
      </w:tr>
      <w:tr>
        <w:trPr>
          <w:trHeight w:val="30" w:hRule="atLeast"/>
        </w:trPr>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1392</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17770</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11270</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w:t>
            </w:r>
          </w:p>
        </w:tc>
      </w:tr>
      <w:tr>
        <w:trPr>
          <w:trHeight w:val="30" w:hRule="atLeast"/>
        </w:trPr>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4467</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2787</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37149</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14600</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22549</w:t>
            </w:r>
          </w:p>
        </w:tc>
      </w:tr>
      <w:tr>
        <w:trPr>
          <w:trHeight w:val="30" w:hRule="atLeast"/>
        </w:trPr>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17761</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15061</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2700</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49511</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47000</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2511</w:t>
            </w:r>
          </w:p>
        </w:tc>
      </w:tr>
      <w:tr>
        <w:trPr>
          <w:trHeight w:val="30" w:hRule="atLeast"/>
        </w:trPr>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3416</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1975</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19713</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8698</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11015</w:t>
            </w:r>
          </w:p>
        </w:tc>
      </w:tr>
      <w:tr>
        <w:trPr>
          <w:trHeight w:val="30" w:hRule="atLeast"/>
        </w:trPr>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4387</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1780</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2607</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36214</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15099</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21115</w:t>
            </w:r>
          </w:p>
        </w:tc>
      </w:tr>
      <w:tr>
        <w:trPr>
          <w:trHeight w:val="30" w:hRule="atLeast"/>
        </w:trPr>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3390</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3190</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27935</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27424</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511</w:t>
            </w:r>
          </w:p>
        </w:tc>
      </w:tr>
      <w:tr>
        <w:trPr>
          <w:trHeight w:val="30" w:hRule="atLeast"/>
        </w:trPr>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2957</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3645</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31645</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14050</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17595</w:t>
            </w:r>
          </w:p>
        </w:tc>
      </w:tr>
      <w:tr>
        <w:trPr>
          <w:trHeight w:val="30" w:hRule="atLeast"/>
        </w:trPr>
        <w:tc>
          <w:tcPr>
            <w:tcW w:w="18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62291</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37473</w:t>
            </w:r>
          </w:p>
        </w:tc>
        <w:tc>
          <w:tcPr>
            <w:tcW w:w="18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24818</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355519</w:t>
            </w:r>
          </w:p>
        </w:tc>
        <w:tc>
          <w:tcPr>
            <w:tcW w:w="22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190259</w:t>
            </w:r>
          </w:p>
        </w:tc>
        <w:tc>
          <w:tcPr>
            <w:tcW w:w="22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165260</w:t>
            </w:r>
          </w:p>
        </w:tc>
      </w:tr>
    </w:tbl>
    <w:p>
      <w:pPr>
        <w:spacing w:after="0"/>
        <w:ind w:left="0"/>
        <w:jc w:val="left"/>
      </w:pPr>
      <w:r>
        <w:br/>
      </w:r>
      <w:r>
        <w:rPr>
          <w:rFonts w:ascii="Times New Roman"/>
          <w:b w:val="false"/>
          <w:i w:val="false"/>
          <w:color w:val="000000"/>
          <w:sz w:val="28"/>
        </w:rPr>
        <w:t>
</w:t>
      </w:r>
    </w:p>
    <w:bookmarkStart w:name="z18" w:id="16"/>
    <w:p>
      <w:pPr>
        <w:spacing w:after="0"/>
        <w:ind w:left="0"/>
        <w:jc w:val="left"/>
      </w:pPr>
      <w:r>
        <w:rPr>
          <w:rFonts w:ascii="Times New Roman"/>
          <w:b/>
          <w:i w:val="false"/>
          <w:color w:val="000000"/>
        </w:rPr>
        <w:t xml:space="preserve"> Төрт түлік малды жайылымдық жерлермен қамтылу деңгейі:</w:t>
      </w:r>
    </w:p>
    <w:bookmarkEnd w:id="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63"/>
        <w:gridCol w:w="749"/>
        <w:gridCol w:w="2824"/>
        <w:gridCol w:w="1993"/>
        <w:gridCol w:w="749"/>
        <w:gridCol w:w="2411"/>
        <w:gridCol w:w="2411"/>
      </w:tblGrid>
      <w:tr>
        <w:trPr>
          <w:trHeight w:val="30" w:hRule="atLeast"/>
        </w:trPr>
        <w:tc>
          <w:tcPr>
            <w:tcW w:w="116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 саны</w:t>
            </w:r>
          </w:p>
        </w:tc>
        <w:tc>
          <w:tcPr>
            <w:tcW w:w="282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округтеріндегі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Бабайқорған</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34144</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8208</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4164</w:t>
            </w:r>
          </w:p>
        </w:tc>
      </w:tr>
      <w:tr>
        <w:trPr>
          <w:trHeight w:val="30" w:hRule="atLeast"/>
        </w:trPr>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Жүйнек</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28512</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5742</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5292</w:t>
            </w:r>
          </w:p>
        </w:tc>
      </w:tr>
      <w:tr>
        <w:trPr>
          <w:trHeight w:val="30" w:hRule="atLeast"/>
        </w:trPr>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Иассы</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21859</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10575</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3769</w:t>
            </w:r>
          </w:p>
        </w:tc>
      </w:tr>
      <w:tr>
        <w:trPr>
          <w:trHeight w:val="30" w:hRule="atLeast"/>
        </w:trPr>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Қарашық</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18474</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3096</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4771</w:t>
            </w:r>
          </w:p>
        </w:tc>
      </w:tr>
      <w:tr>
        <w:trPr>
          <w:trHeight w:val="30" w:hRule="atLeast"/>
        </w:trPr>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38800</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10107</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r>
      <w:tr>
        <w:trPr>
          <w:trHeight w:val="30" w:hRule="atLeast"/>
        </w:trPr>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26368</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1787</w:t>
            </w:r>
          </w:p>
        </w:tc>
      </w:tr>
      <w:tr>
        <w:trPr>
          <w:trHeight w:val="30" w:hRule="atLeast"/>
        </w:trPr>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Иқан</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62128</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7002</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4467</w:t>
            </w:r>
          </w:p>
        </w:tc>
      </w:tr>
      <w:tr>
        <w:trPr>
          <w:trHeight w:val="30" w:hRule="atLeast"/>
        </w:trPr>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Иқан</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12693</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12627</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17761</w:t>
            </w:r>
          </w:p>
        </w:tc>
      </w:tr>
      <w:tr>
        <w:trPr>
          <w:trHeight w:val="30" w:hRule="atLeast"/>
        </w:trPr>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Оранғай</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15753</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2304</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3416</w:t>
            </w:r>
          </w:p>
        </w:tc>
      </w:tr>
      <w:tr>
        <w:trPr>
          <w:trHeight w:val="30" w:hRule="atLeast"/>
        </w:trPr>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45502</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6129</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4387</w:t>
            </w:r>
          </w:p>
        </w:tc>
      </w:tr>
      <w:tr>
        <w:trPr>
          <w:trHeight w:val="30" w:hRule="atLeast"/>
        </w:trPr>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Шорнақ</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52486</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3390</w:t>
            </w:r>
          </w:p>
        </w:tc>
      </w:tr>
      <w:tr>
        <w:trPr>
          <w:trHeight w:val="30" w:hRule="atLeast"/>
        </w:trPr>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Үшқайық</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25084</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7515</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w:t>
            </w:r>
          </w:p>
        </w:tc>
      </w:tr>
      <w:tr>
        <w:trPr>
          <w:trHeight w:val="30" w:hRule="atLeast"/>
        </w:trPr>
        <w:tc>
          <w:tcPr>
            <w:tcW w:w="11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82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381803</w:t>
            </w:r>
          </w:p>
        </w:tc>
        <w:tc>
          <w:tcPr>
            <w:tcW w:w="19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8798</w:t>
            </w:r>
          </w:p>
        </w:tc>
        <w:tc>
          <w:tcPr>
            <w:tcW w:w="7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79182</w:t>
            </w:r>
          </w:p>
        </w:tc>
        <w:tc>
          <w:tcPr>
            <w:tcW w:w="24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62291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486"/>
        <w:gridCol w:w="1833"/>
        <w:gridCol w:w="1833"/>
        <w:gridCol w:w="890"/>
        <w:gridCol w:w="2240"/>
        <w:gridCol w:w="2509"/>
        <w:gridCol w:w="2509"/>
      </w:tblGrid>
      <w:tr>
        <w:trPr>
          <w:trHeight w:val="30" w:hRule="atLeast"/>
        </w:trPr>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Қаладағы жалпы жайылым мен қажетті жайылымның айырмасы (+-)</w:t>
            </w:r>
          </w:p>
        </w:tc>
      </w:tr>
      <w:tr>
        <w:trPr>
          <w:trHeight w:val="30" w:hRule="atLeast"/>
        </w:trPr>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33312</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37174</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92935</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134455</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-100311</w:t>
            </w:r>
          </w:p>
        </w:tc>
      </w:tr>
      <w:tr>
        <w:trPr>
          <w:trHeight w:val="30" w:hRule="atLeast"/>
        </w:trPr>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42336</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32917</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82292,5</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130370,5</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-101858,5</w:t>
            </w:r>
          </w:p>
        </w:tc>
      </w:tr>
      <w:tr>
        <w:trPr>
          <w:trHeight w:val="30" w:hRule="atLeast"/>
        </w:trPr>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30152</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28418</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71045</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111772</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-89913</w:t>
            </w:r>
          </w:p>
        </w:tc>
      </w:tr>
      <w:tr>
        <w:trPr>
          <w:trHeight w:val="30" w:hRule="atLeast"/>
        </w:trPr>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38168</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19280</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60544</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-42070</w:t>
            </w:r>
          </w:p>
        </w:tc>
      </w:tr>
      <w:tr>
        <w:trPr>
          <w:trHeight w:val="30" w:hRule="atLeast"/>
        </w:trPr>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19880</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29361</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73402,5</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103389,5</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-64589,5</w:t>
            </w:r>
          </w:p>
        </w:tc>
      </w:tr>
      <w:tr>
        <w:trPr>
          <w:trHeight w:val="30" w:hRule="atLeast"/>
        </w:trPr>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14296</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17770</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44425</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61718</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-35350</w:t>
            </w:r>
          </w:p>
        </w:tc>
      </w:tr>
      <w:tr>
        <w:trPr>
          <w:trHeight w:val="30" w:hRule="atLeast"/>
        </w:trPr>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35736</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37149</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92872,5</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135610,5</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-73482,5</w:t>
            </w:r>
          </w:p>
        </w:tc>
      </w:tr>
      <w:tr>
        <w:trPr>
          <w:trHeight w:val="30" w:hRule="atLeast"/>
        </w:trPr>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142088</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49511</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123777,5</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278492,5</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-265799,5</w:t>
            </w:r>
          </w:p>
        </w:tc>
      </w:tr>
      <w:tr>
        <w:trPr>
          <w:trHeight w:val="30" w:hRule="atLeast"/>
        </w:trPr>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27328</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19713</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49282,5</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78914,5</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-63161,5</w:t>
            </w:r>
          </w:p>
        </w:tc>
      </w:tr>
      <w:tr>
        <w:trPr>
          <w:trHeight w:val="30" w:hRule="atLeast"/>
        </w:trPr>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35096</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36214</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90535</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131760</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-86258</w:t>
            </w:r>
          </w:p>
        </w:tc>
      </w:tr>
      <w:tr>
        <w:trPr>
          <w:trHeight w:val="30" w:hRule="atLeast"/>
        </w:trPr>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27168</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27935</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69837,5</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99885,5</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-47399,5</w:t>
            </w:r>
          </w:p>
        </w:tc>
      </w:tr>
      <w:tr>
        <w:trPr>
          <w:trHeight w:val="30" w:hRule="atLeast"/>
        </w:trPr>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52816</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31645</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79112,5</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139443,5</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-114359,5</w:t>
            </w:r>
          </w:p>
        </w:tc>
      </w:tr>
      <w:tr>
        <w:trPr>
          <w:trHeight w:val="30" w:hRule="atLeast"/>
        </w:trPr>
        <w:tc>
          <w:tcPr>
            <w:tcW w:w="4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498328</w:t>
            </w:r>
          </w:p>
        </w:tc>
        <w:tc>
          <w:tcPr>
            <w:tcW w:w="183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355519</w:t>
            </w:r>
          </w:p>
        </w:tc>
        <w:tc>
          <w:tcPr>
            <w:tcW w:w="8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4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888797,5</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1466307,5</w:t>
            </w:r>
          </w:p>
        </w:tc>
        <w:tc>
          <w:tcPr>
            <w:tcW w:w="25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1338314,5</w:t>
            </w:r>
          </w:p>
        </w:tc>
      </w:tr>
    </w:tbl>
    <w:p>
      <w:pPr>
        <w:spacing w:after="0"/>
        <w:ind w:left="0"/>
        <w:jc w:val="both"/>
      </w:pPr>
      <w:r>
        <w:rPr>
          <w:rFonts w:ascii="Times New Roman"/>
          <w:b w:val="false"/>
          <w:i w:val="false"/>
          <w:color w:val="000000"/>
          <w:sz w:val="28"/>
        </w:rPr>
        <w:t>
      Жұртшылық шаруашылық малдарына қызмет көрсететін ветеринариялық-санитарлық объектілер: ветеринариялық станциялар- 12, ұсақ малдарды шомылдыру орындары-19, жасанды ұрықтандыру пункттері-13, биотермиялық шұңқырлар саны-4.</w:t>
      </w:r>
    </w:p>
    <w:bookmarkStart w:name="z19" w:id="17"/>
    <w:p>
      <w:pPr>
        <w:spacing w:after="0"/>
        <w:ind w:left="0"/>
        <w:jc w:val="left"/>
      </w:pPr>
      <w:r>
        <w:rPr>
          <w:rFonts w:ascii="Times New Roman"/>
          <w:b/>
          <w:i w:val="false"/>
          <w:color w:val="000000"/>
        </w:rPr>
        <w:t xml:space="preserve"> Ветеринариялық-санитариялық мекемелер туралы деректер:</w:t>
      </w:r>
    </w:p>
    <w:bookmarkEnd w:id="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7"/>
        <w:gridCol w:w="1119"/>
        <w:gridCol w:w="2407"/>
        <w:gridCol w:w="2407"/>
        <w:gridCol w:w="2408"/>
        <w:gridCol w:w="1552"/>
      </w:tblGrid>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округі</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w:t>
            </w:r>
            <w:r>
              <w:br/>
            </w:r>
            <w:r>
              <w:rPr>
                <w:rFonts w:ascii="Times New Roman"/>
                <w:b w:val="false"/>
                <w:i w:val="false"/>
                <w:color w:val="000000"/>
                <w:sz w:val="20"/>
              </w:rPr>
              <w:t>
шұңқырлар</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Бабайқорған</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Жүйнек</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Иассы</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Қарашық</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Жаңа Иқан</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Ескі Иқан</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Оранғай</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Шорнақ</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Үшқайық</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both"/>
      </w:pPr>
      <w:r>
        <w:rPr>
          <w:rFonts w:ascii="Times New Roman"/>
          <w:b w:val="false"/>
          <w:i w:val="false"/>
          <w:color w:val="000000"/>
          <w:sz w:val="28"/>
        </w:rPr>
        <w:t>
      Жайылым жерлердің құрғақ массасының орташа түсімділігі 4,2 центнер/гектарына, азықтық бірлігі 2,5 центнер/гектарына.</w:t>
      </w:r>
    </w:p>
    <w:bookmarkStart w:name="z20" w:id="18"/>
    <w:p>
      <w:pPr>
        <w:spacing w:after="0"/>
        <w:ind w:left="0"/>
        <w:jc w:val="left"/>
      </w:pPr>
      <w:r>
        <w:rPr>
          <w:rFonts w:ascii="Times New Roman"/>
          <w:b/>
          <w:i w:val="false"/>
          <w:color w:val="000000"/>
        </w:rPr>
        <w:t xml:space="preserve"> Табиғи жем-шөп алқаптарындағы жайылымдардың түсімділігі (центнер/гектарына) мен азықтық бірлігіне баға беру төмендегі көрсеткіштермен жүргізілді.</w:t>
      </w:r>
    </w:p>
    <w:bookmarkEnd w:id="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251"/>
        <w:gridCol w:w="2330"/>
        <w:gridCol w:w="2688"/>
        <w:gridCol w:w="2330"/>
        <w:gridCol w:w="2330"/>
        <w:gridCol w:w="1371"/>
      </w:tblGrid>
      <w:tr>
        <w:trPr>
          <w:trHeight w:val="30" w:hRule="atLeast"/>
        </w:trPr>
        <w:tc>
          <w:tcPr>
            <w:tcW w:w="125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w:t>
            </w:r>
            <w:r>
              <w:br/>
            </w:r>
            <w:r>
              <w:rPr>
                <w:rFonts w:ascii="Times New Roman"/>
                <w:b w:val="false"/>
                <w:i w:val="false"/>
                <w:color w:val="000000"/>
                <w:sz w:val="20"/>
              </w:rPr>
              <w:t>
маусымдық</w:t>
            </w:r>
            <w:r>
              <w:br/>
            </w:r>
            <w:r>
              <w:rPr>
                <w:rFonts w:ascii="Times New Roman"/>
                <w:b w:val="false"/>
                <w:i w:val="false"/>
                <w:color w:val="000000"/>
                <w:sz w:val="20"/>
              </w:rPr>
              <w:t>
пайдалану ұсынысы</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Азықтық бірлік бойынша жайылым сапасының өнімділігі (центнер/гектарына)</w:t>
            </w:r>
          </w:p>
        </w:tc>
      </w:tr>
      <w:tr>
        <w:trPr>
          <w:trHeight w:val="30" w:hRule="atLeast"/>
        </w:trPr>
        <w:tc>
          <w:tcPr>
            <w:tcW w:w="0" w:type="auto"/>
            <w:vMerge/>
            <w:tcBorders>
              <w:top w:val="nil"/>
              <w:left w:val="single" w:color="cfcfcf" w:sz="5"/>
              <w:bottom w:val="single" w:color="cfcfcf" w:sz="5"/>
              <w:right w:val="single" w:color="cfcfcf" w:sz="5"/>
            </w:tcBorders>
          </w:tcP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жоғары</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ортадан төмен</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және жаздық</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 жоғары</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7,0-11,0</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4,0-6,9</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2,0-3,9</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төмен</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жоғары</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5,5-7,5</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3,0-5,4</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төмен</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6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2,0-2,9</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1,0-1,9</w:t>
            </w:r>
          </w:p>
        </w:tc>
        <w:tc>
          <w:tcPr>
            <w:tcW w:w="23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төмен</w:t>
            </w:r>
          </w:p>
        </w:tc>
      </w:tr>
      <w:tr>
        <w:trPr>
          <w:trHeight w:val="30" w:hRule="atLeast"/>
        </w:trPr>
        <w:tc>
          <w:tcPr>
            <w:tcW w:w="12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Көктемдік-күздік</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 маусым бойынша бағаланады, көктемдік-күздік</w:t>
            </w:r>
          </w:p>
        </w:tc>
      </w:tr>
    </w:tbl>
    <w:p>
      <w:pPr>
        <w:spacing w:after="0"/>
        <w:ind w:left="0"/>
        <w:jc w:val="left"/>
      </w:pPr>
      <w:r>
        <w:br/>
      </w:r>
      <w:r>
        <w:rPr>
          <w:rFonts w:ascii="Times New Roman"/>
          <w:b w:val="false"/>
          <w:i w:val="false"/>
          <w:color w:val="000000"/>
          <w:sz w:val="28"/>
        </w:rPr>
        <w:t>
</w:t>
      </w:r>
    </w:p>
    <w:bookmarkStart w:name="z21" w:id="19"/>
    <w:p>
      <w:pPr>
        <w:spacing w:after="0"/>
        <w:ind w:left="0"/>
        <w:jc w:val="left"/>
      </w:pPr>
      <w:r>
        <w:rPr>
          <w:rFonts w:ascii="Times New Roman"/>
          <w:b/>
          <w:i w:val="false"/>
          <w:color w:val="000000"/>
        </w:rPr>
        <w:t xml:space="preserve"> Жем-шөп қорының құнарлығы төмендегі көрсеткіштер бойынша бағаланады:</w:t>
      </w:r>
    </w:p>
    <w:bookmarkEnd w:id="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532"/>
        <w:gridCol w:w="2892"/>
        <w:gridCol w:w="3983"/>
        <w:gridCol w:w="2893"/>
      </w:tblGrid>
      <w:tr>
        <w:trPr>
          <w:trHeight w:val="30" w:hRule="atLeast"/>
        </w:trPr>
        <w:tc>
          <w:tcPr>
            <w:tcW w:w="2532"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Жайылымды маусымдық пайдалану ұсынысы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Жем-шөптің құнарлығы (100 килограмм құрғақ шөптегі азықтық бірліктің көлемі)</w:t>
            </w:r>
          </w:p>
        </w:tc>
      </w:tr>
      <w:tr>
        <w:trPr>
          <w:trHeight w:val="30" w:hRule="atLeast"/>
        </w:trPr>
        <w:tc>
          <w:tcPr>
            <w:tcW w:w="0" w:type="auto"/>
            <w:vMerge/>
            <w:tcBorders>
              <w:top w:val="nil"/>
              <w:left w:val="single" w:color="cfcfcf" w:sz="5"/>
              <w:bottom w:val="single" w:color="cfcfcf" w:sz="5"/>
              <w:right w:val="single" w:color="cfcfcf" w:sz="5"/>
            </w:tcBorders>
          </w:tcP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жақсы</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жаман</w:t>
            </w:r>
          </w:p>
        </w:tc>
      </w:tr>
      <w:tr>
        <w:trPr>
          <w:trHeight w:val="30" w:hRule="atLeast"/>
        </w:trPr>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Көктемдік</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68-ден жоғары</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51-69</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51-ден төмен</w:t>
            </w:r>
          </w:p>
        </w:tc>
      </w:tr>
      <w:tr>
        <w:trPr>
          <w:trHeight w:val="30" w:hRule="atLeast"/>
        </w:trPr>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Көктемгі-жаздық, күздік және жаздық</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50-ден жоғары</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40-50</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төмен</w:t>
            </w:r>
          </w:p>
        </w:tc>
      </w:tr>
      <w:tr>
        <w:trPr>
          <w:trHeight w:val="30" w:hRule="atLeast"/>
        </w:trPr>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Күздік</w:t>
            </w:r>
          </w:p>
        </w:tc>
        <w:tc>
          <w:tcPr>
            <w:tcW w:w="28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40-тан жоғары</w:t>
            </w:r>
          </w:p>
        </w:tc>
        <w:tc>
          <w:tcPr>
            <w:tcW w:w="39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28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30-дан төмен</w:t>
            </w:r>
          </w:p>
        </w:tc>
      </w:tr>
    </w:tbl>
    <w:bookmarkStart w:name="z22" w:id="20"/>
    <w:p>
      <w:pPr>
        <w:spacing w:after="0"/>
        <w:ind w:left="0"/>
        <w:jc w:val="both"/>
      </w:pPr>
      <w:r>
        <w:rPr>
          <w:rFonts w:ascii="Times New Roman"/>
          <w:b w:val="false"/>
          <w:i w:val="false"/>
          <w:color w:val="000000"/>
          <w:sz w:val="28"/>
        </w:rPr>
        <w:t>
      1. Бабайқорған ауыл округі</w:t>
      </w:r>
    </w:p>
    <w:bookmarkEnd w:id="20"/>
    <w:p>
      <w:pPr>
        <w:spacing w:after="0"/>
        <w:ind w:left="0"/>
        <w:jc w:val="both"/>
      </w:pPr>
      <w:r>
        <w:rPr>
          <w:rFonts w:ascii="Times New Roman"/>
          <w:b w:val="false"/>
          <w:i w:val="false"/>
          <w:color w:val="000000"/>
          <w:sz w:val="28"/>
        </w:rPr>
        <w:t xml:space="preserve">
      Орталығы– Бабайқорған ауылы. </w:t>
      </w:r>
    </w:p>
    <w:p>
      <w:pPr>
        <w:spacing w:after="0"/>
        <w:ind w:left="0"/>
        <w:jc w:val="both"/>
      </w:pPr>
      <w:r>
        <w:rPr>
          <w:rFonts w:ascii="Times New Roman"/>
          <w:b w:val="false"/>
          <w:i w:val="false"/>
          <w:color w:val="000000"/>
          <w:sz w:val="28"/>
        </w:rPr>
        <w:t>
      Елді мекендері- Бабайқорған, Абай, Құмайлықас, Үлгілі.</w:t>
      </w:r>
    </w:p>
    <w:p>
      <w:pPr>
        <w:spacing w:after="0"/>
        <w:ind w:left="0"/>
        <w:jc w:val="both"/>
      </w:pPr>
      <w:r>
        <w:rPr>
          <w:rFonts w:ascii="Times New Roman"/>
          <w:b w:val="false"/>
          <w:i w:val="false"/>
          <w:color w:val="000000"/>
          <w:sz w:val="28"/>
        </w:rPr>
        <w:t>
      Халық саны - 7679 адам.</w:t>
      </w:r>
    </w:p>
    <w:p>
      <w:pPr>
        <w:spacing w:after="0"/>
        <w:ind w:left="0"/>
        <w:jc w:val="both"/>
      </w:pPr>
      <w:r>
        <w:rPr>
          <w:rFonts w:ascii="Times New Roman"/>
          <w:b w:val="false"/>
          <w:i w:val="false"/>
          <w:color w:val="000000"/>
          <w:sz w:val="28"/>
        </w:rPr>
        <w:t>
      Округтің жалпы жер көлемі-111707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жер-37387 гектар;</w:t>
      </w:r>
    </w:p>
    <w:p>
      <w:pPr>
        <w:spacing w:after="0"/>
        <w:ind w:left="0"/>
        <w:jc w:val="both"/>
      </w:pPr>
      <w:r>
        <w:rPr>
          <w:rFonts w:ascii="Times New Roman"/>
          <w:b w:val="false"/>
          <w:i w:val="false"/>
          <w:color w:val="000000"/>
          <w:sz w:val="28"/>
        </w:rPr>
        <w:t>
      жалпы егістік-2421 гектар.</w:t>
      </w:r>
    </w:p>
    <w:p>
      <w:pPr>
        <w:spacing w:after="0"/>
        <w:ind w:left="0"/>
        <w:jc w:val="both"/>
      </w:pPr>
      <w:r>
        <w:rPr>
          <w:rFonts w:ascii="Times New Roman"/>
          <w:b w:val="false"/>
          <w:i w:val="false"/>
          <w:color w:val="000000"/>
          <w:sz w:val="28"/>
        </w:rPr>
        <w:t>
      суармалы жер -2421 гектар;</w:t>
      </w:r>
    </w:p>
    <w:p>
      <w:pPr>
        <w:spacing w:after="0"/>
        <w:ind w:left="0"/>
        <w:jc w:val="both"/>
      </w:pPr>
      <w:r>
        <w:rPr>
          <w:rFonts w:ascii="Times New Roman"/>
          <w:b w:val="false"/>
          <w:i w:val="false"/>
          <w:color w:val="000000"/>
          <w:sz w:val="28"/>
        </w:rPr>
        <w:t>
      көп жылдық екпелер - 527 гектар;</w:t>
      </w:r>
    </w:p>
    <w:p>
      <w:pPr>
        <w:spacing w:after="0"/>
        <w:ind w:left="0"/>
        <w:jc w:val="both"/>
      </w:pPr>
      <w:r>
        <w:rPr>
          <w:rFonts w:ascii="Times New Roman"/>
          <w:b w:val="false"/>
          <w:i w:val="false"/>
          <w:color w:val="000000"/>
          <w:sz w:val="28"/>
        </w:rPr>
        <w:t>
      шабындық жер -295 гектар;</w:t>
      </w:r>
    </w:p>
    <w:p>
      <w:pPr>
        <w:spacing w:after="0"/>
        <w:ind w:left="0"/>
        <w:jc w:val="both"/>
      </w:pPr>
      <w:r>
        <w:rPr>
          <w:rFonts w:ascii="Times New Roman"/>
          <w:b w:val="false"/>
          <w:i w:val="false"/>
          <w:color w:val="000000"/>
          <w:sz w:val="28"/>
        </w:rPr>
        <w:t>
      жайылымдық жер -34144 гектар.</w:t>
      </w:r>
    </w:p>
    <w:bookmarkStart w:name="z23" w:id="21"/>
    <w:p>
      <w:pPr>
        <w:spacing w:after="0"/>
        <w:ind w:left="0"/>
        <w:jc w:val="left"/>
      </w:pPr>
      <w:r>
        <w:rPr>
          <w:rFonts w:ascii="Times New Roman"/>
          <w:b/>
          <w:i w:val="false"/>
          <w:color w:val="000000"/>
        </w:rPr>
        <w:t xml:space="preserve"> Елді мекендер бойынша ауыл шаруашылығы жануарлары мал басының саны туралы деректер.</w:t>
      </w:r>
    </w:p>
    <w:bookmarkEnd w:id="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48"/>
        <w:gridCol w:w="829"/>
        <w:gridCol w:w="1149"/>
        <w:gridCol w:w="2422"/>
        <w:gridCol w:w="3056"/>
        <w:gridCol w:w="3696"/>
      </w:tblGrid>
      <w:tr>
        <w:trPr>
          <w:trHeight w:val="30" w:hRule="atLeast"/>
        </w:trPr>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Бабайқорған </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13609</w:t>
            </w:r>
          </w:p>
        </w:tc>
      </w:tr>
      <w:tr>
        <w:trPr>
          <w:trHeight w:val="30" w:hRule="atLeast"/>
        </w:trPr>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Абай </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13092</w:t>
            </w:r>
          </w:p>
        </w:tc>
      </w:tr>
      <w:tr>
        <w:trPr>
          <w:trHeight w:val="30" w:hRule="atLeast"/>
        </w:trPr>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Құмайлықас </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w:t>
            </w:r>
          </w:p>
        </w:tc>
      </w:tr>
      <w:tr>
        <w:trPr>
          <w:trHeight w:val="30" w:hRule="atLeast"/>
        </w:trPr>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Үлгілі </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8141</w:t>
            </w:r>
          </w:p>
        </w:tc>
      </w:tr>
      <w:tr>
        <w:trPr>
          <w:trHeight w:val="30" w:hRule="atLeast"/>
        </w:trPr>
        <w:tc>
          <w:tcPr>
            <w:tcW w:w="11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1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30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4164</w:t>
            </w:r>
          </w:p>
        </w:tc>
        <w:tc>
          <w:tcPr>
            <w:tcW w:w="36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37174</w:t>
            </w:r>
          </w:p>
        </w:tc>
      </w:tr>
    </w:tbl>
    <w:p>
      <w:pPr>
        <w:spacing w:after="0"/>
        <w:ind w:left="0"/>
        <w:jc w:val="left"/>
      </w:pPr>
      <w:r>
        <w:br/>
      </w:r>
      <w:r>
        <w:rPr>
          <w:rFonts w:ascii="Times New Roman"/>
          <w:b w:val="false"/>
          <w:i w:val="false"/>
          <w:color w:val="000000"/>
          <w:sz w:val="28"/>
        </w:rPr>
        <w:t>
</w:t>
      </w:r>
    </w:p>
    <w:bookmarkStart w:name="z24" w:id="22"/>
    <w:p>
      <w:pPr>
        <w:spacing w:after="0"/>
        <w:ind w:left="0"/>
        <w:jc w:val="left"/>
      </w:pPr>
      <w:r>
        <w:rPr>
          <w:rFonts w:ascii="Times New Roman"/>
          <w:b/>
          <w:i w:val="false"/>
          <w:color w:val="000000"/>
        </w:rPr>
        <w:t xml:space="preserve"> Ветеринариялық-санитариялық мекемелер туралы деректер:</w:t>
      </w:r>
    </w:p>
    <w:bookmarkEnd w:id="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50"/>
        <w:gridCol w:w="1480"/>
        <w:gridCol w:w="2050"/>
        <w:gridCol w:w="2619"/>
        <w:gridCol w:w="2050"/>
        <w:gridCol w:w="2051"/>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Бабайқорған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Абай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Құмайлықас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Үлгілі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25" w:id="2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bookmarkEnd w:id="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аймақтан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26" w:id="24"/>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6"/>
        <w:gridCol w:w="866"/>
        <w:gridCol w:w="2785"/>
        <w:gridCol w:w="1826"/>
        <w:gridCol w:w="866"/>
        <w:gridCol w:w="2786"/>
        <w:gridCol w:w="2305"/>
      </w:tblGrid>
      <w:tr>
        <w:trPr>
          <w:trHeight w:val="30" w:hRule="atLeast"/>
        </w:trPr>
        <w:tc>
          <w:tcPr>
            <w:tcW w:w="8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7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Бабайқорған </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18100</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16770</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Абай </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8500</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Құмайлықас </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5130</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22631</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Үлгілі </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2414</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18000</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959</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34144</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72401</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4164</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5"/>
        <w:gridCol w:w="1818"/>
        <w:gridCol w:w="1818"/>
        <w:gridCol w:w="1034"/>
        <w:gridCol w:w="2130"/>
        <w:gridCol w:w="2130"/>
        <w:gridCol w:w="2805"/>
      </w:tblGrid>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13232</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13609</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34022</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64024</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45924</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9512</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13092</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32730</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60822</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52322</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5830</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31357</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26227</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7672</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8141</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20352</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46024</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43610</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33312</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37174</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297392</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403105</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368961</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Бабайқорған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жалпы жер көлемі: 111707 гектар</w:t>
      </w:r>
    </w:p>
    <w:p>
      <w:pPr>
        <w:spacing w:after="0"/>
        <w:ind w:left="0"/>
        <w:jc w:val="both"/>
      </w:pPr>
      <w:r>
        <w:rPr>
          <w:rFonts w:ascii="Times New Roman"/>
          <w:b w:val="false"/>
          <w:i w:val="false"/>
          <w:color w:val="000000"/>
          <w:sz w:val="28"/>
        </w:rPr>
        <w:t>
      оның ішінде ауыл шаруашылық жерлер: 37387 гектар</w:t>
      </w:r>
    </w:p>
    <w:p>
      <w:pPr>
        <w:spacing w:after="0"/>
        <w:ind w:left="0"/>
        <w:jc w:val="both"/>
      </w:pPr>
      <w:r>
        <w:rPr>
          <w:rFonts w:ascii="Times New Roman"/>
          <w:b w:val="false"/>
          <w:i w:val="false"/>
          <w:color w:val="000000"/>
          <w:sz w:val="28"/>
        </w:rPr>
        <w:t>
      жалпы егістік жерлер: 2421 гектар</w:t>
      </w:r>
    </w:p>
    <w:p>
      <w:pPr>
        <w:spacing w:after="0"/>
        <w:ind w:left="0"/>
        <w:jc w:val="both"/>
      </w:pPr>
      <w:r>
        <w:rPr>
          <w:rFonts w:ascii="Times New Roman"/>
          <w:b w:val="false"/>
          <w:i w:val="false"/>
          <w:color w:val="000000"/>
          <w:sz w:val="28"/>
        </w:rPr>
        <w:t>
      оның ішінде суармалы жерлер: 2421 гектар</w:t>
      </w:r>
    </w:p>
    <w:p>
      <w:pPr>
        <w:spacing w:after="0"/>
        <w:ind w:left="0"/>
        <w:jc w:val="both"/>
      </w:pPr>
      <w:r>
        <w:rPr>
          <w:rFonts w:ascii="Times New Roman"/>
          <w:b w:val="false"/>
          <w:i w:val="false"/>
          <w:color w:val="000000"/>
          <w:sz w:val="28"/>
        </w:rPr>
        <w:t>
      көпжылдық екпелер: 527 гектар</w:t>
      </w:r>
    </w:p>
    <w:p>
      <w:pPr>
        <w:spacing w:after="0"/>
        <w:ind w:left="0"/>
        <w:jc w:val="both"/>
      </w:pPr>
      <w:r>
        <w:rPr>
          <w:rFonts w:ascii="Times New Roman"/>
          <w:b w:val="false"/>
          <w:i w:val="false"/>
          <w:color w:val="000000"/>
          <w:sz w:val="28"/>
        </w:rPr>
        <w:t>
      шабындық жерлер: 295 гектар</w:t>
      </w:r>
    </w:p>
    <w:p>
      <w:pPr>
        <w:spacing w:after="0"/>
        <w:ind w:left="0"/>
        <w:jc w:val="both"/>
      </w:pPr>
      <w:r>
        <w:rPr>
          <w:rFonts w:ascii="Times New Roman"/>
          <w:b w:val="false"/>
          <w:i w:val="false"/>
          <w:color w:val="000000"/>
          <w:sz w:val="28"/>
        </w:rPr>
        <w:t>
      жайылымдық жерлер: 34144 гектар</w:t>
      </w:r>
    </w:p>
    <w:p>
      <w:pPr>
        <w:spacing w:after="0"/>
        <w:ind w:left="0"/>
        <w:jc w:val="both"/>
      </w:pPr>
      <w:r>
        <w:rPr>
          <w:rFonts w:ascii="Times New Roman"/>
          <w:b w:val="false"/>
          <w:i w:val="false"/>
          <w:color w:val="000000"/>
          <w:sz w:val="28"/>
        </w:rPr>
        <w:t>
      Түркістан қаласының Бабайқорған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7559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27559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Бабайқорған ауылдық округі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124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3124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Бабайқорған ауылдық округі бойынша ауыл шаруашылығы жануарларын жаюдың және айдаудың маусымдық маршруттарын белгілейтін жайылымдарды пайдалану жөніндегі күнтүзбелік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10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410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Бабайқорған ауылдық округі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270500" cy="127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7" w:id="25"/>
    <w:p>
      <w:pPr>
        <w:spacing w:after="0"/>
        <w:ind w:left="0"/>
        <w:jc w:val="both"/>
      </w:pPr>
      <w:r>
        <w:rPr>
          <w:rFonts w:ascii="Times New Roman"/>
          <w:b w:val="false"/>
          <w:i w:val="false"/>
          <w:color w:val="000000"/>
          <w:sz w:val="28"/>
        </w:rPr>
        <w:t>
      2. Жүйнек ауыл округі</w:t>
      </w:r>
    </w:p>
    <w:bookmarkEnd w:id="25"/>
    <w:p>
      <w:pPr>
        <w:spacing w:after="0"/>
        <w:ind w:left="0"/>
        <w:jc w:val="both"/>
      </w:pPr>
      <w:r>
        <w:rPr>
          <w:rFonts w:ascii="Times New Roman"/>
          <w:b w:val="false"/>
          <w:i w:val="false"/>
          <w:color w:val="000000"/>
          <w:sz w:val="28"/>
        </w:rPr>
        <w:t>
      Орталығы – Жүйнек ауылы.</w:t>
      </w:r>
    </w:p>
    <w:p>
      <w:pPr>
        <w:spacing w:after="0"/>
        <w:ind w:left="0"/>
        <w:jc w:val="both"/>
      </w:pPr>
      <w:r>
        <w:rPr>
          <w:rFonts w:ascii="Times New Roman"/>
          <w:b w:val="false"/>
          <w:i w:val="false"/>
          <w:color w:val="000000"/>
          <w:sz w:val="28"/>
        </w:rPr>
        <w:t>
      Елді мекендері- Жүйнек, Шекербұлақ, Шыпан.</w:t>
      </w:r>
    </w:p>
    <w:p>
      <w:pPr>
        <w:spacing w:after="0"/>
        <w:ind w:left="0"/>
        <w:jc w:val="both"/>
      </w:pPr>
      <w:r>
        <w:rPr>
          <w:rFonts w:ascii="Times New Roman"/>
          <w:b w:val="false"/>
          <w:i w:val="false"/>
          <w:color w:val="000000"/>
          <w:sz w:val="28"/>
        </w:rPr>
        <w:t>
      Халық саны-10134 адам.</w:t>
      </w:r>
    </w:p>
    <w:p>
      <w:pPr>
        <w:spacing w:after="0"/>
        <w:ind w:left="0"/>
        <w:jc w:val="both"/>
      </w:pPr>
      <w:r>
        <w:rPr>
          <w:rFonts w:ascii="Times New Roman"/>
          <w:b w:val="false"/>
          <w:i w:val="false"/>
          <w:color w:val="000000"/>
          <w:sz w:val="28"/>
        </w:rPr>
        <w:t>
      Округтің жалпы жер көлемі-49007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жер-33673 гектар;</w:t>
      </w:r>
    </w:p>
    <w:p>
      <w:pPr>
        <w:spacing w:after="0"/>
        <w:ind w:left="0"/>
        <w:jc w:val="both"/>
      </w:pPr>
      <w:r>
        <w:rPr>
          <w:rFonts w:ascii="Times New Roman"/>
          <w:b w:val="false"/>
          <w:i w:val="false"/>
          <w:color w:val="000000"/>
          <w:sz w:val="28"/>
        </w:rPr>
        <w:t>
      жалпы егістік-4260 гектар;</w:t>
      </w:r>
    </w:p>
    <w:p>
      <w:pPr>
        <w:spacing w:after="0"/>
        <w:ind w:left="0"/>
        <w:jc w:val="both"/>
      </w:pPr>
      <w:r>
        <w:rPr>
          <w:rFonts w:ascii="Times New Roman"/>
          <w:b w:val="false"/>
          <w:i w:val="false"/>
          <w:color w:val="000000"/>
          <w:sz w:val="28"/>
        </w:rPr>
        <w:t>
      суармалы жер-4260 гектар;</w:t>
      </w:r>
    </w:p>
    <w:p>
      <w:pPr>
        <w:spacing w:after="0"/>
        <w:ind w:left="0"/>
        <w:jc w:val="both"/>
      </w:pPr>
      <w:r>
        <w:rPr>
          <w:rFonts w:ascii="Times New Roman"/>
          <w:b w:val="false"/>
          <w:i w:val="false"/>
          <w:color w:val="000000"/>
          <w:sz w:val="28"/>
        </w:rPr>
        <w:t>
      көп жылдық екпелер-553 гектар;</w:t>
      </w:r>
    </w:p>
    <w:p>
      <w:pPr>
        <w:spacing w:after="0"/>
        <w:ind w:left="0"/>
        <w:jc w:val="both"/>
      </w:pPr>
      <w:r>
        <w:rPr>
          <w:rFonts w:ascii="Times New Roman"/>
          <w:b w:val="false"/>
          <w:i w:val="false"/>
          <w:color w:val="000000"/>
          <w:sz w:val="28"/>
        </w:rPr>
        <w:t>
      жайылым жер-28512 гектар;</w:t>
      </w:r>
    </w:p>
    <w:p>
      <w:pPr>
        <w:spacing w:after="0"/>
        <w:ind w:left="0"/>
        <w:jc w:val="both"/>
      </w:pPr>
      <w:r>
        <w:rPr>
          <w:rFonts w:ascii="Times New Roman"/>
          <w:b w:val="false"/>
          <w:i w:val="false"/>
          <w:color w:val="000000"/>
          <w:sz w:val="28"/>
        </w:rPr>
        <w:t>
      шабындық жер-342гектар.</w:t>
      </w:r>
    </w:p>
    <w:bookmarkStart w:name="z28" w:id="26"/>
    <w:p>
      <w:pPr>
        <w:spacing w:after="0"/>
        <w:ind w:left="0"/>
        <w:jc w:val="left"/>
      </w:pPr>
      <w:r>
        <w:rPr>
          <w:rFonts w:ascii="Times New Roman"/>
          <w:b/>
          <w:i w:val="false"/>
          <w:color w:val="000000"/>
        </w:rPr>
        <w:t xml:space="preserve"> Елді мекендер бойынша ауыл шаруашылығы жануарлары мал басының саны туралы деректер.</w:t>
      </w:r>
    </w:p>
    <w:bookmarkEnd w:id="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2"/>
        <w:gridCol w:w="788"/>
        <w:gridCol w:w="1695"/>
        <w:gridCol w:w="2303"/>
        <w:gridCol w:w="2907"/>
        <w:gridCol w:w="3515"/>
      </w:tblGrid>
      <w:tr>
        <w:trPr>
          <w:trHeight w:val="30" w:hRule="atLeast"/>
        </w:trPr>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Жүйнек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2540</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22112</w:t>
            </w:r>
          </w:p>
        </w:tc>
      </w:tr>
      <w:tr>
        <w:trPr>
          <w:trHeight w:val="30" w:hRule="atLeast"/>
        </w:trPr>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Шекербұлақ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1117</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5245</w:t>
            </w:r>
          </w:p>
        </w:tc>
      </w:tr>
      <w:tr>
        <w:trPr>
          <w:trHeight w:val="30" w:hRule="atLeast"/>
        </w:trPr>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Шыпан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1635</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5560</w:t>
            </w:r>
          </w:p>
        </w:tc>
      </w:tr>
      <w:tr>
        <w:trPr>
          <w:trHeight w:val="30" w:hRule="atLeast"/>
        </w:trPr>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5292</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32917</w:t>
            </w:r>
          </w:p>
        </w:tc>
      </w:tr>
    </w:tbl>
    <w:p>
      <w:pPr>
        <w:spacing w:after="0"/>
        <w:ind w:left="0"/>
        <w:jc w:val="left"/>
      </w:pPr>
      <w:r>
        <w:br/>
      </w:r>
      <w:r>
        <w:rPr>
          <w:rFonts w:ascii="Times New Roman"/>
          <w:b w:val="false"/>
          <w:i w:val="false"/>
          <w:color w:val="000000"/>
          <w:sz w:val="28"/>
        </w:rPr>
        <w:t>
</w:t>
      </w:r>
    </w:p>
    <w:bookmarkStart w:name="z29" w:id="27"/>
    <w:p>
      <w:pPr>
        <w:spacing w:after="0"/>
        <w:ind w:left="0"/>
        <w:jc w:val="left"/>
      </w:pPr>
      <w:r>
        <w:rPr>
          <w:rFonts w:ascii="Times New Roman"/>
          <w:b/>
          <w:i w:val="false"/>
          <w:color w:val="000000"/>
        </w:rPr>
        <w:t xml:space="preserve"> Ветеринариялық-санитариялық мекемелер туралы деректер:</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5"/>
        <w:gridCol w:w="1527"/>
        <w:gridCol w:w="2116"/>
        <w:gridCol w:w="2704"/>
        <w:gridCol w:w="2116"/>
        <w:gridCol w:w="1722"/>
      </w:tblGrid>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w:t>
            </w:r>
            <w:r>
              <w:br/>
            </w:r>
            <w:r>
              <w:rPr>
                <w:rFonts w:ascii="Times New Roman"/>
                <w:b w:val="false"/>
                <w:i w:val="false"/>
                <w:color w:val="000000"/>
                <w:sz w:val="20"/>
              </w:rPr>
              <w:t>
шұңқырлар</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Жүйнек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Шекербұлақ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Шыпан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30" w:id="2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bookmarkEnd w:id="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281"/>
        <w:gridCol w:w="4185"/>
        <w:gridCol w:w="4820"/>
        <w:gridCol w:w="1014"/>
      </w:tblGrid>
      <w:tr>
        <w:trPr>
          <w:trHeight w:val="3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аймаққа шығарылған малдардың қайтарылу мерзімі</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2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31" w:id="29"/>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49"/>
        <w:gridCol w:w="849"/>
        <w:gridCol w:w="2731"/>
        <w:gridCol w:w="1790"/>
        <w:gridCol w:w="849"/>
        <w:gridCol w:w="2732"/>
        <w:gridCol w:w="2500"/>
      </w:tblGrid>
      <w:tr>
        <w:trPr>
          <w:trHeight w:val="30" w:hRule="atLeast"/>
        </w:trPr>
        <w:tc>
          <w:tcPr>
            <w:tcW w:w="8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4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731"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номасы</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Жүйнек </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17680</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33100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2 540</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Шекербұлақ </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22000</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1 117</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Шыпан </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5832</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21646</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1 635</w:t>
            </w:r>
          </w:p>
        </w:tc>
      </w:tr>
      <w:tr>
        <w:trPr>
          <w:trHeight w:val="30" w:hRule="atLeast"/>
        </w:trPr>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7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28512</w:t>
            </w:r>
          </w:p>
        </w:tc>
        <w:tc>
          <w:tcPr>
            <w:tcW w:w="1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638</w:t>
            </w:r>
          </w:p>
        </w:tc>
        <w:tc>
          <w:tcPr>
            <w:tcW w:w="84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76746</w:t>
            </w:r>
          </w:p>
        </w:tc>
        <w:tc>
          <w:tcPr>
            <w:tcW w:w="25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5292</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51"/>
        <w:gridCol w:w="1772"/>
        <w:gridCol w:w="1773"/>
        <w:gridCol w:w="1008"/>
        <w:gridCol w:w="2230"/>
        <w:gridCol w:w="2231"/>
        <w:gridCol w:w="2735"/>
      </w:tblGrid>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20320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22112</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55280</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108700</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91020</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8936</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5245</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13112</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44048,5</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39048,5</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13080</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5560</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13900</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48626</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42794</w:t>
            </w:r>
          </w:p>
        </w:tc>
      </w:tr>
      <w:tr>
        <w:trPr>
          <w:trHeight w:val="30" w:hRule="atLeast"/>
        </w:trPr>
        <w:tc>
          <w:tcPr>
            <w:tcW w:w="5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42336</w:t>
            </w:r>
          </w:p>
        </w:tc>
        <w:tc>
          <w:tcPr>
            <w:tcW w:w="177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32917</w:t>
            </w:r>
          </w:p>
        </w:tc>
        <w:tc>
          <w:tcPr>
            <w:tcW w:w="10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82292,5</w:t>
            </w:r>
          </w:p>
        </w:tc>
        <w:tc>
          <w:tcPr>
            <w:tcW w:w="22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201374</w:t>
            </w:r>
          </w:p>
        </w:tc>
        <w:tc>
          <w:tcPr>
            <w:tcW w:w="273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172862</w:t>
            </w:r>
          </w:p>
        </w:tc>
      </w:tr>
    </w:tbl>
    <w:p>
      <w:pPr>
        <w:spacing w:after="0"/>
        <w:ind w:left="0"/>
        <w:jc w:val="both"/>
      </w:pPr>
      <w:r>
        <w:rPr>
          <w:rFonts w:ascii="Times New Roman"/>
          <w:b w:val="false"/>
          <w:i w:val="false"/>
          <w:color w:val="000000"/>
          <w:sz w:val="28"/>
        </w:rPr>
        <w:t>
      Түркістан қаласының Жүйнек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жалпы жер көлемі: 49007 гектар</w:t>
      </w:r>
    </w:p>
    <w:p>
      <w:pPr>
        <w:spacing w:after="0"/>
        <w:ind w:left="0"/>
        <w:jc w:val="both"/>
      </w:pPr>
      <w:r>
        <w:rPr>
          <w:rFonts w:ascii="Times New Roman"/>
          <w:b w:val="false"/>
          <w:i w:val="false"/>
          <w:color w:val="000000"/>
          <w:sz w:val="28"/>
        </w:rPr>
        <w:t>
      оның ішінде ауыл шаруашылық жерлер: 33673 гектар</w:t>
      </w:r>
    </w:p>
    <w:p>
      <w:pPr>
        <w:spacing w:after="0"/>
        <w:ind w:left="0"/>
        <w:jc w:val="both"/>
      </w:pPr>
      <w:r>
        <w:rPr>
          <w:rFonts w:ascii="Times New Roman"/>
          <w:b w:val="false"/>
          <w:i w:val="false"/>
          <w:color w:val="000000"/>
          <w:sz w:val="28"/>
        </w:rPr>
        <w:t>
      жалпы егістік жерлер: 4260 гектар</w:t>
      </w:r>
    </w:p>
    <w:p>
      <w:pPr>
        <w:spacing w:after="0"/>
        <w:ind w:left="0"/>
        <w:jc w:val="both"/>
      </w:pPr>
      <w:r>
        <w:rPr>
          <w:rFonts w:ascii="Times New Roman"/>
          <w:b w:val="false"/>
          <w:i w:val="false"/>
          <w:color w:val="000000"/>
          <w:sz w:val="28"/>
        </w:rPr>
        <w:t>
      оның ішінде суармалы жерлер: 4260 гектар</w:t>
      </w:r>
    </w:p>
    <w:p>
      <w:pPr>
        <w:spacing w:after="0"/>
        <w:ind w:left="0"/>
        <w:jc w:val="both"/>
      </w:pPr>
      <w:r>
        <w:rPr>
          <w:rFonts w:ascii="Times New Roman"/>
          <w:b w:val="false"/>
          <w:i w:val="false"/>
          <w:color w:val="000000"/>
          <w:sz w:val="28"/>
        </w:rPr>
        <w:t>
      көпжылдық екпелер: 553 гектар</w:t>
      </w:r>
    </w:p>
    <w:p>
      <w:pPr>
        <w:spacing w:after="0"/>
        <w:ind w:left="0"/>
        <w:jc w:val="both"/>
      </w:pPr>
      <w:r>
        <w:rPr>
          <w:rFonts w:ascii="Times New Roman"/>
          <w:b w:val="false"/>
          <w:i w:val="false"/>
          <w:color w:val="000000"/>
          <w:sz w:val="28"/>
        </w:rPr>
        <w:t>
      шабындық жерлер: 342 гектар</w:t>
      </w:r>
    </w:p>
    <w:p>
      <w:pPr>
        <w:spacing w:after="0"/>
        <w:ind w:left="0"/>
        <w:jc w:val="both"/>
      </w:pPr>
      <w:r>
        <w:rPr>
          <w:rFonts w:ascii="Times New Roman"/>
          <w:b w:val="false"/>
          <w:i w:val="false"/>
          <w:color w:val="000000"/>
          <w:sz w:val="28"/>
        </w:rPr>
        <w:t>
      жайылымдық жерлер:28512 гектар</w:t>
      </w:r>
    </w:p>
    <w:p>
      <w:pPr>
        <w:spacing w:after="0"/>
        <w:ind w:left="0"/>
        <w:jc w:val="both"/>
      </w:pPr>
      <w:r>
        <w:rPr>
          <w:rFonts w:ascii="Times New Roman"/>
          <w:b w:val="false"/>
          <w:i w:val="false"/>
          <w:color w:val="000000"/>
          <w:sz w:val="28"/>
        </w:rPr>
        <w:t>
      Түркістан қаласының Жүйнек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7559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7559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Жүйнек ауылдық округі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124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3124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Жүйнек ауылдық округі бойынша ауыл шаруашылығы жануарларын жаюдың және айдаудың маусымдық маршруттарын белгілейтін жайылымдарды пайдалану жөніндегі күнтүзбелік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10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410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Жүйнек ауылдық округі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270500" cy="127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 w:id="30"/>
    <w:p>
      <w:pPr>
        <w:spacing w:after="0"/>
        <w:ind w:left="0"/>
        <w:jc w:val="both"/>
      </w:pPr>
      <w:r>
        <w:rPr>
          <w:rFonts w:ascii="Times New Roman"/>
          <w:b w:val="false"/>
          <w:i w:val="false"/>
          <w:color w:val="000000"/>
          <w:sz w:val="28"/>
        </w:rPr>
        <w:t>
      3. Иассы ауыл округі</w:t>
      </w:r>
    </w:p>
    <w:bookmarkEnd w:id="30"/>
    <w:p>
      <w:pPr>
        <w:spacing w:after="0"/>
        <w:ind w:left="0"/>
        <w:jc w:val="both"/>
      </w:pPr>
      <w:r>
        <w:rPr>
          <w:rFonts w:ascii="Times New Roman"/>
          <w:b w:val="false"/>
          <w:i w:val="false"/>
          <w:color w:val="000000"/>
          <w:sz w:val="28"/>
        </w:rPr>
        <w:t>
      Орталығы – Иассы ауылы.</w:t>
      </w:r>
    </w:p>
    <w:p>
      <w:pPr>
        <w:spacing w:after="0"/>
        <w:ind w:left="0"/>
        <w:jc w:val="both"/>
      </w:pPr>
      <w:r>
        <w:rPr>
          <w:rFonts w:ascii="Times New Roman"/>
          <w:b w:val="false"/>
          <w:i w:val="false"/>
          <w:color w:val="000000"/>
          <w:sz w:val="28"/>
        </w:rPr>
        <w:t>
      Елді мекендері –Иассы, Шойтөбе, Еңбекші-Дихан.</w:t>
      </w:r>
    </w:p>
    <w:p>
      <w:pPr>
        <w:spacing w:after="0"/>
        <w:ind w:left="0"/>
        <w:jc w:val="both"/>
      </w:pPr>
      <w:r>
        <w:rPr>
          <w:rFonts w:ascii="Times New Roman"/>
          <w:b w:val="false"/>
          <w:i w:val="false"/>
          <w:color w:val="000000"/>
          <w:sz w:val="28"/>
        </w:rPr>
        <w:t>
      Халық саны-2850 адам.</w:t>
      </w:r>
    </w:p>
    <w:p>
      <w:pPr>
        <w:spacing w:after="0"/>
        <w:ind w:left="0"/>
        <w:jc w:val="both"/>
      </w:pPr>
      <w:r>
        <w:rPr>
          <w:rFonts w:ascii="Times New Roman"/>
          <w:b w:val="false"/>
          <w:i w:val="false"/>
          <w:color w:val="000000"/>
          <w:sz w:val="28"/>
        </w:rPr>
        <w:t>
      Округтің жалпы жер көлемі-65896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жерлер-25877гектар;</w:t>
      </w:r>
    </w:p>
    <w:p>
      <w:pPr>
        <w:spacing w:after="0"/>
        <w:ind w:left="0"/>
        <w:jc w:val="both"/>
      </w:pPr>
      <w:r>
        <w:rPr>
          <w:rFonts w:ascii="Times New Roman"/>
          <w:b w:val="false"/>
          <w:i w:val="false"/>
          <w:color w:val="000000"/>
          <w:sz w:val="28"/>
        </w:rPr>
        <w:t>
      жалпы егістік-2435 гектар;</w:t>
      </w:r>
    </w:p>
    <w:p>
      <w:pPr>
        <w:spacing w:after="0"/>
        <w:ind w:left="0"/>
        <w:jc w:val="both"/>
      </w:pPr>
      <w:r>
        <w:rPr>
          <w:rFonts w:ascii="Times New Roman"/>
          <w:b w:val="false"/>
          <w:i w:val="false"/>
          <w:color w:val="000000"/>
          <w:sz w:val="28"/>
        </w:rPr>
        <w:t>
      суармалы жер-2435 гектар;</w:t>
      </w:r>
    </w:p>
    <w:p>
      <w:pPr>
        <w:spacing w:after="0"/>
        <w:ind w:left="0"/>
        <w:jc w:val="both"/>
      </w:pPr>
      <w:r>
        <w:rPr>
          <w:rFonts w:ascii="Times New Roman"/>
          <w:b w:val="false"/>
          <w:i w:val="false"/>
          <w:color w:val="000000"/>
          <w:sz w:val="28"/>
        </w:rPr>
        <w:t>
      көп жылдық екпелер-372 гектар;</w:t>
      </w:r>
    </w:p>
    <w:p>
      <w:pPr>
        <w:spacing w:after="0"/>
        <w:ind w:left="0"/>
        <w:jc w:val="both"/>
      </w:pPr>
      <w:r>
        <w:rPr>
          <w:rFonts w:ascii="Times New Roman"/>
          <w:b w:val="false"/>
          <w:i w:val="false"/>
          <w:color w:val="000000"/>
          <w:sz w:val="28"/>
        </w:rPr>
        <w:t>
      шабындық жер-211 гектар;</w:t>
      </w:r>
    </w:p>
    <w:p>
      <w:pPr>
        <w:spacing w:after="0"/>
        <w:ind w:left="0"/>
        <w:jc w:val="both"/>
      </w:pPr>
      <w:r>
        <w:rPr>
          <w:rFonts w:ascii="Times New Roman"/>
          <w:b w:val="false"/>
          <w:i w:val="false"/>
          <w:color w:val="000000"/>
          <w:sz w:val="28"/>
        </w:rPr>
        <w:t>
      жайылымдық жер-21859 гектар.</w:t>
      </w:r>
    </w:p>
    <w:bookmarkStart w:name="z33" w:id="31"/>
    <w:p>
      <w:pPr>
        <w:spacing w:after="0"/>
        <w:ind w:left="0"/>
        <w:jc w:val="left"/>
      </w:pPr>
      <w:r>
        <w:rPr>
          <w:rFonts w:ascii="Times New Roman"/>
          <w:b/>
          <w:i w:val="false"/>
          <w:color w:val="000000"/>
        </w:rPr>
        <w:t xml:space="preserve"> Елді мекендер бойынша ауыл шаруашылығы жануарлары мал басының саны туралы деректер:</w:t>
      </w:r>
    </w:p>
    <w:bookmarkEnd w:id="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87"/>
        <w:gridCol w:w="803"/>
        <w:gridCol w:w="2081"/>
        <w:gridCol w:w="2626"/>
        <w:gridCol w:w="2626"/>
        <w:gridCol w:w="3177"/>
      </w:tblGrid>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Иассы</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3769</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28418</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Шойтөбе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21495</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Еңбекші-Дихан </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2286</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6 923</w:t>
            </w:r>
          </w:p>
        </w:tc>
      </w:tr>
      <w:tr>
        <w:trPr>
          <w:trHeight w:val="30" w:hRule="atLeast"/>
        </w:trPr>
        <w:tc>
          <w:tcPr>
            <w:tcW w:w="9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8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866</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26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7538</w:t>
            </w:r>
          </w:p>
        </w:tc>
        <w:tc>
          <w:tcPr>
            <w:tcW w:w="31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56836</w:t>
            </w:r>
          </w:p>
        </w:tc>
      </w:tr>
    </w:tbl>
    <w:p>
      <w:pPr>
        <w:spacing w:after="0"/>
        <w:ind w:left="0"/>
        <w:jc w:val="left"/>
      </w:pPr>
      <w:r>
        <w:br/>
      </w:r>
      <w:r>
        <w:rPr>
          <w:rFonts w:ascii="Times New Roman"/>
          <w:b w:val="false"/>
          <w:i w:val="false"/>
          <w:color w:val="000000"/>
          <w:sz w:val="28"/>
        </w:rPr>
        <w:t>
</w:t>
      </w:r>
    </w:p>
    <w:bookmarkStart w:name="z34" w:id="32"/>
    <w:p>
      <w:pPr>
        <w:spacing w:after="0"/>
        <w:ind w:left="0"/>
        <w:jc w:val="left"/>
      </w:pPr>
      <w:r>
        <w:rPr>
          <w:rFonts w:ascii="Times New Roman"/>
          <w:b/>
          <w:i w:val="false"/>
          <w:color w:val="000000"/>
        </w:rPr>
        <w:t xml:space="preserve"> Ветеринариялық-санитариялық мекемелер туралы деректер:</w:t>
      </w:r>
    </w:p>
    <w:bookmarkEnd w:id="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019"/>
        <w:gridCol w:w="1642"/>
        <w:gridCol w:w="2019"/>
        <w:gridCol w:w="2580"/>
        <w:gridCol w:w="2020"/>
        <w:gridCol w:w="2020"/>
      </w:tblGrid>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Иассы</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Шойтөбе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Еңбекші-Дихан </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4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left"/>
      </w:pPr>
      <w:r>
        <w:br/>
      </w:r>
      <w:r>
        <w:rPr>
          <w:rFonts w:ascii="Times New Roman"/>
          <w:b w:val="false"/>
          <w:i w:val="false"/>
          <w:color w:val="000000"/>
          <w:sz w:val="28"/>
        </w:rPr>
        <w:t>
</w:t>
      </w:r>
    </w:p>
    <w:bookmarkStart w:name="z35" w:id="3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bookmarkEnd w:id="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36" w:id="34"/>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3"/>
        <w:gridCol w:w="803"/>
        <w:gridCol w:w="2585"/>
        <w:gridCol w:w="2138"/>
        <w:gridCol w:w="803"/>
        <w:gridCol w:w="3029"/>
        <w:gridCol w:w="2139"/>
      </w:tblGrid>
      <w:tr>
        <w:trPr>
          <w:trHeight w:val="30" w:hRule="atLeast"/>
        </w:trPr>
        <w:tc>
          <w:tcPr>
            <w:tcW w:w="8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5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Иассы</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21859</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67029</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3769</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Шойтөбе </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37029</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1483</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Еңбекші-Дихан </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11859</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2286</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43718</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2350</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134058</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7538</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7"/>
        <w:gridCol w:w="1729"/>
        <w:gridCol w:w="1730"/>
        <w:gridCol w:w="984"/>
        <w:gridCol w:w="2176"/>
        <w:gridCol w:w="2475"/>
        <w:gridCol w:w="2669"/>
      </w:tblGrid>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30152</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28418</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639405</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736586</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714727</w:t>
            </w:r>
          </w:p>
        </w:tc>
      </w:tr>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11864</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21495</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53737,5</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102630,5</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92630,5</w:t>
            </w:r>
          </w:p>
        </w:tc>
      </w:tr>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18288</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6 923</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17307,5</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65595,5</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53736,5</w:t>
            </w:r>
          </w:p>
        </w:tc>
      </w:tr>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60304</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56836</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142090</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336452</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292734</w:t>
            </w:r>
          </w:p>
        </w:tc>
      </w:tr>
    </w:tbl>
    <w:p>
      <w:pPr>
        <w:spacing w:after="0"/>
        <w:ind w:left="0"/>
        <w:jc w:val="both"/>
      </w:pPr>
      <w:r>
        <w:rPr>
          <w:rFonts w:ascii="Times New Roman"/>
          <w:b w:val="false"/>
          <w:i w:val="false"/>
          <w:color w:val="000000"/>
          <w:sz w:val="28"/>
        </w:rPr>
        <w:t>
      Түркістан қаласының Иассы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жалпы жер көлемі: 65896 гектар</w:t>
      </w:r>
    </w:p>
    <w:p>
      <w:pPr>
        <w:spacing w:after="0"/>
        <w:ind w:left="0"/>
        <w:jc w:val="both"/>
      </w:pPr>
      <w:r>
        <w:rPr>
          <w:rFonts w:ascii="Times New Roman"/>
          <w:b w:val="false"/>
          <w:i w:val="false"/>
          <w:color w:val="000000"/>
          <w:sz w:val="28"/>
        </w:rPr>
        <w:t>
      оның ішінде ауыл шаруашылық жерлер: 25877 гектар</w:t>
      </w:r>
    </w:p>
    <w:p>
      <w:pPr>
        <w:spacing w:after="0"/>
        <w:ind w:left="0"/>
        <w:jc w:val="both"/>
      </w:pPr>
      <w:r>
        <w:rPr>
          <w:rFonts w:ascii="Times New Roman"/>
          <w:b w:val="false"/>
          <w:i w:val="false"/>
          <w:color w:val="000000"/>
          <w:sz w:val="28"/>
        </w:rPr>
        <w:t>
      жалпы егістік жерлер: 2435 гектар</w:t>
      </w:r>
    </w:p>
    <w:p>
      <w:pPr>
        <w:spacing w:after="0"/>
        <w:ind w:left="0"/>
        <w:jc w:val="both"/>
      </w:pPr>
      <w:r>
        <w:rPr>
          <w:rFonts w:ascii="Times New Roman"/>
          <w:b w:val="false"/>
          <w:i w:val="false"/>
          <w:color w:val="000000"/>
          <w:sz w:val="28"/>
        </w:rPr>
        <w:t>
      оның ішінде суармалы жерлер: 2435 гектар</w:t>
      </w:r>
    </w:p>
    <w:p>
      <w:pPr>
        <w:spacing w:after="0"/>
        <w:ind w:left="0"/>
        <w:jc w:val="both"/>
      </w:pPr>
      <w:r>
        <w:rPr>
          <w:rFonts w:ascii="Times New Roman"/>
          <w:b w:val="false"/>
          <w:i w:val="false"/>
          <w:color w:val="000000"/>
          <w:sz w:val="28"/>
        </w:rPr>
        <w:t>
      көпжылдық екпелер: 372 гектар</w:t>
      </w:r>
    </w:p>
    <w:p>
      <w:pPr>
        <w:spacing w:after="0"/>
        <w:ind w:left="0"/>
        <w:jc w:val="both"/>
      </w:pPr>
      <w:r>
        <w:rPr>
          <w:rFonts w:ascii="Times New Roman"/>
          <w:b w:val="false"/>
          <w:i w:val="false"/>
          <w:color w:val="000000"/>
          <w:sz w:val="28"/>
        </w:rPr>
        <w:t>
      шабындық жерлер: 211 гектар</w:t>
      </w:r>
    </w:p>
    <w:p>
      <w:pPr>
        <w:spacing w:after="0"/>
        <w:ind w:left="0"/>
        <w:jc w:val="both"/>
      </w:pPr>
      <w:r>
        <w:rPr>
          <w:rFonts w:ascii="Times New Roman"/>
          <w:b w:val="false"/>
          <w:i w:val="false"/>
          <w:color w:val="000000"/>
          <w:sz w:val="28"/>
        </w:rPr>
        <w:t>
      жайылымдық жерлер: 21859 гектар</w:t>
      </w:r>
    </w:p>
    <w:p>
      <w:pPr>
        <w:spacing w:after="0"/>
        <w:ind w:left="0"/>
        <w:jc w:val="both"/>
      </w:pPr>
      <w:r>
        <w:rPr>
          <w:rFonts w:ascii="Times New Roman"/>
          <w:b w:val="false"/>
          <w:i w:val="false"/>
          <w:color w:val="000000"/>
          <w:sz w:val="28"/>
        </w:rPr>
        <w:t>
      Түркістан қаласының Иассы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7559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27559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Иассы ауылдық округі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124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3124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Иассы ауылдық округі бойынша ауыл шаруашылығы жануарларын жаюдың және айдаудың маусымдық маршруттарын белгілейтін жайылымдарды пайдалану жөніндегі күнтүзбелік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10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410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Иассы ауылдық округі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270500" cy="127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 w:id="35"/>
    <w:p>
      <w:pPr>
        <w:spacing w:after="0"/>
        <w:ind w:left="0"/>
        <w:jc w:val="both"/>
      </w:pPr>
      <w:r>
        <w:rPr>
          <w:rFonts w:ascii="Times New Roman"/>
          <w:b w:val="false"/>
          <w:i w:val="false"/>
          <w:color w:val="000000"/>
          <w:sz w:val="28"/>
        </w:rPr>
        <w:t>
      4. Қарашық ауыл округі</w:t>
      </w:r>
    </w:p>
    <w:bookmarkEnd w:id="35"/>
    <w:p>
      <w:pPr>
        <w:spacing w:after="0"/>
        <w:ind w:left="0"/>
        <w:jc w:val="both"/>
      </w:pPr>
      <w:r>
        <w:rPr>
          <w:rFonts w:ascii="Times New Roman"/>
          <w:b w:val="false"/>
          <w:i w:val="false"/>
          <w:color w:val="000000"/>
          <w:sz w:val="28"/>
        </w:rPr>
        <w:t>
      Орталығы- Қарашық ауылы.</w:t>
      </w:r>
    </w:p>
    <w:p>
      <w:pPr>
        <w:spacing w:after="0"/>
        <w:ind w:left="0"/>
        <w:jc w:val="both"/>
      </w:pPr>
      <w:r>
        <w:rPr>
          <w:rFonts w:ascii="Times New Roman"/>
          <w:b w:val="false"/>
          <w:i w:val="false"/>
          <w:color w:val="000000"/>
          <w:sz w:val="28"/>
        </w:rPr>
        <w:t>
      Елдімекендер- Қарашық, Қаратөбе, Құмтүйін.</w:t>
      </w:r>
    </w:p>
    <w:p>
      <w:pPr>
        <w:spacing w:after="0"/>
        <w:ind w:left="0"/>
        <w:jc w:val="both"/>
      </w:pPr>
      <w:r>
        <w:rPr>
          <w:rFonts w:ascii="Times New Roman"/>
          <w:b w:val="false"/>
          <w:i w:val="false"/>
          <w:color w:val="000000"/>
          <w:sz w:val="28"/>
        </w:rPr>
        <w:t>
      Халық саны-10028 адам.</w:t>
      </w:r>
    </w:p>
    <w:p>
      <w:pPr>
        <w:spacing w:after="0"/>
        <w:ind w:left="0"/>
        <w:jc w:val="both"/>
      </w:pPr>
      <w:r>
        <w:rPr>
          <w:rFonts w:ascii="Times New Roman"/>
          <w:b w:val="false"/>
          <w:i w:val="false"/>
          <w:color w:val="000000"/>
          <w:sz w:val="28"/>
        </w:rPr>
        <w:t>
      Округтің жалпы жер көлемі-37733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жерлері-23424 гектар;</w:t>
      </w:r>
    </w:p>
    <w:p>
      <w:pPr>
        <w:spacing w:after="0"/>
        <w:ind w:left="0"/>
        <w:jc w:val="both"/>
      </w:pPr>
      <w:r>
        <w:rPr>
          <w:rFonts w:ascii="Times New Roman"/>
          <w:b w:val="false"/>
          <w:i w:val="false"/>
          <w:color w:val="000000"/>
          <w:sz w:val="28"/>
        </w:rPr>
        <w:t>
      жалпы егістік-4267 гектар;</w:t>
      </w:r>
    </w:p>
    <w:p>
      <w:pPr>
        <w:spacing w:after="0"/>
        <w:ind w:left="0"/>
        <w:jc w:val="both"/>
      </w:pPr>
      <w:r>
        <w:rPr>
          <w:rFonts w:ascii="Times New Roman"/>
          <w:b w:val="false"/>
          <w:i w:val="false"/>
          <w:color w:val="000000"/>
          <w:sz w:val="28"/>
        </w:rPr>
        <w:t>
      суармалы жер-4267 гектар;</w:t>
      </w:r>
    </w:p>
    <w:p>
      <w:pPr>
        <w:spacing w:after="0"/>
        <w:ind w:left="0"/>
        <w:jc w:val="both"/>
      </w:pPr>
      <w:r>
        <w:rPr>
          <w:rFonts w:ascii="Times New Roman"/>
          <w:b w:val="false"/>
          <w:i w:val="false"/>
          <w:color w:val="000000"/>
          <w:sz w:val="28"/>
        </w:rPr>
        <w:t>
      көп жылдық екпелер-396 гектар;</w:t>
      </w:r>
    </w:p>
    <w:p>
      <w:pPr>
        <w:spacing w:after="0"/>
        <w:ind w:left="0"/>
        <w:jc w:val="both"/>
      </w:pPr>
      <w:r>
        <w:rPr>
          <w:rFonts w:ascii="Times New Roman"/>
          <w:b w:val="false"/>
          <w:i w:val="false"/>
          <w:color w:val="000000"/>
          <w:sz w:val="28"/>
        </w:rPr>
        <w:t>
      шабындық жер-287гектар;</w:t>
      </w:r>
    </w:p>
    <w:p>
      <w:pPr>
        <w:spacing w:after="0"/>
        <w:ind w:left="0"/>
        <w:jc w:val="both"/>
      </w:pPr>
      <w:r>
        <w:rPr>
          <w:rFonts w:ascii="Times New Roman"/>
          <w:b w:val="false"/>
          <w:i w:val="false"/>
          <w:color w:val="000000"/>
          <w:sz w:val="28"/>
        </w:rPr>
        <w:t>
      жайылымдық жер-18474 гектар.</w:t>
      </w:r>
    </w:p>
    <w:bookmarkStart w:name="z38" w:id="36"/>
    <w:p>
      <w:pPr>
        <w:spacing w:after="0"/>
        <w:ind w:left="0"/>
        <w:jc w:val="left"/>
      </w:pPr>
      <w:r>
        <w:rPr>
          <w:rFonts w:ascii="Times New Roman"/>
          <w:b/>
          <w:i w:val="false"/>
          <w:color w:val="000000"/>
        </w:rPr>
        <w:t xml:space="preserve"> Елді мекендер бойынша ауыл шаруашылығы жануарлары мал басының саны туралы деректер:</w:t>
      </w:r>
    </w:p>
    <w:bookmarkEnd w:id="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89"/>
        <w:gridCol w:w="822"/>
        <w:gridCol w:w="2296"/>
        <w:gridCol w:w="2296"/>
        <w:gridCol w:w="2898"/>
        <w:gridCol w:w="2899"/>
      </w:tblGrid>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Қарашық </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3893</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3771</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Қаратөбе </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1599</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Құмтүйін </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2342</w:t>
            </w:r>
          </w:p>
        </w:tc>
      </w:tr>
      <w:tr>
        <w:trPr>
          <w:trHeight w:val="30" w:hRule="atLeast"/>
        </w:trPr>
        <w:tc>
          <w:tcPr>
            <w:tcW w:w="10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22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28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4771</w:t>
            </w:r>
          </w:p>
        </w:tc>
        <w:tc>
          <w:tcPr>
            <w:tcW w:w="289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w:t>
            </w:r>
          </w:p>
        </w:tc>
      </w:tr>
    </w:tbl>
    <w:p>
      <w:pPr>
        <w:spacing w:after="0"/>
        <w:ind w:left="0"/>
        <w:jc w:val="left"/>
      </w:pPr>
      <w:r>
        <w:br/>
      </w:r>
      <w:r>
        <w:rPr>
          <w:rFonts w:ascii="Times New Roman"/>
          <w:b w:val="false"/>
          <w:i w:val="false"/>
          <w:color w:val="000000"/>
          <w:sz w:val="28"/>
        </w:rPr>
        <w:t>
</w:t>
      </w:r>
    </w:p>
    <w:bookmarkStart w:name="z39" w:id="37"/>
    <w:p>
      <w:pPr>
        <w:spacing w:after="0"/>
        <w:ind w:left="0"/>
        <w:jc w:val="left"/>
      </w:pPr>
      <w:r>
        <w:rPr>
          <w:rFonts w:ascii="Times New Roman"/>
          <w:b/>
          <w:i w:val="false"/>
          <w:color w:val="000000"/>
        </w:rPr>
        <w:t xml:space="preserve"> Ветеринариялық-санитариялық мекемелер туралы деректер:</w:t>
      </w:r>
    </w:p>
    <w:bookmarkEnd w:id="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03"/>
        <w:gridCol w:w="1588"/>
        <w:gridCol w:w="2104"/>
        <w:gridCol w:w="2689"/>
        <w:gridCol w:w="2104"/>
        <w:gridCol w:w="1712"/>
      </w:tblGrid>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Қарашық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Қаратөбе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Құмтүйін </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6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40" w:id="3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bookmarkEnd w:id="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41" w:id="39"/>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6"/>
        <w:gridCol w:w="866"/>
        <w:gridCol w:w="2785"/>
        <w:gridCol w:w="1826"/>
        <w:gridCol w:w="866"/>
        <w:gridCol w:w="2786"/>
        <w:gridCol w:w="2305"/>
      </w:tblGrid>
      <w:tr>
        <w:trPr>
          <w:trHeight w:val="30" w:hRule="atLeast"/>
        </w:trPr>
        <w:tc>
          <w:tcPr>
            <w:tcW w:w="8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7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Қарашық </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6158</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14000</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3893</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Қаратөбе </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6158</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7902</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Құмтүйін </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6156</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11000</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580</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18574</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32902</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95"/>
        <w:gridCol w:w="1915"/>
        <w:gridCol w:w="1584"/>
        <w:gridCol w:w="1090"/>
        <w:gridCol w:w="1916"/>
        <w:gridCol w:w="2245"/>
        <w:gridCol w:w="2955"/>
      </w:tblGrid>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31144</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3771</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94275</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139419</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133261</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2384</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1599</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39975</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50261</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44103</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4640</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2342</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5855</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21495</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15339</w:t>
            </w:r>
          </w:p>
        </w:tc>
      </w:tr>
      <w:tr>
        <w:trPr>
          <w:trHeight w:val="30" w:hRule="atLeast"/>
        </w:trPr>
        <w:tc>
          <w:tcPr>
            <w:tcW w:w="5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9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38168</w:t>
            </w:r>
          </w:p>
        </w:tc>
        <w:tc>
          <w:tcPr>
            <w:tcW w:w="1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7712</w:t>
            </w:r>
          </w:p>
        </w:tc>
        <w:tc>
          <w:tcPr>
            <w:tcW w:w="10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9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19280</w:t>
            </w:r>
          </w:p>
        </w:tc>
        <w:tc>
          <w:tcPr>
            <w:tcW w:w="224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90350</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71776</w:t>
            </w:r>
          </w:p>
        </w:tc>
      </w:tr>
    </w:tbl>
    <w:p>
      <w:pPr>
        <w:spacing w:after="0"/>
        <w:ind w:left="0"/>
        <w:jc w:val="both"/>
      </w:pPr>
      <w:r>
        <w:rPr>
          <w:rFonts w:ascii="Times New Roman"/>
          <w:b w:val="false"/>
          <w:i w:val="false"/>
          <w:color w:val="000000"/>
          <w:sz w:val="28"/>
        </w:rPr>
        <w:t>
      Түркістан қаласының Қарашық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жалпы жер көлемі: 37733 гектар</w:t>
      </w:r>
    </w:p>
    <w:p>
      <w:pPr>
        <w:spacing w:after="0"/>
        <w:ind w:left="0"/>
        <w:jc w:val="both"/>
      </w:pPr>
      <w:r>
        <w:rPr>
          <w:rFonts w:ascii="Times New Roman"/>
          <w:b w:val="false"/>
          <w:i w:val="false"/>
          <w:color w:val="000000"/>
          <w:sz w:val="28"/>
        </w:rPr>
        <w:t>
      оның ішінде ауыл шаруашылық жерлер: 23424 гектар</w:t>
      </w:r>
    </w:p>
    <w:p>
      <w:pPr>
        <w:spacing w:after="0"/>
        <w:ind w:left="0"/>
        <w:jc w:val="both"/>
      </w:pPr>
      <w:r>
        <w:rPr>
          <w:rFonts w:ascii="Times New Roman"/>
          <w:b w:val="false"/>
          <w:i w:val="false"/>
          <w:color w:val="000000"/>
          <w:sz w:val="28"/>
        </w:rPr>
        <w:t>
      жалпы егістік жерлер: 4267 гектар</w:t>
      </w:r>
    </w:p>
    <w:p>
      <w:pPr>
        <w:spacing w:after="0"/>
        <w:ind w:left="0"/>
        <w:jc w:val="both"/>
      </w:pPr>
      <w:r>
        <w:rPr>
          <w:rFonts w:ascii="Times New Roman"/>
          <w:b w:val="false"/>
          <w:i w:val="false"/>
          <w:color w:val="000000"/>
          <w:sz w:val="28"/>
        </w:rPr>
        <w:t>
      оның ішінде суармалы жерлер: 4267 гектар</w:t>
      </w:r>
    </w:p>
    <w:p>
      <w:pPr>
        <w:spacing w:after="0"/>
        <w:ind w:left="0"/>
        <w:jc w:val="both"/>
      </w:pPr>
      <w:r>
        <w:rPr>
          <w:rFonts w:ascii="Times New Roman"/>
          <w:b w:val="false"/>
          <w:i w:val="false"/>
          <w:color w:val="000000"/>
          <w:sz w:val="28"/>
        </w:rPr>
        <w:t>
      көпжылдық екпелер: 396 гектар</w:t>
      </w:r>
    </w:p>
    <w:p>
      <w:pPr>
        <w:spacing w:after="0"/>
        <w:ind w:left="0"/>
        <w:jc w:val="both"/>
      </w:pPr>
      <w:r>
        <w:rPr>
          <w:rFonts w:ascii="Times New Roman"/>
          <w:b w:val="false"/>
          <w:i w:val="false"/>
          <w:color w:val="000000"/>
          <w:sz w:val="28"/>
        </w:rPr>
        <w:t>
      шабындық жерлер: 287 гектар</w:t>
      </w:r>
    </w:p>
    <w:p>
      <w:pPr>
        <w:spacing w:after="0"/>
        <w:ind w:left="0"/>
        <w:jc w:val="both"/>
      </w:pPr>
      <w:r>
        <w:rPr>
          <w:rFonts w:ascii="Times New Roman"/>
          <w:b w:val="false"/>
          <w:i w:val="false"/>
          <w:color w:val="000000"/>
          <w:sz w:val="28"/>
        </w:rPr>
        <w:t>
      жайылымдық жерлер: 18474 гектар</w:t>
      </w:r>
    </w:p>
    <w:p>
      <w:pPr>
        <w:spacing w:after="0"/>
        <w:ind w:left="0"/>
        <w:jc w:val="both"/>
      </w:pPr>
      <w:r>
        <w:rPr>
          <w:rFonts w:ascii="Times New Roman"/>
          <w:b w:val="false"/>
          <w:i w:val="false"/>
          <w:color w:val="000000"/>
          <w:sz w:val="28"/>
        </w:rPr>
        <w:t>
      Түркістан қаласының Қарашық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7559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27559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Қарашық ауылдық округі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124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3124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Қарашық ауылдық округі бойынша ауыл шаруашылығы жануарларын жаюдың және айдаудың маусымдық маршруттарын белгілейтін жайылымдарды пайдалану жөніндегі күнтүзбелік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10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410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Қарашық ауылдық округі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5270500" cy="127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 w:id="40"/>
    <w:p>
      <w:pPr>
        <w:spacing w:after="0"/>
        <w:ind w:left="0"/>
        <w:jc w:val="both"/>
      </w:pPr>
      <w:r>
        <w:rPr>
          <w:rFonts w:ascii="Times New Roman"/>
          <w:b w:val="false"/>
          <w:i w:val="false"/>
          <w:color w:val="000000"/>
          <w:sz w:val="28"/>
        </w:rPr>
        <w:t xml:space="preserve">
      5. Сауран ауылдық округі </w:t>
      </w:r>
    </w:p>
    <w:bookmarkEnd w:id="40"/>
    <w:p>
      <w:pPr>
        <w:spacing w:after="0"/>
        <w:ind w:left="0"/>
        <w:jc w:val="both"/>
      </w:pPr>
      <w:r>
        <w:rPr>
          <w:rFonts w:ascii="Times New Roman"/>
          <w:b w:val="false"/>
          <w:i w:val="false"/>
          <w:color w:val="000000"/>
          <w:sz w:val="28"/>
        </w:rPr>
        <w:t>
      Орталығы- Сауран ауылы.</w:t>
      </w:r>
    </w:p>
    <w:p>
      <w:pPr>
        <w:spacing w:after="0"/>
        <w:ind w:left="0"/>
        <w:jc w:val="both"/>
      </w:pPr>
      <w:r>
        <w:rPr>
          <w:rFonts w:ascii="Times New Roman"/>
          <w:b w:val="false"/>
          <w:i w:val="false"/>
          <w:color w:val="000000"/>
          <w:sz w:val="28"/>
        </w:rPr>
        <w:t>
      Елді мекендері- Сауран, Ынталы, Егізқара, Қаражон.</w:t>
      </w:r>
    </w:p>
    <w:p>
      <w:pPr>
        <w:spacing w:after="0"/>
        <w:ind w:left="0"/>
        <w:jc w:val="both"/>
      </w:pPr>
      <w:r>
        <w:rPr>
          <w:rFonts w:ascii="Times New Roman"/>
          <w:b w:val="false"/>
          <w:i w:val="false"/>
          <w:color w:val="000000"/>
          <w:sz w:val="28"/>
        </w:rPr>
        <w:t>
      Халық саны-4092 адам.</w:t>
      </w:r>
    </w:p>
    <w:p>
      <w:pPr>
        <w:spacing w:after="0"/>
        <w:ind w:left="0"/>
        <w:jc w:val="both"/>
      </w:pPr>
      <w:r>
        <w:rPr>
          <w:rFonts w:ascii="Times New Roman"/>
          <w:b w:val="false"/>
          <w:i w:val="false"/>
          <w:color w:val="000000"/>
          <w:sz w:val="28"/>
        </w:rPr>
        <w:t>
      Округтің жалпы жер көлемі-65751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жер-40910 гектар;</w:t>
      </w:r>
    </w:p>
    <w:p>
      <w:pPr>
        <w:spacing w:after="0"/>
        <w:ind w:left="0"/>
        <w:jc w:val="both"/>
      </w:pPr>
      <w:r>
        <w:rPr>
          <w:rFonts w:ascii="Times New Roman"/>
          <w:b w:val="false"/>
          <w:i w:val="false"/>
          <w:color w:val="000000"/>
          <w:sz w:val="28"/>
        </w:rPr>
        <w:t>
      жалпы егістік-1841 гектар;</w:t>
      </w:r>
    </w:p>
    <w:p>
      <w:pPr>
        <w:spacing w:after="0"/>
        <w:ind w:left="0"/>
        <w:jc w:val="both"/>
      </w:pPr>
      <w:r>
        <w:rPr>
          <w:rFonts w:ascii="Times New Roman"/>
          <w:b w:val="false"/>
          <w:i w:val="false"/>
          <w:color w:val="000000"/>
          <w:sz w:val="28"/>
        </w:rPr>
        <w:t>
      суармалы жер-1841 гектар;</w:t>
      </w:r>
    </w:p>
    <w:p>
      <w:pPr>
        <w:spacing w:after="0"/>
        <w:ind w:left="0"/>
        <w:jc w:val="both"/>
      </w:pPr>
      <w:r>
        <w:rPr>
          <w:rFonts w:ascii="Times New Roman"/>
          <w:b w:val="false"/>
          <w:i w:val="false"/>
          <w:color w:val="000000"/>
          <w:sz w:val="28"/>
        </w:rPr>
        <w:t>
      көп жылдық екпелер-164 гектар;</w:t>
      </w:r>
    </w:p>
    <w:p>
      <w:pPr>
        <w:spacing w:after="0"/>
        <w:ind w:left="0"/>
        <w:jc w:val="both"/>
      </w:pPr>
      <w:r>
        <w:rPr>
          <w:rFonts w:ascii="Times New Roman"/>
          <w:b w:val="false"/>
          <w:i w:val="false"/>
          <w:color w:val="000000"/>
          <w:sz w:val="28"/>
        </w:rPr>
        <w:t>
      шабындық жер-105 гектар;</w:t>
      </w:r>
    </w:p>
    <w:p>
      <w:pPr>
        <w:spacing w:after="0"/>
        <w:ind w:left="0"/>
        <w:jc w:val="both"/>
      </w:pPr>
      <w:r>
        <w:rPr>
          <w:rFonts w:ascii="Times New Roman"/>
          <w:b w:val="false"/>
          <w:i w:val="false"/>
          <w:color w:val="000000"/>
          <w:sz w:val="28"/>
        </w:rPr>
        <w:t>
      жайылымдық жер- 38800 гектар.</w:t>
      </w:r>
    </w:p>
    <w:bookmarkStart w:name="z43" w:id="41"/>
    <w:p>
      <w:pPr>
        <w:spacing w:after="0"/>
        <w:ind w:left="0"/>
        <w:jc w:val="left"/>
      </w:pPr>
      <w:r>
        <w:rPr>
          <w:rFonts w:ascii="Times New Roman"/>
          <w:b/>
          <w:i w:val="false"/>
          <w:color w:val="000000"/>
        </w:rPr>
        <w:t xml:space="preserve"> Елді мекендер бойынша ауыл шаруашылығы жануарлары мал басының саны туралы деректер:</w:t>
      </w:r>
    </w:p>
    <w:bookmarkEnd w:id="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94"/>
        <w:gridCol w:w="718"/>
        <w:gridCol w:w="2096"/>
        <w:gridCol w:w="2646"/>
        <w:gridCol w:w="2646"/>
        <w:gridCol w:w="3200"/>
      </w:tblGrid>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29361</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Ынталы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1826</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19833</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Егізқара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5127</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Қаражон </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w:t>
            </w:r>
          </w:p>
        </w:tc>
      </w:tr>
      <w:tr>
        <w:trPr>
          <w:trHeight w:val="30" w:hRule="atLeast"/>
        </w:trPr>
        <w:tc>
          <w:tcPr>
            <w:tcW w:w="9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2246</w:t>
            </w:r>
          </w:p>
        </w:tc>
        <w:tc>
          <w:tcPr>
            <w:tcW w:w="26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4970</w:t>
            </w:r>
          </w:p>
        </w:tc>
        <w:tc>
          <w:tcPr>
            <w:tcW w:w="32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58722</w:t>
            </w:r>
          </w:p>
        </w:tc>
      </w:tr>
    </w:tbl>
    <w:p>
      <w:pPr>
        <w:spacing w:after="0"/>
        <w:ind w:left="0"/>
        <w:jc w:val="left"/>
      </w:pPr>
      <w:r>
        <w:br/>
      </w:r>
      <w:r>
        <w:rPr>
          <w:rFonts w:ascii="Times New Roman"/>
          <w:b w:val="false"/>
          <w:i w:val="false"/>
          <w:color w:val="000000"/>
          <w:sz w:val="28"/>
        </w:rPr>
        <w:t>
</w:t>
      </w:r>
    </w:p>
    <w:bookmarkStart w:name="z44" w:id="42"/>
    <w:p>
      <w:pPr>
        <w:spacing w:after="0"/>
        <w:ind w:left="0"/>
        <w:jc w:val="left"/>
      </w:pPr>
      <w:r>
        <w:rPr>
          <w:rFonts w:ascii="Times New Roman"/>
          <w:b/>
          <w:i w:val="false"/>
          <w:color w:val="000000"/>
        </w:rPr>
        <w:t xml:space="preserve"> Ветеринариялық-санитариялық мекемелер туралы деректер:</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5"/>
        <w:gridCol w:w="1527"/>
        <w:gridCol w:w="2116"/>
        <w:gridCol w:w="2704"/>
        <w:gridCol w:w="2116"/>
        <w:gridCol w:w="1722"/>
      </w:tblGrid>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Ынталы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Егізқара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Қаражон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45" w:id="4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bookmarkEnd w:id="4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46" w:id="44"/>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67"/>
        <w:gridCol w:w="767"/>
        <w:gridCol w:w="2467"/>
        <w:gridCol w:w="2256"/>
        <w:gridCol w:w="767"/>
        <w:gridCol w:w="2467"/>
        <w:gridCol w:w="2041"/>
        <w:gridCol w:w="768"/>
      </w:tblGrid>
      <w:tr>
        <w:trPr>
          <w:trHeight w:val="30" w:hRule="atLeast"/>
        </w:trPr>
        <w:tc>
          <w:tcPr>
            <w:tcW w:w="7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4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c>
          <w:tcPr>
            <w:tcW w:w="76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c>
          <w:tcPr>
            <w:tcW w:w="0" w:type="auto"/>
            <w:vMerge/>
            <w:tcBorders>
              <w:top w:val="nil"/>
              <w:left w:val="single" w:color="cfcfcf" w:sz="5"/>
              <w:bottom w:val="single" w:color="cfcfcf" w:sz="5"/>
              <w:right w:val="single" w:color="cfcfcf" w:sz="5"/>
            </w:tcBorders>
          </w:tcPr>
          <w:p/>
        </w:tc>
      </w:tr>
      <w:tr>
        <w:trPr>
          <w:trHeight w:val="30" w:hRule="atLeast"/>
        </w:trPr>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Сауран</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1 123</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42248</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Ынталы </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18900</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1826</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Егізқара </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13348</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Қаражон </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77600</w:t>
            </w:r>
          </w:p>
        </w:tc>
        <w:tc>
          <w:tcPr>
            <w:tcW w:w="225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2246</w:t>
            </w:r>
          </w:p>
        </w:tc>
        <w:tc>
          <w:tcPr>
            <w:tcW w:w="7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84496</w:t>
            </w:r>
          </w:p>
        </w:tc>
        <w:tc>
          <w:tcPr>
            <w:tcW w:w="2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4970</w:t>
            </w:r>
          </w:p>
        </w:tc>
        <w:tc>
          <w:tcPr>
            <w:tcW w:w="76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808"/>
        <w:gridCol w:w="1808"/>
        <w:gridCol w:w="1029"/>
        <w:gridCol w:w="2276"/>
        <w:gridCol w:w="2589"/>
        <w:gridCol w:w="2790"/>
      </w:tblGrid>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19880</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29361</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73402,5</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135530,5</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96730,5</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14608</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19833</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49582,5</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83090,5</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69590,5</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5127</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12817,5</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27165,5</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15165,5</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4272</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4401</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11002,5</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25274,5</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11974</w:t>
            </w:r>
          </w:p>
        </w:tc>
      </w:tr>
      <w:tr>
        <w:trPr>
          <w:trHeight w:val="30" w:hRule="atLeast"/>
        </w:trPr>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39760</w:t>
            </w:r>
          </w:p>
        </w:tc>
        <w:tc>
          <w:tcPr>
            <w:tcW w:w="180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58722</w:t>
            </w:r>
          </w:p>
        </w:tc>
        <w:tc>
          <w:tcPr>
            <w:tcW w:w="10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146805</w:t>
            </w:r>
          </w:p>
        </w:tc>
        <w:tc>
          <w:tcPr>
            <w:tcW w:w="258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271061</w:t>
            </w:r>
          </w:p>
        </w:tc>
        <w:tc>
          <w:tcPr>
            <w:tcW w:w="279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193461</w:t>
            </w:r>
          </w:p>
        </w:tc>
      </w:tr>
    </w:tbl>
    <w:p>
      <w:pPr>
        <w:spacing w:after="0"/>
        <w:ind w:left="0"/>
        <w:jc w:val="both"/>
      </w:pPr>
      <w:r>
        <w:rPr>
          <w:rFonts w:ascii="Times New Roman"/>
          <w:b w:val="false"/>
          <w:i w:val="false"/>
          <w:color w:val="000000"/>
          <w:sz w:val="28"/>
        </w:rPr>
        <w:t>
      Түркістан қаласының Сауран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жалпы жер көлемі: 65751 гектар</w:t>
      </w:r>
    </w:p>
    <w:p>
      <w:pPr>
        <w:spacing w:after="0"/>
        <w:ind w:left="0"/>
        <w:jc w:val="both"/>
      </w:pPr>
      <w:r>
        <w:rPr>
          <w:rFonts w:ascii="Times New Roman"/>
          <w:b w:val="false"/>
          <w:i w:val="false"/>
          <w:color w:val="000000"/>
          <w:sz w:val="28"/>
        </w:rPr>
        <w:t>
      оның ішінде ауыл шаруашылық жерлер: 40910 гектар</w:t>
      </w:r>
    </w:p>
    <w:p>
      <w:pPr>
        <w:spacing w:after="0"/>
        <w:ind w:left="0"/>
        <w:jc w:val="both"/>
      </w:pPr>
      <w:r>
        <w:rPr>
          <w:rFonts w:ascii="Times New Roman"/>
          <w:b w:val="false"/>
          <w:i w:val="false"/>
          <w:color w:val="000000"/>
          <w:sz w:val="28"/>
        </w:rPr>
        <w:t>
      жалпы егістік жерлер: 1841 гектар</w:t>
      </w:r>
    </w:p>
    <w:p>
      <w:pPr>
        <w:spacing w:after="0"/>
        <w:ind w:left="0"/>
        <w:jc w:val="both"/>
      </w:pPr>
      <w:r>
        <w:rPr>
          <w:rFonts w:ascii="Times New Roman"/>
          <w:b w:val="false"/>
          <w:i w:val="false"/>
          <w:color w:val="000000"/>
          <w:sz w:val="28"/>
        </w:rPr>
        <w:t>
      оның ішінде суармалы жерлер: 1841 гектар</w:t>
      </w:r>
    </w:p>
    <w:p>
      <w:pPr>
        <w:spacing w:after="0"/>
        <w:ind w:left="0"/>
        <w:jc w:val="both"/>
      </w:pPr>
      <w:r>
        <w:rPr>
          <w:rFonts w:ascii="Times New Roman"/>
          <w:b w:val="false"/>
          <w:i w:val="false"/>
          <w:color w:val="000000"/>
          <w:sz w:val="28"/>
        </w:rPr>
        <w:t>
      көпжылдық екпелер: 164 гектар</w:t>
      </w:r>
    </w:p>
    <w:p>
      <w:pPr>
        <w:spacing w:after="0"/>
        <w:ind w:left="0"/>
        <w:jc w:val="both"/>
      </w:pPr>
      <w:r>
        <w:rPr>
          <w:rFonts w:ascii="Times New Roman"/>
          <w:b w:val="false"/>
          <w:i w:val="false"/>
          <w:color w:val="000000"/>
          <w:sz w:val="28"/>
        </w:rPr>
        <w:t>
      шабындық жерлер: 105 гектар</w:t>
      </w:r>
    </w:p>
    <w:p>
      <w:pPr>
        <w:spacing w:after="0"/>
        <w:ind w:left="0"/>
        <w:jc w:val="both"/>
      </w:pPr>
      <w:r>
        <w:rPr>
          <w:rFonts w:ascii="Times New Roman"/>
          <w:b w:val="false"/>
          <w:i w:val="false"/>
          <w:color w:val="000000"/>
          <w:sz w:val="28"/>
        </w:rPr>
        <w:t>
      жайылымдық жерлер: 38800 гектар</w:t>
      </w:r>
    </w:p>
    <w:p>
      <w:pPr>
        <w:spacing w:after="0"/>
        <w:ind w:left="0"/>
        <w:jc w:val="both"/>
      </w:pPr>
      <w:r>
        <w:rPr>
          <w:rFonts w:ascii="Times New Roman"/>
          <w:b w:val="false"/>
          <w:i w:val="false"/>
          <w:color w:val="000000"/>
          <w:sz w:val="28"/>
        </w:rPr>
        <w:t>
      Түркістан қаласының Сауран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7559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27559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Сауран ауылдық округі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124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3124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Сауран ауылдық округі бойынша ауыл шаруашылығы жануарларын жаюдың және айдаудың маусымдық маршруттарын белгілейтін жайылымдарды пайдалану жөніндегі күнтүзбелік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10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5410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Сауран ауылдық округі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5270500" cy="127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7" w:id="45"/>
    <w:p>
      <w:pPr>
        <w:spacing w:after="0"/>
        <w:ind w:left="0"/>
        <w:jc w:val="both"/>
      </w:pPr>
      <w:r>
        <w:rPr>
          <w:rFonts w:ascii="Times New Roman"/>
          <w:b w:val="false"/>
          <w:i w:val="false"/>
          <w:color w:val="000000"/>
          <w:sz w:val="28"/>
        </w:rPr>
        <w:t>
      6. Жібек жолы ауыл округі</w:t>
      </w:r>
    </w:p>
    <w:bookmarkEnd w:id="45"/>
    <w:p>
      <w:pPr>
        <w:spacing w:after="0"/>
        <w:ind w:left="0"/>
        <w:jc w:val="both"/>
      </w:pPr>
      <w:r>
        <w:rPr>
          <w:rFonts w:ascii="Times New Roman"/>
          <w:b w:val="false"/>
          <w:i w:val="false"/>
          <w:color w:val="000000"/>
          <w:sz w:val="28"/>
        </w:rPr>
        <w:t>
      Орталығы- Жибек жолы ауылы.</w:t>
      </w:r>
    </w:p>
    <w:p>
      <w:pPr>
        <w:spacing w:after="0"/>
        <w:ind w:left="0"/>
        <w:jc w:val="both"/>
      </w:pPr>
      <w:r>
        <w:rPr>
          <w:rFonts w:ascii="Times New Roman"/>
          <w:b w:val="false"/>
          <w:i w:val="false"/>
          <w:color w:val="000000"/>
          <w:sz w:val="28"/>
        </w:rPr>
        <w:t>
      Елді мекендері- Жібек жолы, Сауран, 30 Разъезд.</w:t>
      </w:r>
    </w:p>
    <w:p>
      <w:pPr>
        <w:spacing w:after="0"/>
        <w:ind w:left="0"/>
        <w:jc w:val="both"/>
      </w:pPr>
      <w:r>
        <w:rPr>
          <w:rFonts w:ascii="Times New Roman"/>
          <w:b w:val="false"/>
          <w:i w:val="false"/>
          <w:color w:val="000000"/>
          <w:sz w:val="28"/>
        </w:rPr>
        <w:t>
      Халық саны-2449 адам.</w:t>
      </w:r>
    </w:p>
    <w:p>
      <w:pPr>
        <w:spacing w:after="0"/>
        <w:ind w:left="0"/>
        <w:jc w:val="both"/>
      </w:pPr>
      <w:r>
        <w:rPr>
          <w:rFonts w:ascii="Times New Roman"/>
          <w:b w:val="false"/>
          <w:i w:val="false"/>
          <w:color w:val="000000"/>
          <w:sz w:val="28"/>
        </w:rPr>
        <w:t>
      Округтің жалпы жер көлемі- 40760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жер-29271 гектар;</w:t>
      </w:r>
    </w:p>
    <w:p>
      <w:pPr>
        <w:spacing w:after="0"/>
        <w:ind w:left="0"/>
        <w:jc w:val="both"/>
      </w:pPr>
      <w:r>
        <w:rPr>
          <w:rFonts w:ascii="Times New Roman"/>
          <w:b w:val="false"/>
          <w:i w:val="false"/>
          <w:color w:val="000000"/>
          <w:sz w:val="28"/>
        </w:rPr>
        <w:t>
      жалпы егістік-2090 гектар;</w:t>
      </w:r>
    </w:p>
    <w:p>
      <w:pPr>
        <w:spacing w:after="0"/>
        <w:ind w:left="0"/>
        <w:jc w:val="both"/>
      </w:pPr>
      <w:r>
        <w:rPr>
          <w:rFonts w:ascii="Times New Roman"/>
          <w:b w:val="false"/>
          <w:i w:val="false"/>
          <w:color w:val="000000"/>
          <w:sz w:val="28"/>
        </w:rPr>
        <w:t>
      суармалы жер-2090 гектар;</w:t>
      </w:r>
    </w:p>
    <w:p>
      <w:pPr>
        <w:spacing w:after="0"/>
        <w:ind w:left="0"/>
        <w:jc w:val="both"/>
      </w:pPr>
      <w:r>
        <w:rPr>
          <w:rFonts w:ascii="Times New Roman"/>
          <w:b w:val="false"/>
          <w:i w:val="false"/>
          <w:color w:val="000000"/>
          <w:sz w:val="28"/>
        </w:rPr>
        <w:t>
      көп жылдық екпелер-670 гектар;</w:t>
      </w:r>
    </w:p>
    <w:p>
      <w:pPr>
        <w:spacing w:after="0"/>
        <w:ind w:left="0"/>
        <w:jc w:val="both"/>
      </w:pPr>
      <w:r>
        <w:rPr>
          <w:rFonts w:ascii="Times New Roman"/>
          <w:b w:val="false"/>
          <w:i w:val="false"/>
          <w:color w:val="000000"/>
          <w:sz w:val="28"/>
        </w:rPr>
        <w:t>
      шабындық жер-143 гектар;</w:t>
      </w:r>
    </w:p>
    <w:p>
      <w:pPr>
        <w:spacing w:after="0"/>
        <w:ind w:left="0"/>
        <w:jc w:val="both"/>
      </w:pPr>
      <w:r>
        <w:rPr>
          <w:rFonts w:ascii="Times New Roman"/>
          <w:b w:val="false"/>
          <w:i w:val="false"/>
          <w:color w:val="000000"/>
          <w:sz w:val="28"/>
        </w:rPr>
        <w:t xml:space="preserve">
      жайылымдық жер-26368 гектар.      </w:t>
      </w:r>
    </w:p>
    <w:bookmarkStart w:name="z48" w:id="46"/>
    <w:p>
      <w:pPr>
        <w:spacing w:after="0"/>
        <w:ind w:left="0"/>
        <w:jc w:val="left"/>
      </w:pPr>
      <w:r>
        <w:rPr>
          <w:rFonts w:ascii="Times New Roman"/>
          <w:b/>
          <w:i w:val="false"/>
          <w:color w:val="000000"/>
        </w:rPr>
        <w:t xml:space="preserve"> Елді мекендер бойынша ауыл шаруашылығы жануарлары мал басының саны туралы деректер:</w:t>
      </w:r>
    </w:p>
    <w:bookmarkEnd w:id="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76"/>
        <w:gridCol w:w="1603"/>
        <w:gridCol w:w="2331"/>
        <w:gridCol w:w="1847"/>
        <w:gridCol w:w="2579"/>
        <w:gridCol w:w="3064"/>
      </w:tblGrid>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1 787</w:t>
            </w:r>
          </w:p>
        </w:tc>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17 770</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Сауран </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1 165</w:t>
            </w:r>
          </w:p>
        </w:tc>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8 978</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Разъезд </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8 792</w:t>
            </w:r>
          </w:p>
        </w:tc>
      </w:tr>
      <w:tr>
        <w:trPr>
          <w:trHeight w:val="30" w:hRule="atLeast"/>
        </w:trPr>
        <w:tc>
          <w:tcPr>
            <w:tcW w:w="8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3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1558</w:t>
            </w:r>
          </w:p>
        </w:tc>
        <w:tc>
          <w:tcPr>
            <w:tcW w:w="18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25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3574</w:t>
            </w:r>
          </w:p>
        </w:tc>
        <w:tc>
          <w:tcPr>
            <w:tcW w:w="30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35540</w:t>
            </w:r>
          </w:p>
        </w:tc>
      </w:tr>
    </w:tbl>
    <w:p>
      <w:pPr>
        <w:spacing w:after="0"/>
        <w:ind w:left="0"/>
        <w:jc w:val="left"/>
      </w:pPr>
      <w:r>
        <w:br/>
      </w:r>
      <w:r>
        <w:rPr>
          <w:rFonts w:ascii="Times New Roman"/>
          <w:b w:val="false"/>
          <w:i w:val="false"/>
          <w:color w:val="000000"/>
          <w:sz w:val="28"/>
        </w:rPr>
        <w:t>
</w:t>
      </w:r>
    </w:p>
    <w:bookmarkStart w:name="z49" w:id="47"/>
    <w:p>
      <w:pPr>
        <w:spacing w:after="0"/>
        <w:ind w:left="0"/>
        <w:jc w:val="left"/>
      </w:pPr>
      <w:r>
        <w:rPr>
          <w:rFonts w:ascii="Times New Roman"/>
          <w:b/>
          <w:i w:val="false"/>
          <w:color w:val="000000"/>
        </w:rPr>
        <w:t xml:space="preserve"> Ветеринариялық-санитариялық мекемелер туралы деректер:</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777"/>
        <w:gridCol w:w="3252"/>
        <w:gridCol w:w="1777"/>
        <w:gridCol w:w="2271"/>
        <w:gridCol w:w="1777"/>
        <w:gridCol w:w="1446"/>
      </w:tblGrid>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Сауран </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Разъезд </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2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27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7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50" w:id="4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bookmarkEnd w:id="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51" w:id="49"/>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3"/>
        <w:gridCol w:w="1470"/>
        <w:gridCol w:w="2583"/>
        <w:gridCol w:w="1693"/>
        <w:gridCol w:w="803"/>
        <w:gridCol w:w="2584"/>
        <w:gridCol w:w="2364"/>
      </w:tblGrid>
      <w:tr>
        <w:trPr>
          <w:trHeight w:val="30" w:hRule="atLeast"/>
        </w:trPr>
        <w:tc>
          <w:tcPr>
            <w:tcW w:w="8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47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58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Жібек жолы</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26368</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22400</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1 787</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Сауран </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16368</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12400</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1 165</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30 Разъезд </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47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58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52736</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666</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44800</w:t>
            </w:r>
          </w:p>
        </w:tc>
        <w:tc>
          <w:tcPr>
            <w:tcW w:w="23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3574</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72"/>
        <w:gridCol w:w="1841"/>
        <w:gridCol w:w="2000"/>
        <w:gridCol w:w="1047"/>
        <w:gridCol w:w="1841"/>
        <w:gridCol w:w="2158"/>
        <w:gridCol w:w="2841"/>
      </w:tblGrid>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14296</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17 770</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44250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80946</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54578</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9320</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8 978</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22445</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44165</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27797</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4976</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8 792</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21980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36956</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26956</w:t>
            </w:r>
          </w:p>
        </w:tc>
      </w:tr>
      <w:tr>
        <w:trPr>
          <w:trHeight w:val="30" w:hRule="atLeast"/>
        </w:trPr>
        <w:tc>
          <w:tcPr>
            <w:tcW w:w="5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28592</w:t>
            </w:r>
          </w:p>
        </w:tc>
        <w:tc>
          <w:tcPr>
            <w:tcW w:w="20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35540</w:t>
            </w:r>
          </w:p>
        </w:tc>
        <w:tc>
          <w:tcPr>
            <w:tcW w:w="10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88850</w:t>
            </w:r>
          </w:p>
        </w:tc>
        <w:tc>
          <w:tcPr>
            <w:tcW w:w="21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162242</w:t>
            </w:r>
          </w:p>
        </w:tc>
        <w:tc>
          <w:tcPr>
            <w:tcW w:w="28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109506</w:t>
            </w:r>
          </w:p>
        </w:tc>
      </w:tr>
    </w:tbl>
    <w:p>
      <w:pPr>
        <w:spacing w:after="0"/>
        <w:ind w:left="0"/>
        <w:jc w:val="both"/>
      </w:pPr>
      <w:r>
        <w:rPr>
          <w:rFonts w:ascii="Times New Roman"/>
          <w:b w:val="false"/>
          <w:i w:val="false"/>
          <w:color w:val="000000"/>
          <w:sz w:val="28"/>
        </w:rPr>
        <w:t>
      Түркістан қаласының Жібек жолы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жалпы жер көлемі: 40760 гектар</w:t>
      </w:r>
    </w:p>
    <w:p>
      <w:pPr>
        <w:spacing w:after="0"/>
        <w:ind w:left="0"/>
        <w:jc w:val="both"/>
      </w:pPr>
      <w:r>
        <w:rPr>
          <w:rFonts w:ascii="Times New Roman"/>
          <w:b w:val="false"/>
          <w:i w:val="false"/>
          <w:color w:val="000000"/>
          <w:sz w:val="28"/>
        </w:rPr>
        <w:t>
      оның ішінде ауыл шаруашылық жерлер: 29271 гектар</w:t>
      </w:r>
    </w:p>
    <w:p>
      <w:pPr>
        <w:spacing w:after="0"/>
        <w:ind w:left="0"/>
        <w:jc w:val="both"/>
      </w:pPr>
      <w:r>
        <w:rPr>
          <w:rFonts w:ascii="Times New Roman"/>
          <w:b w:val="false"/>
          <w:i w:val="false"/>
          <w:color w:val="000000"/>
          <w:sz w:val="28"/>
        </w:rPr>
        <w:t>
      жалпы егістік жерлер: 2090 гектар</w:t>
      </w:r>
    </w:p>
    <w:p>
      <w:pPr>
        <w:spacing w:after="0"/>
        <w:ind w:left="0"/>
        <w:jc w:val="both"/>
      </w:pPr>
      <w:r>
        <w:rPr>
          <w:rFonts w:ascii="Times New Roman"/>
          <w:b w:val="false"/>
          <w:i w:val="false"/>
          <w:color w:val="000000"/>
          <w:sz w:val="28"/>
        </w:rPr>
        <w:t>
      оның ішінде суармалы жерлер: 2090 гектар</w:t>
      </w:r>
    </w:p>
    <w:p>
      <w:pPr>
        <w:spacing w:after="0"/>
        <w:ind w:left="0"/>
        <w:jc w:val="both"/>
      </w:pPr>
      <w:r>
        <w:rPr>
          <w:rFonts w:ascii="Times New Roman"/>
          <w:b w:val="false"/>
          <w:i w:val="false"/>
          <w:color w:val="000000"/>
          <w:sz w:val="28"/>
        </w:rPr>
        <w:t>
      көпжылдық екпелер: 670 гектар</w:t>
      </w:r>
    </w:p>
    <w:p>
      <w:pPr>
        <w:spacing w:after="0"/>
        <w:ind w:left="0"/>
        <w:jc w:val="both"/>
      </w:pPr>
      <w:r>
        <w:rPr>
          <w:rFonts w:ascii="Times New Roman"/>
          <w:b w:val="false"/>
          <w:i w:val="false"/>
          <w:color w:val="000000"/>
          <w:sz w:val="28"/>
        </w:rPr>
        <w:t>
      шабындық жерлер: 143 гектар</w:t>
      </w:r>
    </w:p>
    <w:p>
      <w:pPr>
        <w:spacing w:after="0"/>
        <w:ind w:left="0"/>
        <w:jc w:val="both"/>
      </w:pPr>
      <w:r>
        <w:rPr>
          <w:rFonts w:ascii="Times New Roman"/>
          <w:b w:val="false"/>
          <w:i w:val="false"/>
          <w:color w:val="000000"/>
          <w:sz w:val="28"/>
        </w:rPr>
        <w:t>
      жайылымдық жерлер: 26368 гектар</w:t>
      </w:r>
    </w:p>
    <w:p>
      <w:pPr>
        <w:spacing w:after="0"/>
        <w:ind w:left="0"/>
        <w:jc w:val="both"/>
      </w:pPr>
      <w:r>
        <w:rPr>
          <w:rFonts w:ascii="Times New Roman"/>
          <w:b w:val="false"/>
          <w:i w:val="false"/>
          <w:color w:val="000000"/>
          <w:sz w:val="28"/>
        </w:rPr>
        <w:t>
      Түркістан қаласының Жібек жолы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7559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27559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Жібек жолы ауылдық округі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124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3124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Жібек жолы ауылдық округі бойынша ауыл шаруашылығы жануарларын жаюдың және айдаудың маусымдық маршруттарын белгілейтін жайылымдарды пайдалану жөніндегі күнтүзбелік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10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5410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Жібек жолы ауылдық округі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5270500" cy="127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2" w:id="50"/>
    <w:p>
      <w:pPr>
        <w:spacing w:after="0"/>
        <w:ind w:left="0"/>
        <w:jc w:val="both"/>
      </w:pPr>
      <w:r>
        <w:rPr>
          <w:rFonts w:ascii="Times New Roman"/>
          <w:b w:val="false"/>
          <w:i w:val="false"/>
          <w:color w:val="000000"/>
          <w:sz w:val="28"/>
        </w:rPr>
        <w:t>
      7. Жаңа Иқан ауыл округі</w:t>
      </w:r>
    </w:p>
    <w:bookmarkEnd w:id="50"/>
    <w:p>
      <w:pPr>
        <w:spacing w:after="0"/>
        <w:ind w:left="0"/>
        <w:jc w:val="both"/>
      </w:pPr>
      <w:r>
        <w:rPr>
          <w:rFonts w:ascii="Times New Roman"/>
          <w:b w:val="false"/>
          <w:i w:val="false"/>
          <w:color w:val="000000"/>
          <w:sz w:val="28"/>
        </w:rPr>
        <w:t>
      Орталығы- Жаңа Иқан.</w:t>
      </w:r>
    </w:p>
    <w:p>
      <w:pPr>
        <w:spacing w:after="0"/>
        <w:ind w:left="0"/>
        <w:jc w:val="both"/>
      </w:pPr>
      <w:r>
        <w:rPr>
          <w:rFonts w:ascii="Times New Roman"/>
          <w:b w:val="false"/>
          <w:i w:val="false"/>
          <w:color w:val="000000"/>
          <w:sz w:val="28"/>
        </w:rPr>
        <w:t>
      Елді мекендері- Жаңа Иқан, Ибата, Ойық.</w:t>
      </w:r>
    </w:p>
    <w:p>
      <w:pPr>
        <w:spacing w:after="0"/>
        <w:ind w:left="0"/>
        <w:jc w:val="both"/>
      </w:pPr>
      <w:r>
        <w:rPr>
          <w:rFonts w:ascii="Times New Roman"/>
          <w:b w:val="false"/>
          <w:i w:val="false"/>
          <w:color w:val="000000"/>
          <w:sz w:val="28"/>
        </w:rPr>
        <w:t>
      Халық саны-7182 адам.</w:t>
      </w:r>
    </w:p>
    <w:p>
      <w:pPr>
        <w:spacing w:after="0"/>
        <w:ind w:left="0"/>
        <w:jc w:val="both"/>
      </w:pPr>
      <w:r>
        <w:rPr>
          <w:rFonts w:ascii="Times New Roman"/>
          <w:b w:val="false"/>
          <w:i w:val="false"/>
          <w:color w:val="000000"/>
          <w:sz w:val="28"/>
        </w:rPr>
        <w:t>
      Округтің жалпы жер көлемі- 80514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жер-74556 гектар;</w:t>
      </w:r>
    </w:p>
    <w:p>
      <w:pPr>
        <w:spacing w:after="0"/>
        <w:ind w:left="0"/>
        <w:jc w:val="both"/>
      </w:pPr>
      <w:r>
        <w:rPr>
          <w:rFonts w:ascii="Times New Roman"/>
          <w:b w:val="false"/>
          <w:i w:val="false"/>
          <w:color w:val="000000"/>
          <w:sz w:val="28"/>
        </w:rPr>
        <w:t>
      жалпы егістік-4534 гектар;</w:t>
      </w:r>
    </w:p>
    <w:p>
      <w:pPr>
        <w:spacing w:after="0"/>
        <w:ind w:left="0"/>
        <w:jc w:val="both"/>
      </w:pPr>
      <w:r>
        <w:rPr>
          <w:rFonts w:ascii="Times New Roman"/>
          <w:b w:val="false"/>
          <w:i w:val="false"/>
          <w:color w:val="000000"/>
          <w:sz w:val="28"/>
        </w:rPr>
        <w:t>
      суармалы жер-4534 гектар;</w:t>
      </w:r>
    </w:p>
    <w:p>
      <w:pPr>
        <w:spacing w:after="0"/>
        <w:ind w:left="0"/>
        <w:jc w:val="both"/>
      </w:pPr>
      <w:r>
        <w:rPr>
          <w:rFonts w:ascii="Times New Roman"/>
          <w:b w:val="false"/>
          <w:i w:val="false"/>
          <w:color w:val="000000"/>
          <w:sz w:val="28"/>
        </w:rPr>
        <w:t>
      көп жылдық екпелер-1854 гектар;</w:t>
      </w:r>
    </w:p>
    <w:p>
      <w:pPr>
        <w:spacing w:after="0"/>
        <w:ind w:left="0"/>
        <w:jc w:val="both"/>
      </w:pPr>
      <w:r>
        <w:rPr>
          <w:rFonts w:ascii="Times New Roman"/>
          <w:b w:val="false"/>
          <w:i w:val="false"/>
          <w:color w:val="000000"/>
          <w:sz w:val="28"/>
        </w:rPr>
        <w:t>
      шабындық жер-334 гектар;</w:t>
      </w:r>
    </w:p>
    <w:p>
      <w:pPr>
        <w:spacing w:after="0"/>
        <w:ind w:left="0"/>
        <w:jc w:val="both"/>
      </w:pPr>
      <w:r>
        <w:rPr>
          <w:rFonts w:ascii="Times New Roman"/>
          <w:b w:val="false"/>
          <w:i w:val="false"/>
          <w:color w:val="000000"/>
          <w:sz w:val="28"/>
        </w:rPr>
        <w:t xml:space="preserve">
      жайылымдық жер-62128 гектар.      </w:t>
      </w:r>
    </w:p>
    <w:bookmarkStart w:name="z53" w:id="51"/>
    <w:p>
      <w:pPr>
        <w:spacing w:after="0"/>
        <w:ind w:left="0"/>
        <w:jc w:val="left"/>
      </w:pPr>
      <w:r>
        <w:rPr>
          <w:rFonts w:ascii="Times New Roman"/>
          <w:b/>
          <w:i w:val="false"/>
          <w:color w:val="000000"/>
        </w:rPr>
        <w:t xml:space="preserve"> Елді мекендер бойынша ауыл шаруашылығы жануарлары мал басының саны туралы деректер:</w:t>
      </w:r>
    </w:p>
    <w:bookmarkEnd w:id="5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111"/>
        <w:gridCol w:w="802"/>
        <w:gridCol w:w="903"/>
        <w:gridCol w:w="2955"/>
        <w:gridCol w:w="2955"/>
        <w:gridCol w:w="3574"/>
      </w:tblGrid>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 Иқан</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4467</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37149</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Ибата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34991</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Ойық </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2158</w:t>
            </w:r>
          </w:p>
        </w:tc>
      </w:tr>
      <w:tr>
        <w:trPr>
          <w:trHeight w:val="30" w:hRule="atLeast"/>
        </w:trPr>
        <w:tc>
          <w:tcPr>
            <w:tcW w:w="111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9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1566</w:t>
            </w:r>
          </w:p>
        </w:tc>
        <w:tc>
          <w:tcPr>
            <w:tcW w:w="295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8934</w:t>
            </w:r>
          </w:p>
        </w:tc>
        <w:tc>
          <w:tcPr>
            <w:tcW w:w="357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74298</w:t>
            </w:r>
          </w:p>
        </w:tc>
      </w:tr>
    </w:tbl>
    <w:p>
      <w:pPr>
        <w:spacing w:after="0"/>
        <w:ind w:left="0"/>
        <w:jc w:val="left"/>
      </w:pPr>
      <w:r>
        <w:br/>
      </w:r>
      <w:r>
        <w:rPr>
          <w:rFonts w:ascii="Times New Roman"/>
          <w:b w:val="false"/>
          <w:i w:val="false"/>
          <w:color w:val="000000"/>
          <w:sz w:val="28"/>
        </w:rPr>
        <w:t>
</w:t>
      </w:r>
    </w:p>
    <w:bookmarkStart w:name="z54" w:id="52"/>
    <w:p>
      <w:pPr>
        <w:spacing w:after="0"/>
        <w:ind w:left="0"/>
        <w:jc w:val="left"/>
      </w:pPr>
      <w:r>
        <w:rPr>
          <w:rFonts w:ascii="Times New Roman"/>
          <w:b/>
          <w:i w:val="false"/>
          <w:color w:val="000000"/>
        </w:rPr>
        <w:t xml:space="preserve"> Ветеринариялық-санитариялық мекемелер туралы деректер:</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5"/>
        <w:gridCol w:w="1527"/>
        <w:gridCol w:w="2116"/>
        <w:gridCol w:w="2704"/>
        <w:gridCol w:w="2116"/>
        <w:gridCol w:w="1722"/>
      </w:tblGrid>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 Иқан</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Ибата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Ойық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55" w:id="5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bookmarkEnd w:id="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56" w:id="54"/>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3"/>
        <w:gridCol w:w="803"/>
        <w:gridCol w:w="3028"/>
        <w:gridCol w:w="2138"/>
        <w:gridCol w:w="804"/>
        <w:gridCol w:w="2585"/>
        <w:gridCol w:w="2139"/>
      </w:tblGrid>
      <w:tr>
        <w:trPr>
          <w:trHeight w:val="30" w:hRule="atLeast"/>
        </w:trPr>
        <w:tc>
          <w:tcPr>
            <w:tcW w:w="8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302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Жана Иқан</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62128</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778</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48473</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4467</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Ибата </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754</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30000</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4403</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Ойық </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12128</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18473</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30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124256</w:t>
            </w:r>
          </w:p>
        </w:tc>
        <w:tc>
          <w:tcPr>
            <w:tcW w:w="21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1556</w:t>
            </w:r>
          </w:p>
        </w:tc>
        <w:tc>
          <w:tcPr>
            <w:tcW w:w="8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96946</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8934</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7"/>
        <w:gridCol w:w="1729"/>
        <w:gridCol w:w="1730"/>
        <w:gridCol w:w="984"/>
        <w:gridCol w:w="2176"/>
        <w:gridCol w:w="2475"/>
        <w:gridCol w:w="2669"/>
      </w:tblGrid>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35736</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37149</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92872,5</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177081,5</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114953,5</w:t>
            </w:r>
          </w:p>
        </w:tc>
      </w:tr>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35224</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34991</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87477,5</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100215</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50215</w:t>
            </w:r>
          </w:p>
        </w:tc>
      </w:tr>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2158</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5395</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24380</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12252</w:t>
            </w:r>
          </w:p>
        </w:tc>
      </w:tr>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71472</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74298</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185745</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354163</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229907</w:t>
            </w:r>
          </w:p>
        </w:tc>
      </w:tr>
    </w:tbl>
    <w:p>
      <w:pPr>
        <w:spacing w:after="0"/>
        <w:ind w:left="0"/>
        <w:jc w:val="both"/>
      </w:pPr>
      <w:r>
        <w:rPr>
          <w:rFonts w:ascii="Times New Roman"/>
          <w:b w:val="false"/>
          <w:i w:val="false"/>
          <w:color w:val="000000"/>
          <w:sz w:val="28"/>
        </w:rPr>
        <w:t>
      Түркістан қаласының Жаңа Иқан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жалпы жер көлемі: 80514 гектар</w:t>
      </w:r>
    </w:p>
    <w:p>
      <w:pPr>
        <w:spacing w:after="0"/>
        <w:ind w:left="0"/>
        <w:jc w:val="both"/>
      </w:pPr>
      <w:r>
        <w:rPr>
          <w:rFonts w:ascii="Times New Roman"/>
          <w:b w:val="false"/>
          <w:i w:val="false"/>
          <w:color w:val="000000"/>
          <w:sz w:val="28"/>
        </w:rPr>
        <w:t>
      оның ішінде ауыл шаруашылық жерлер:74556 гектар</w:t>
      </w:r>
    </w:p>
    <w:p>
      <w:pPr>
        <w:spacing w:after="0"/>
        <w:ind w:left="0"/>
        <w:jc w:val="both"/>
      </w:pPr>
      <w:r>
        <w:rPr>
          <w:rFonts w:ascii="Times New Roman"/>
          <w:b w:val="false"/>
          <w:i w:val="false"/>
          <w:color w:val="000000"/>
          <w:sz w:val="28"/>
        </w:rPr>
        <w:t>
      жалпы егістік жерлер:4534 гектар</w:t>
      </w:r>
    </w:p>
    <w:p>
      <w:pPr>
        <w:spacing w:after="0"/>
        <w:ind w:left="0"/>
        <w:jc w:val="both"/>
      </w:pPr>
      <w:r>
        <w:rPr>
          <w:rFonts w:ascii="Times New Roman"/>
          <w:b w:val="false"/>
          <w:i w:val="false"/>
          <w:color w:val="000000"/>
          <w:sz w:val="28"/>
        </w:rPr>
        <w:t>
      оның ішінде суармалы жерлер:4534 гектар</w:t>
      </w:r>
    </w:p>
    <w:p>
      <w:pPr>
        <w:spacing w:after="0"/>
        <w:ind w:left="0"/>
        <w:jc w:val="both"/>
      </w:pPr>
      <w:r>
        <w:rPr>
          <w:rFonts w:ascii="Times New Roman"/>
          <w:b w:val="false"/>
          <w:i w:val="false"/>
          <w:color w:val="000000"/>
          <w:sz w:val="28"/>
        </w:rPr>
        <w:t>
      көпжылдық екпелер:1854 гектар</w:t>
      </w:r>
    </w:p>
    <w:p>
      <w:pPr>
        <w:spacing w:after="0"/>
        <w:ind w:left="0"/>
        <w:jc w:val="both"/>
      </w:pPr>
      <w:r>
        <w:rPr>
          <w:rFonts w:ascii="Times New Roman"/>
          <w:b w:val="false"/>
          <w:i w:val="false"/>
          <w:color w:val="000000"/>
          <w:sz w:val="28"/>
        </w:rPr>
        <w:t>
      шабындық жерлер: 334 гектар</w:t>
      </w:r>
    </w:p>
    <w:p>
      <w:pPr>
        <w:spacing w:after="0"/>
        <w:ind w:left="0"/>
        <w:jc w:val="both"/>
      </w:pPr>
      <w:r>
        <w:rPr>
          <w:rFonts w:ascii="Times New Roman"/>
          <w:b w:val="false"/>
          <w:i w:val="false"/>
          <w:color w:val="000000"/>
          <w:sz w:val="28"/>
        </w:rPr>
        <w:t>
      жайылымдық жерлер: 62128 гектар</w:t>
      </w:r>
    </w:p>
    <w:p>
      <w:pPr>
        <w:spacing w:after="0"/>
        <w:ind w:left="0"/>
        <w:jc w:val="both"/>
      </w:pPr>
      <w:r>
        <w:rPr>
          <w:rFonts w:ascii="Times New Roman"/>
          <w:b w:val="false"/>
          <w:i w:val="false"/>
          <w:color w:val="000000"/>
          <w:sz w:val="28"/>
        </w:rPr>
        <w:t>
      Түркістан қаласының Жаңа Иқан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7559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27559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Жаңа Иқан ауылдық округі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124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3124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Жаңа Иқан ауылдық округі бойынша ауыл шаруашылығы жануарларын жаюдың және айдаудың маусымдық маршруттарын белгілейтін жайылымдарды пайдалану жөніндегі күнтүзбелік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10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5410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Жаңа Иқан ауылдық округі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5270500" cy="127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7" w:id="55"/>
    <w:p>
      <w:pPr>
        <w:spacing w:after="0"/>
        <w:ind w:left="0"/>
        <w:jc w:val="both"/>
      </w:pPr>
      <w:r>
        <w:rPr>
          <w:rFonts w:ascii="Times New Roman"/>
          <w:b w:val="false"/>
          <w:i w:val="false"/>
          <w:color w:val="000000"/>
          <w:sz w:val="28"/>
        </w:rPr>
        <w:t>
      8. Ескі Иқан ауыл округі</w:t>
      </w:r>
    </w:p>
    <w:bookmarkEnd w:id="55"/>
    <w:p>
      <w:pPr>
        <w:spacing w:after="0"/>
        <w:ind w:left="0"/>
        <w:jc w:val="both"/>
      </w:pPr>
      <w:r>
        <w:rPr>
          <w:rFonts w:ascii="Times New Roman"/>
          <w:b w:val="false"/>
          <w:i w:val="false"/>
          <w:color w:val="000000"/>
          <w:sz w:val="28"/>
        </w:rPr>
        <w:t>
      Орталығы- Ескі Иқан.</w:t>
      </w:r>
    </w:p>
    <w:p>
      <w:pPr>
        <w:spacing w:after="0"/>
        <w:ind w:left="0"/>
        <w:jc w:val="both"/>
      </w:pPr>
      <w:r>
        <w:rPr>
          <w:rFonts w:ascii="Times New Roman"/>
          <w:b w:val="false"/>
          <w:i w:val="false"/>
          <w:color w:val="000000"/>
          <w:sz w:val="28"/>
        </w:rPr>
        <w:t>
      Елді мекендері- Ескі Иқан, Достық.</w:t>
      </w:r>
    </w:p>
    <w:p>
      <w:pPr>
        <w:spacing w:after="0"/>
        <w:ind w:left="0"/>
        <w:jc w:val="both"/>
      </w:pPr>
      <w:r>
        <w:rPr>
          <w:rFonts w:ascii="Times New Roman"/>
          <w:b w:val="false"/>
          <w:i w:val="false"/>
          <w:color w:val="000000"/>
          <w:sz w:val="28"/>
        </w:rPr>
        <w:t>
      Халық саны-16091адам.</w:t>
      </w:r>
    </w:p>
    <w:p>
      <w:pPr>
        <w:spacing w:after="0"/>
        <w:ind w:left="0"/>
        <w:jc w:val="both"/>
      </w:pPr>
      <w:r>
        <w:rPr>
          <w:rFonts w:ascii="Times New Roman"/>
          <w:b w:val="false"/>
          <w:i w:val="false"/>
          <w:color w:val="000000"/>
          <w:sz w:val="28"/>
        </w:rPr>
        <w:t>
      Округтің жалпы жер көлемі- 39729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жер-25278 гектар;</w:t>
      </w:r>
    </w:p>
    <w:p>
      <w:pPr>
        <w:spacing w:after="0"/>
        <w:ind w:left="0"/>
        <w:jc w:val="both"/>
      </w:pPr>
      <w:r>
        <w:rPr>
          <w:rFonts w:ascii="Times New Roman"/>
          <w:b w:val="false"/>
          <w:i w:val="false"/>
          <w:color w:val="000000"/>
          <w:sz w:val="28"/>
        </w:rPr>
        <w:t>
      жалпы егістік-10452 гектар;</w:t>
      </w:r>
    </w:p>
    <w:p>
      <w:pPr>
        <w:spacing w:after="0"/>
        <w:ind w:left="0"/>
        <w:jc w:val="both"/>
      </w:pPr>
      <w:r>
        <w:rPr>
          <w:rFonts w:ascii="Times New Roman"/>
          <w:b w:val="false"/>
          <w:i w:val="false"/>
          <w:color w:val="000000"/>
          <w:sz w:val="28"/>
        </w:rPr>
        <w:t>
      суармалы жер-40452 гектар;</w:t>
      </w:r>
    </w:p>
    <w:p>
      <w:pPr>
        <w:spacing w:after="0"/>
        <w:ind w:left="0"/>
        <w:jc w:val="both"/>
      </w:pPr>
      <w:r>
        <w:rPr>
          <w:rFonts w:ascii="Times New Roman"/>
          <w:b w:val="false"/>
          <w:i w:val="false"/>
          <w:color w:val="000000"/>
          <w:sz w:val="28"/>
        </w:rPr>
        <w:t>
      көп жылдық екпелер-1965 гектар;</w:t>
      </w:r>
    </w:p>
    <w:p>
      <w:pPr>
        <w:spacing w:after="0"/>
        <w:ind w:left="0"/>
        <w:jc w:val="both"/>
      </w:pPr>
      <w:r>
        <w:rPr>
          <w:rFonts w:ascii="Times New Roman"/>
          <w:b w:val="false"/>
          <w:i w:val="false"/>
          <w:color w:val="000000"/>
          <w:sz w:val="28"/>
        </w:rPr>
        <w:t>
      шабындық жер-221 гектар;</w:t>
      </w:r>
    </w:p>
    <w:p>
      <w:pPr>
        <w:spacing w:after="0"/>
        <w:ind w:left="0"/>
        <w:jc w:val="both"/>
      </w:pPr>
      <w:r>
        <w:rPr>
          <w:rFonts w:ascii="Times New Roman"/>
          <w:b w:val="false"/>
          <w:i w:val="false"/>
          <w:color w:val="000000"/>
          <w:sz w:val="28"/>
        </w:rPr>
        <w:t xml:space="preserve">
      жайылымдық жер-12963 гектар.      </w:t>
      </w:r>
    </w:p>
    <w:bookmarkStart w:name="z58" w:id="56"/>
    <w:p>
      <w:pPr>
        <w:spacing w:after="0"/>
        <w:ind w:left="0"/>
        <w:jc w:val="left"/>
      </w:pPr>
      <w:r>
        <w:rPr>
          <w:rFonts w:ascii="Times New Roman"/>
          <w:b/>
          <w:i w:val="false"/>
          <w:color w:val="000000"/>
        </w:rPr>
        <w:t xml:space="preserve"> Елді мекендер бойынша ауыл шаруашылығы жануарлары мал басының саны туралы деректер:</w:t>
      </w:r>
    </w:p>
    <w:bookmarkEnd w:id="5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57"/>
        <w:gridCol w:w="763"/>
        <w:gridCol w:w="860"/>
        <w:gridCol w:w="2814"/>
        <w:gridCol w:w="3403"/>
        <w:gridCol w:w="3403"/>
      </w:tblGrid>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Ескі Иқан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15868</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45596</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Достық </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3915</w:t>
            </w:r>
          </w:p>
        </w:tc>
      </w:tr>
      <w:tr>
        <w:trPr>
          <w:trHeight w:val="30" w:hRule="atLeast"/>
        </w:trPr>
        <w:tc>
          <w:tcPr>
            <w:tcW w:w="10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8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81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17761</w:t>
            </w:r>
          </w:p>
        </w:tc>
        <w:tc>
          <w:tcPr>
            <w:tcW w:w="34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49511</w:t>
            </w:r>
          </w:p>
        </w:tc>
      </w:tr>
    </w:tbl>
    <w:p>
      <w:pPr>
        <w:spacing w:after="0"/>
        <w:ind w:left="0"/>
        <w:jc w:val="left"/>
      </w:pPr>
      <w:r>
        <w:br/>
      </w:r>
      <w:r>
        <w:rPr>
          <w:rFonts w:ascii="Times New Roman"/>
          <w:b w:val="false"/>
          <w:i w:val="false"/>
          <w:color w:val="000000"/>
          <w:sz w:val="28"/>
        </w:rPr>
        <w:t>
</w:t>
      </w:r>
    </w:p>
    <w:bookmarkStart w:name="z59" w:id="57"/>
    <w:p>
      <w:pPr>
        <w:spacing w:after="0"/>
        <w:ind w:left="0"/>
        <w:jc w:val="left"/>
      </w:pPr>
      <w:r>
        <w:rPr>
          <w:rFonts w:ascii="Times New Roman"/>
          <w:b/>
          <w:i w:val="false"/>
          <w:color w:val="000000"/>
        </w:rPr>
        <w:t xml:space="preserve"> Ветеринариялық-санитариялық мекемелер туралы деректер:</w:t>
      </w:r>
    </w:p>
    <w:bookmarkEnd w:id="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5"/>
        <w:gridCol w:w="1527"/>
        <w:gridCol w:w="2116"/>
        <w:gridCol w:w="2704"/>
        <w:gridCol w:w="2116"/>
        <w:gridCol w:w="1722"/>
      </w:tblGrid>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Ескі Иқан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Достық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60" w:id="5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61" w:id="59"/>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5"/>
        <w:gridCol w:w="775"/>
        <w:gridCol w:w="2494"/>
        <w:gridCol w:w="2063"/>
        <w:gridCol w:w="775"/>
        <w:gridCol w:w="2923"/>
        <w:gridCol w:w="2495"/>
      </w:tblGrid>
      <w:tr>
        <w:trPr>
          <w:trHeight w:val="30" w:hRule="atLeast"/>
        </w:trPr>
        <w:tc>
          <w:tcPr>
            <w:tcW w:w="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4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Ескі Иқан </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12693</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198055</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15868</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Достық </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20400</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1893</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14293</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218455</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17761</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1"/>
        <w:gridCol w:w="2002"/>
        <w:gridCol w:w="1709"/>
        <w:gridCol w:w="972"/>
        <w:gridCol w:w="2446"/>
        <w:gridCol w:w="2003"/>
        <w:gridCol w:w="2637"/>
      </w:tblGrid>
      <w:tr>
        <w:trPr>
          <w:trHeight w:val="30" w:hRule="atLeast"/>
        </w:trPr>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126944</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45596</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113990</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438989</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426296</w:t>
            </w:r>
          </w:p>
        </w:tc>
      </w:tr>
      <w:tr>
        <w:trPr>
          <w:trHeight w:val="30" w:hRule="atLeast"/>
        </w:trPr>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15144</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3915</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97875</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133419</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131819</w:t>
            </w:r>
          </w:p>
        </w:tc>
      </w:tr>
      <w:tr>
        <w:trPr>
          <w:trHeight w:val="30" w:hRule="atLeast"/>
        </w:trPr>
        <w:tc>
          <w:tcPr>
            <w:tcW w:w="5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142088</w:t>
            </w:r>
          </w:p>
        </w:tc>
        <w:tc>
          <w:tcPr>
            <w:tcW w:w="170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49511</w:t>
            </w:r>
          </w:p>
        </w:tc>
        <w:tc>
          <w:tcPr>
            <w:tcW w:w="97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123777,5</w:t>
            </w:r>
          </w:p>
        </w:tc>
        <w:tc>
          <w:tcPr>
            <w:tcW w:w="20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484320</w:t>
            </w:r>
          </w:p>
        </w:tc>
        <w:tc>
          <w:tcPr>
            <w:tcW w:w="26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470027</w:t>
            </w:r>
          </w:p>
        </w:tc>
      </w:tr>
    </w:tbl>
    <w:p>
      <w:pPr>
        <w:spacing w:after="0"/>
        <w:ind w:left="0"/>
        <w:jc w:val="both"/>
      </w:pPr>
      <w:r>
        <w:rPr>
          <w:rFonts w:ascii="Times New Roman"/>
          <w:b w:val="false"/>
          <w:i w:val="false"/>
          <w:color w:val="000000"/>
          <w:sz w:val="28"/>
        </w:rPr>
        <w:t>
      Түркістан қаласының Ескі Иқан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жалпы жер көлемі:39729 гектар</w:t>
      </w:r>
    </w:p>
    <w:p>
      <w:pPr>
        <w:spacing w:after="0"/>
        <w:ind w:left="0"/>
        <w:jc w:val="both"/>
      </w:pPr>
      <w:r>
        <w:rPr>
          <w:rFonts w:ascii="Times New Roman"/>
          <w:b w:val="false"/>
          <w:i w:val="false"/>
          <w:color w:val="000000"/>
          <w:sz w:val="28"/>
        </w:rPr>
        <w:t>
      оның ішінде ауыл шаруашылық жерлер: 25278 гектар</w:t>
      </w:r>
    </w:p>
    <w:p>
      <w:pPr>
        <w:spacing w:after="0"/>
        <w:ind w:left="0"/>
        <w:jc w:val="both"/>
      </w:pPr>
      <w:r>
        <w:rPr>
          <w:rFonts w:ascii="Times New Roman"/>
          <w:b w:val="false"/>
          <w:i w:val="false"/>
          <w:color w:val="000000"/>
          <w:sz w:val="28"/>
        </w:rPr>
        <w:t>
      жалпы егістік жерлер: 10452 гектар</w:t>
      </w:r>
    </w:p>
    <w:p>
      <w:pPr>
        <w:spacing w:after="0"/>
        <w:ind w:left="0"/>
        <w:jc w:val="both"/>
      </w:pPr>
      <w:r>
        <w:rPr>
          <w:rFonts w:ascii="Times New Roman"/>
          <w:b w:val="false"/>
          <w:i w:val="false"/>
          <w:color w:val="000000"/>
          <w:sz w:val="28"/>
        </w:rPr>
        <w:t>
      оның ішінде суармалы жерлер: 10452 гектар</w:t>
      </w:r>
    </w:p>
    <w:p>
      <w:pPr>
        <w:spacing w:after="0"/>
        <w:ind w:left="0"/>
        <w:jc w:val="both"/>
      </w:pPr>
      <w:r>
        <w:rPr>
          <w:rFonts w:ascii="Times New Roman"/>
          <w:b w:val="false"/>
          <w:i w:val="false"/>
          <w:color w:val="000000"/>
          <w:sz w:val="28"/>
        </w:rPr>
        <w:t>
      көпжылдық екпелер: 1965 гектар</w:t>
      </w:r>
    </w:p>
    <w:p>
      <w:pPr>
        <w:spacing w:after="0"/>
        <w:ind w:left="0"/>
        <w:jc w:val="both"/>
      </w:pPr>
      <w:r>
        <w:rPr>
          <w:rFonts w:ascii="Times New Roman"/>
          <w:b w:val="false"/>
          <w:i w:val="false"/>
          <w:color w:val="000000"/>
          <w:sz w:val="28"/>
        </w:rPr>
        <w:t>
      шабындық жерлер: 221 гектар</w:t>
      </w:r>
    </w:p>
    <w:p>
      <w:pPr>
        <w:spacing w:after="0"/>
        <w:ind w:left="0"/>
        <w:jc w:val="both"/>
      </w:pPr>
      <w:r>
        <w:rPr>
          <w:rFonts w:ascii="Times New Roman"/>
          <w:b w:val="false"/>
          <w:i w:val="false"/>
          <w:color w:val="000000"/>
          <w:sz w:val="28"/>
        </w:rPr>
        <w:t>
      жайылымдық жерлер: 12963 гектар</w:t>
      </w:r>
    </w:p>
    <w:p>
      <w:pPr>
        <w:spacing w:after="0"/>
        <w:ind w:left="0"/>
        <w:jc w:val="both"/>
      </w:pPr>
      <w:r>
        <w:rPr>
          <w:rFonts w:ascii="Times New Roman"/>
          <w:b w:val="false"/>
          <w:i w:val="false"/>
          <w:color w:val="000000"/>
          <w:sz w:val="28"/>
        </w:rPr>
        <w:t>
      Түркістан қаласының Ескі Иқан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7559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27559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Ескі Иқан ауылдық округі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124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3124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Ескі Иқан ауылдық округі бойынша ауыл шаруашылығы жануарларын жаюдың және айдаудың маусымдық маршруттарын белгілейтін жайылымдарды пайдалану жөніндегі күнтүзбелік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10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5410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Ескі Иқан ауылдық округі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5270500" cy="127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 w:id="60"/>
    <w:p>
      <w:pPr>
        <w:spacing w:after="0"/>
        <w:ind w:left="0"/>
        <w:jc w:val="both"/>
      </w:pPr>
      <w:r>
        <w:rPr>
          <w:rFonts w:ascii="Times New Roman"/>
          <w:b w:val="false"/>
          <w:i w:val="false"/>
          <w:color w:val="000000"/>
          <w:sz w:val="28"/>
        </w:rPr>
        <w:t>
      9. Ораңғай ауыл округі</w:t>
      </w:r>
    </w:p>
    <w:bookmarkEnd w:id="60"/>
    <w:p>
      <w:pPr>
        <w:spacing w:after="0"/>
        <w:ind w:left="0"/>
        <w:jc w:val="both"/>
      </w:pPr>
      <w:r>
        <w:rPr>
          <w:rFonts w:ascii="Times New Roman"/>
          <w:b w:val="false"/>
          <w:i w:val="false"/>
          <w:color w:val="000000"/>
          <w:sz w:val="28"/>
        </w:rPr>
        <w:t>
      Орталығы- Ораңғай.</w:t>
      </w:r>
    </w:p>
    <w:p>
      <w:pPr>
        <w:spacing w:after="0"/>
        <w:ind w:left="0"/>
        <w:jc w:val="both"/>
      </w:pPr>
      <w:r>
        <w:rPr>
          <w:rFonts w:ascii="Times New Roman"/>
          <w:b w:val="false"/>
          <w:i w:val="false"/>
          <w:color w:val="000000"/>
          <w:sz w:val="28"/>
        </w:rPr>
        <w:t>
      Елді мекендері- Ораңғай, Бостандық, Қосқорған.</w:t>
      </w:r>
    </w:p>
    <w:p>
      <w:pPr>
        <w:spacing w:after="0"/>
        <w:ind w:left="0"/>
        <w:jc w:val="both"/>
      </w:pPr>
      <w:r>
        <w:rPr>
          <w:rFonts w:ascii="Times New Roman"/>
          <w:b w:val="false"/>
          <w:i w:val="false"/>
          <w:color w:val="000000"/>
          <w:sz w:val="28"/>
        </w:rPr>
        <w:t>
      Халық саны-8022адам.</w:t>
      </w:r>
    </w:p>
    <w:p>
      <w:pPr>
        <w:spacing w:after="0"/>
        <w:ind w:left="0"/>
        <w:jc w:val="both"/>
      </w:pPr>
      <w:r>
        <w:rPr>
          <w:rFonts w:ascii="Times New Roman"/>
          <w:b w:val="false"/>
          <w:i w:val="false"/>
          <w:color w:val="000000"/>
          <w:sz w:val="28"/>
        </w:rPr>
        <w:t>
      Округтің жалпы жер көлемі- 47579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жер-19245 гектар;</w:t>
      </w:r>
    </w:p>
    <w:p>
      <w:pPr>
        <w:spacing w:after="0"/>
        <w:ind w:left="0"/>
        <w:jc w:val="both"/>
      </w:pPr>
      <w:r>
        <w:rPr>
          <w:rFonts w:ascii="Times New Roman"/>
          <w:b w:val="false"/>
          <w:i w:val="false"/>
          <w:color w:val="000000"/>
          <w:sz w:val="28"/>
        </w:rPr>
        <w:t>
      жалпы егістік-2217 гектар;</w:t>
      </w:r>
    </w:p>
    <w:p>
      <w:pPr>
        <w:spacing w:after="0"/>
        <w:ind w:left="0"/>
        <w:jc w:val="both"/>
      </w:pPr>
      <w:r>
        <w:rPr>
          <w:rFonts w:ascii="Times New Roman"/>
          <w:b w:val="false"/>
          <w:i w:val="false"/>
          <w:color w:val="000000"/>
          <w:sz w:val="28"/>
        </w:rPr>
        <w:t>
      суармалы жер-2217 гектар;</w:t>
      </w:r>
    </w:p>
    <w:p>
      <w:pPr>
        <w:spacing w:after="0"/>
        <w:ind w:left="0"/>
        <w:jc w:val="both"/>
      </w:pPr>
      <w:r>
        <w:rPr>
          <w:rFonts w:ascii="Times New Roman"/>
          <w:b w:val="false"/>
          <w:i w:val="false"/>
          <w:color w:val="000000"/>
          <w:sz w:val="28"/>
        </w:rPr>
        <w:t>
      көп жылдық екпелер-991 гектар;</w:t>
      </w:r>
    </w:p>
    <w:p>
      <w:pPr>
        <w:spacing w:after="0"/>
        <w:ind w:left="0"/>
        <w:jc w:val="both"/>
      </w:pPr>
      <w:r>
        <w:rPr>
          <w:rFonts w:ascii="Times New Roman"/>
          <w:b w:val="false"/>
          <w:i w:val="false"/>
          <w:color w:val="000000"/>
          <w:sz w:val="28"/>
        </w:rPr>
        <w:t>
      шабындық жер-284 гектар;</w:t>
      </w:r>
    </w:p>
    <w:p>
      <w:pPr>
        <w:spacing w:after="0"/>
        <w:ind w:left="0"/>
        <w:jc w:val="both"/>
      </w:pPr>
      <w:r>
        <w:rPr>
          <w:rFonts w:ascii="Times New Roman"/>
          <w:b w:val="false"/>
          <w:i w:val="false"/>
          <w:color w:val="000000"/>
          <w:sz w:val="28"/>
        </w:rPr>
        <w:t xml:space="preserve">
      жайылымдық жер-15753 гектар.      </w:t>
      </w:r>
    </w:p>
    <w:bookmarkStart w:name="z63" w:id="61"/>
    <w:p>
      <w:pPr>
        <w:spacing w:after="0"/>
        <w:ind w:left="0"/>
        <w:jc w:val="left"/>
      </w:pPr>
      <w:r>
        <w:rPr>
          <w:rFonts w:ascii="Times New Roman"/>
          <w:b/>
          <w:i w:val="false"/>
          <w:color w:val="000000"/>
        </w:rPr>
        <w:t xml:space="preserve"> Елді мекендер бойынша ауыл шаруашылығы жануарлары мал басының саны туралы деректер:</w:t>
      </w:r>
    </w:p>
    <w:bookmarkEnd w:id="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92"/>
        <w:gridCol w:w="788"/>
        <w:gridCol w:w="1695"/>
        <w:gridCol w:w="2303"/>
        <w:gridCol w:w="2907"/>
        <w:gridCol w:w="3515"/>
      </w:tblGrid>
      <w:tr>
        <w:trPr>
          <w:trHeight w:val="30" w:hRule="atLeast"/>
        </w:trPr>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Оранғай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6431</w:t>
            </w:r>
          </w:p>
        </w:tc>
      </w:tr>
      <w:tr>
        <w:trPr>
          <w:trHeight w:val="30" w:hRule="atLeast"/>
        </w:trPr>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Бостандық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6647</w:t>
            </w:r>
          </w:p>
        </w:tc>
      </w:tr>
      <w:tr>
        <w:trPr>
          <w:trHeight w:val="30" w:hRule="atLeast"/>
        </w:trPr>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Қосқорған </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6635</w:t>
            </w:r>
          </w:p>
        </w:tc>
      </w:tr>
      <w:tr>
        <w:trPr>
          <w:trHeight w:val="30" w:hRule="atLeast"/>
        </w:trPr>
        <w:tc>
          <w:tcPr>
            <w:tcW w:w="109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8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6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3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290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3416</w:t>
            </w:r>
          </w:p>
        </w:tc>
        <w:tc>
          <w:tcPr>
            <w:tcW w:w="35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19713</w:t>
            </w:r>
          </w:p>
        </w:tc>
      </w:tr>
    </w:tbl>
    <w:p>
      <w:pPr>
        <w:spacing w:after="0"/>
        <w:ind w:left="0"/>
        <w:jc w:val="left"/>
      </w:pPr>
      <w:r>
        <w:br/>
      </w:r>
      <w:r>
        <w:rPr>
          <w:rFonts w:ascii="Times New Roman"/>
          <w:b w:val="false"/>
          <w:i w:val="false"/>
          <w:color w:val="000000"/>
          <w:sz w:val="28"/>
        </w:rPr>
        <w:t>
</w:t>
      </w:r>
    </w:p>
    <w:bookmarkStart w:name="z64" w:id="62"/>
    <w:p>
      <w:pPr>
        <w:spacing w:after="0"/>
        <w:ind w:left="0"/>
        <w:jc w:val="left"/>
      </w:pPr>
      <w:r>
        <w:rPr>
          <w:rFonts w:ascii="Times New Roman"/>
          <w:b/>
          <w:i w:val="false"/>
          <w:color w:val="000000"/>
        </w:rPr>
        <w:t xml:space="preserve"> Ветеринариялық-санитариялық мекемелер туралы деректер:</w:t>
      </w:r>
    </w:p>
    <w:bookmarkEnd w:id="6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5"/>
        <w:gridCol w:w="1527"/>
        <w:gridCol w:w="2116"/>
        <w:gridCol w:w="2704"/>
        <w:gridCol w:w="2116"/>
        <w:gridCol w:w="1722"/>
      </w:tblGrid>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Оранғай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Бостандық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Қосқорған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65" w:id="6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bookmarkEnd w:id="6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66" w:id="64"/>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6"/>
        <w:gridCol w:w="866"/>
        <w:gridCol w:w="2785"/>
        <w:gridCol w:w="1826"/>
        <w:gridCol w:w="866"/>
        <w:gridCol w:w="2786"/>
        <w:gridCol w:w="2305"/>
      </w:tblGrid>
      <w:tr>
        <w:trPr>
          <w:trHeight w:val="30" w:hRule="atLeast"/>
        </w:trPr>
        <w:tc>
          <w:tcPr>
            <w:tcW w:w="8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7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Оранғай </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7300</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27949</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1348</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Бостандық </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2718</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8000</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893</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Қосқорған </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5735</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12000</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15753</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47949</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3416</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37"/>
        <w:gridCol w:w="1729"/>
        <w:gridCol w:w="1730"/>
        <w:gridCol w:w="984"/>
        <w:gridCol w:w="2176"/>
        <w:gridCol w:w="2475"/>
        <w:gridCol w:w="2669"/>
      </w:tblGrid>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10784</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6431</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16077,5</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54810,5</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47510,5</w:t>
            </w:r>
          </w:p>
        </w:tc>
      </w:tr>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7144</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6647</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16617,5</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31761,5</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29043,5</w:t>
            </w:r>
          </w:p>
        </w:tc>
      </w:tr>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9400</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6635</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16587,5</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37987,5</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32252,5</w:t>
            </w:r>
          </w:p>
        </w:tc>
      </w:tr>
      <w:tr>
        <w:trPr>
          <w:trHeight w:val="30" w:hRule="atLeast"/>
        </w:trPr>
        <w:tc>
          <w:tcPr>
            <w:tcW w:w="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2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27328</w:t>
            </w:r>
          </w:p>
        </w:tc>
        <w:tc>
          <w:tcPr>
            <w:tcW w:w="17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19713</w:t>
            </w:r>
          </w:p>
        </w:tc>
        <w:tc>
          <w:tcPr>
            <w:tcW w:w="9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7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49282,5</w:t>
            </w:r>
          </w:p>
        </w:tc>
        <w:tc>
          <w:tcPr>
            <w:tcW w:w="24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124559,5</w:t>
            </w:r>
          </w:p>
        </w:tc>
        <w:tc>
          <w:tcPr>
            <w:tcW w:w="26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108806,5</w:t>
            </w:r>
          </w:p>
        </w:tc>
      </w:tr>
    </w:tbl>
    <w:p>
      <w:pPr>
        <w:spacing w:after="0"/>
        <w:ind w:left="0"/>
        <w:jc w:val="both"/>
      </w:pPr>
      <w:r>
        <w:rPr>
          <w:rFonts w:ascii="Times New Roman"/>
          <w:b w:val="false"/>
          <w:i w:val="false"/>
          <w:color w:val="000000"/>
          <w:sz w:val="28"/>
        </w:rPr>
        <w:t>
      Түркістан қаласының Ораңғай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жалпы жер көлемі: 47579 гектар</w:t>
      </w:r>
    </w:p>
    <w:p>
      <w:pPr>
        <w:spacing w:after="0"/>
        <w:ind w:left="0"/>
        <w:jc w:val="both"/>
      </w:pPr>
      <w:r>
        <w:rPr>
          <w:rFonts w:ascii="Times New Roman"/>
          <w:b w:val="false"/>
          <w:i w:val="false"/>
          <w:color w:val="000000"/>
          <w:sz w:val="28"/>
        </w:rPr>
        <w:t>
      оның ішінде ауыл шаруашылық жерлер: 19245гектар</w:t>
      </w:r>
    </w:p>
    <w:p>
      <w:pPr>
        <w:spacing w:after="0"/>
        <w:ind w:left="0"/>
        <w:jc w:val="both"/>
      </w:pPr>
      <w:r>
        <w:rPr>
          <w:rFonts w:ascii="Times New Roman"/>
          <w:b w:val="false"/>
          <w:i w:val="false"/>
          <w:color w:val="000000"/>
          <w:sz w:val="28"/>
        </w:rPr>
        <w:t>
      жалпы егістік жерлер: 2217 гектар</w:t>
      </w:r>
    </w:p>
    <w:p>
      <w:pPr>
        <w:spacing w:after="0"/>
        <w:ind w:left="0"/>
        <w:jc w:val="both"/>
      </w:pPr>
      <w:r>
        <w:rPr>
          <w:rFonts w:ascii="Times New Roman"/>
          <w:b w:val="false"/>
          <w:i w:val="false"/>
          <w:color w:val="000000"/>
          <w:sz w:val="28"/>
        </w:rPr>
        <w:t>
      оның ішінде суармалы жерлер: 2217 гектар</w:t>
      </w:r>
    </w:p>
    <w:p>
      <w:pPr>
        <w:spacing w:after="0"/>
        <w:ind w:left="0"/>
        <w:jc w:val="both"/>
      </w:pPr>
      <w:r>
        <w:rPr>
          <w:rFonts w:ascii="Times New Roman"/>
          <w:b w:val="false"/>
          <w:i w:val="false"/>
          <w:color w:val="000000"/>
          <w:sz w:val="28"/>
        </w:rPr>
        <w:t>
      көпжылдық екпелер: 991 гектар</w:t>
      </w:r>
    </w:p>
    <w:p>
      <w:pPr>
        <w:spacing w:after="0"/>
        <w:ind w:left="0"/>
        <w:jc w:val="both"/>
      </w:pPr>
      <w:r>
        <w:rPr>
          <w:rFonts w:ascii="Times New Roman"/>
          <w:b w:val="false"/>
          <w:i w:val="false"/>
          <w:color w:val="000000"/>
          <w:sz w:val="28"/>
        </w:rPr>
        <w:t>
      шабындық жерлер: 284 гектар</w:t>
      </w:r>
    </w:p>
    <w:p>
      <w:pPr>
        <w:spacing w:after="0"/>
        <w:ind w:left="0"/>
        <w:jc w:val="both"/>
      </w:pPr>
      <w:r>
        <w:rPr>
          <w:rFonts w:ascii="Times New Roman"/>
          <w:b w:val="false"/>
          <w:i w:val="false"/>
          <w:color w:val="000000"/>
          <w:sz w:val="28"/>
        </w:rPr>
        <w:t>
      жайылымдық жерлер: 15753 гектар</w:t>
      </w:r>
    </w:p>
    <w:p>
      <w:pPr>
        <w:spacing w:after="0"/>
        <w:ind w:left="0"/>
        <w:jc w:val="both"/>
      </w:pPr>
      <w:r>
        <w:rPr>
          <w:rFonts w:ascii="Times New Roman"/>
          <w:b w:val="false"/>
          <w:i w:val="false"/>
          <w:color w:val="000000"/>
          <w:sz w:val="28"/>
        </w:rPr>
        <w:t>
      Түркістан қаласының Ораңғай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7559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27559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Ораңғай ауылдық округі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124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3124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Ораңғай ауылдық округі бойынша ауыл шаруашылығы жануарларын жаюдың және айдаудың маусымдық маршруттарын белгілейтін жайылымдарды пайдалану жөніндегі күнтүзбелік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10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5410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Ораңғай ауылдық округі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5270500" cy="127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7" w:id="65"/>
    <w:p>
      <w:pPr>
        <w:spacing w:after="0"/>
        <w:ind w:left="0"/>
        <w:jc w:val="both"/>
      </w:pPr>
      <w:r>
        <w:rPr>
          <w:rFonts w:ascii="Times New Roman"/>
          <w:b w:val="false"/>
          <w:i w:val="false"/>
          <w:color w:val="000000"/>
          <w:sz w:val="28"/>
        </w:rPr>
        <w:t>
      10. Шаға ауыл округі</w:t>
      </w:r>
    </w:p>
    <w:bookmarkEnd w:id="65"/>
    <w:p>
      <w:pPr>
        <w:spacing w:after="0"/>
        <w:ind w:left="0"/>
        <w:jc w:val="both"/>
      </w:pPr>
      <w:r>
        <w:rPr>
          <w:rFonts w:ascii="Times New Roman"/>
          <w:b w:val="false"/>
          <w:i w:val="false"/>
          <w:color w:val="000000"/>
          <w:sz w:val="28"/>
        </w:rPr>
        <w:t>
      Орталығы- Шаға.</w:t>
      </w:r>
    </w:p>
    <w:p>
      <w:pPr>
        <w:spacing w:after="0"/>
        <w:ind w:left="0"/>
        <w:jc w:val="both"/>
      </w:pPr>
      <w:r>
        <w:rPr>
          <w:rFonts w:ascii="Times New Roman"/>
          <w:b w:val="false"/>
          <w:i w:val="false"/>
          <w:color w:val="000000"/>
          <w:sz w:val="28"/>
        </w:rPr>
        <w:t>
      Елді мекендері- Шаға, Қазақстанның 30 жылдығы, Бершінтөбе, Шоқтас.</w:t>
      </w:r>
    </w:p>
    <w:p>
      <w:pPr>
        <w:spacing w:after="0"/>
        <w:ind w:left="0"/>
        <w:jc w:val="both"/>
      </w:pPr>
      <w:r>
        <w:rPr>
          <w:rFonts w:ascii="Times New Roman"/>
          <w:b w:val="false"/>
          <w:i w:val="false"/>
          <w:color w:val="000000"/>
          <w:sz w:val="28"/>
        </w:rPr>
        <w:t>
      Халық саны-10448 адам.</w:t>
      </w:r>
    </w:p>
    <w:p>
      <w:pPr>
        <w:spacing w:after="0"/>
        <w:ind w:left="0"/>
        <w:jc w:val="both"/>
      </w:pPr>
      <w:r>
        <w:rPr>
          <w:rFonts w:ascii="Times New Roman"/>
          <w:b w:val="false"/>
          <w:i w:val="false"/>
          <w:color w:val="000000"/>
          <w:sz w:val="28"/>
        </w:rPr>
        <w:t>
      Округтің жалпы жер көлемі- 63491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жер-51882 гектар;</w:t>
      </w:r>
    </w:p>
    <w:p>
      <w:pPr>
        <w:spacing w:after="0"/>
        <w:ind w:left="0"/>
        <w:jc w:val="both"/>
      </w:pPr>
      <w:r>
        <w:rPr>
          <w:rFonts w:ascii="Times New Roman"/>
          <w:b w:val="false"/>
          <w:i w:val="false"/>
          <w:color w:val="000000"/>
          <w:sz w:val="28"/>
        </w:rPr>
        <w:t>
      жалпы егістік-5016 гектар;</w:t>
      </w:r>
    </w:p>
    <w:p>
      <w:pPr>
        <w:spacing w:after="0"/>
        <w:ind w:left="0"/>
        <w:jc w:val="both"/>
      </w:pPr>
      <w:r>
        <w:rPr>
          <w:rFonts w:ascii="Times New Roman"/>
          <w:b w:val="false"/>
          <w:i w:val="false"/>
          <w:color w:val="000000"/>
          <w:sz w:val="28"/>
        </w:rPr>
        <w:t>
      суармалы жер-5016 гектар;</w:t>
      </w:r>
    </w:p>
    <w:p>
      <w:pPr>
        <w:spacing w:after="0"/>
        <w:ind w:left="0"/>
        <w:jc w:val="both"/>
      </w:pPr>
      <w:r>
        <w:rPr>
          <w:rFonts w:ascii="Times New Roman"/>
          <w:b w:val="false"/>
          <w:i w:val="false"/>
          <w:color w:val="000000"/>
          <w:sz w:val="28"/>
        </w:rPr>
        <w:t>
      көп жылдық екпелер-885 гектар;</w:t>
      </w:r>
    </w:p>
    <w:p>
      <w:pPr>
        <w:spacing w:after="0"/>
        <w:ind w:left="0"/>
        <w:jc w:val="both"/>
      </w:pPr>
      <w:r>
        <w:rPr>
          <w:rFonts w:ascii="Times New Roman"/>
          <w:b w:val="false"/>
          <w:i w:val="false"/>
          <w:color w:val="000000"/>
          <w:sz w:val="28"/>
        </w:rPr>
        <w:t>
      шабындық жер-479 гектар;</w:t>
      </w:r>
    </w:p>
    <w:p>
      <w:pPr>
        <w:spacing w:after="0"/>
        <w:ind w:left="0"/>
        <w:jc w:val="both"/>
      </w:pPr>
      <w:r>
        <w:rPr>
          <w:rFonts w:ascii="Times New Roman"/>
          <w:b w:val="false"/>
          <w:i w:val="false"/>
          <w:color w:val="000000"/>
          <w:sz w:val="28"/>
        </w:rPr>
        <w:t xml:space="preserve">
      жайылымдық жер-45502 гектар.      </w:t>
      </w:r>
    </w:p>
    <w:bookmarkStart w:name="z68" w:id="66"/>
    <w:p>
      <w:pPr>
        <w:spacing w:after="0"/>
        <w:ind w:left="0"/>
        <w:jc w:val="left"/>
      </w:pPr>
      <w:r>
        <w:rPr>
          <w:rFonts w:ascii="Times New Roman"/>
          <w:b/>
          <w:i w:val="false"/>
          <w:color w:val="000000"/>
        </w:rPr>
        <w:t xml:space="preserve"> Елді мекендер бойынша ауыл шаруашылығы жануарлары мал басының саны туралы деректер:</w:t>
      </w:r>
    </w:p>
    <w:bookmarkEnd w:id="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31"/>
        <w:gridCol w:w="1964"/>
        <w:gridCol w:w="1964"/>
        <w:gridCol w:w="1964"/>
        <w:gridCol w:w="2479"/>
        <w:gridCol w:w="2998"/>
      </w:tblGrid>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30 жылдығы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2948</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25174</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Бершінтөбе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4270</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Шоқтас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r>
      <w:tr>
        <w:trPr>
          <w:trHeight w:val="30" w:hRule="atLeast"/>
        </w:trPr>
        <w:tc>
          <w:tcPr>
            <w:tcW w:w="93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96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24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4387</w:t>
            </w:r>
          </w:p>
        </w:tc>
        <w:tc>
          <w:tcPr>
            <w:tcW w:w="299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36214</w:t>
            </w:r>
          </w:p>
        </w:tc>
      </w:tr>
    </w:tbl>
    <w:p>
      <w:pPr>
        <w:spacing w:after="0"/>
        <w:ind w:left="0"/>
        <w:jc w:val="left"/>
      </w:pPr>
      <w:r>
        <w:br/>
      </w:r>
      <w:r>
        <w:rPr>
          <w:rFonts w:ascii="Times New Roman"/>
          <w:b w:val="false"/>
          <w:i w:val="false"/>
          <w:color w:val="000000"/>
          <w:sz w:val="28"/>
        </w:rPr>
        <w:t>
</w:t>
      </w:r>
    </w:p>
    <w:bookmarkStart w:name="z69" w:id="67"/>
    <w:p>
      <w:pPr>
        <w:spacing w:after="0"/>
        <w:ind w:left="0"/>
        <w:jc w:val="left"/>
      </w:pPr>
      <w:r>
        <w:rPr>
          <w:rFonts w:ascii="Times New Roman"/>
          <w:b/>
          <w:i w:val="false"/>
          <w:color w:val="000000"/>
        </w:rPr>
        <w:t xml:space="preserve"> Ветеринариялық-санитариялық мекемелер туралы деректер:</w:t>
      </w:r>
    </w:p>
    <w:bookmarkEnd w:id="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665"/>
        <w:gridCol w:w="3510"/>
        <w:gridCol w:w="1665"/>
        <w:gridCol w:w="2128"/>
        <w:gridCol w:w="1666"/>
        <w:gridCol w:w="1666"/>
      </w:tblGrid>
      <w:tr>
        <w:trPr>
          <w:trHeight w:val="30" w:hRule="atLeast"/>
        </w:trPr>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30 жылдығы </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Бершінтөбе </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Шоқтас </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351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6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2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70" w:id="6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bookmarkEnd w:id="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71" w:id="69"/>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03"/>
        <w:gridCol w:w="1693"/>
        <w:gridCol w:w="2584"/>
        <w:gridCol w:w="1694"/>
        <w:gridCol w:w="803"/>
        <w:gridCol w:w="2584"/>
        <w:gridCol w:w="2139"/>
      </w:tblGrid>
      <w:tr>
        <w:trPr>
          <w:trHeight w:val="30" w:hRule="atLeast"/>
        </w:trPr>
        <w:tc>
          <w:tcPr>
            <w:tcW w:w="80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693"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58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Шаға</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Қазақстан 30 жылдығы </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15502</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495</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19277</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2948</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Бершінтөбе </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Шоқтас </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w:t>
            </w:r>
          </w:p>
        </w:tc>
      </w:tr>
      <w:tr>
        <w:trPr>
          <w:trHeight w:val="30" w:hRule="atLeast"/>
        </w:trPr>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69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45502</w:t>
            </w:r>
          </w:p>
        </w:tc>
        <w:tc>
          <w:tcPr>
            <w:tcW w:w="16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681</w:t>
            </w:r>
          </w:p>
        </w:tc>
        <w:tc>
          <w:tcPr>
            <w:tcW w:w="80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58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59277</w:t>
            </w:r>
          </w:p>
        </w:tc>
        <w:tc>
          <w:tcPr>
            <w:tcW w:w="213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4387</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80"/>
        <w:gridCol w:w="1865"/>
        <w:gridCol w:w="1865"/>
        <w:gridCol w:w="1061"/>
        <w:gridCol w:w="1865"/>
        <w:gridCol w:w="2186"/>
        <w:gridCol w:w="2878"/>
      </w:tblGrid>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5384</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5340</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13350</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139530</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129530</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23584</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25174</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62935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105796</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90294</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4040</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4270</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10675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24715</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24715</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1430</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20663</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10663</w:t>
            </w:r>
          </w:p>
        </w:tc>
      </w:tr>
      <w:tr>
        <w:trPr>
          <w:trHeight w:val="30" w:hRule="atLeast"/>
        </w:trPr>
        <w:tc>
          <w:tcPr>
            <w:tcW w:w="58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35096</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36214</w:t>
            </w:r>
          </w:p>
        </w:tc>
        <w:tc>
          <w:tcPr>
            <w:tcW w:w="106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8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90535</w:t>
            </w:r>
          </w:p>
        </w:tc>
        <w:tc>
          <w:tcPr>
            <w:tcW w:w="21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184908</w:t>
            </w:r>
          </w:p>
        </w:tc>
        <w:tc>
          <w:tcPr>
            <w:tcW w:w="2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139406</w:t>
            </w:r>
          </w:p>
        </w:tc>
      </w:tr>
    </w:tbl>
    <w:p>
      <w:pPr>
        <w:spacing w:after="0"/>
        <w:ind w:left="0"/>
        <w:jc w:val="both"/>
      </w:pPr>
      <w:r>
        <w:rPr>
          <w:rFonts w:ascii="Times New Roman"/>
          <w:b w:val="false"/>
          <w:i w:val="false"/>
          <w:color w:val="000000"/>
          <w:sz w:val="28"/>
        </w:rPr>
        <w:t>
      Түркістан қаласының Шаға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жалпы жер көлемі: 63491 гектар</w:t>
      </w:r>
    </w:p>
    <w:p>
      <w:pPr>
        <w:spacing w:after="0"/>
        <w:ind w:left="0"/>
        <w:jc w:val="both"/>
      </w:pPr>
      <w:r>
        <w:rPr>
          <w:rFonts w:ascii="Times New Roman"/>
          <w:b w:val="false"/>
          <w:i w:val="false"/>
          <w:color w:val="000000"/>
          <w:sz w:val="28"/>
        </w:rPr>
        <w:t>
      оның ішінде ауыл шаруашылық жерлер: 51882 гектар</w:t>
      </w:r>
    </w:p>
    <w:p>
      <w:pPr>
        <w:spacing w:after="0"/>
        <w:ind w:left="0"/>
        <w:jc w:val="both"/>
      </w:pPr>
      <w:r>
        <w:rPr>
          <w:rFonts w:ascii="Times New Roman"/>
          <w:b w:val="false"/>
          <w:i w:val="false"/>
          <w:color w:val="000000"/>
          <w:sz w:val="28"/>
        </w:rPr>
        <w:t>
      жалпы егістік жерлер: 5016 гектар</w:t>
      </w:r>
    </w:p>
    <w:p>
      <w:pPr>
        <w:spacing w:after="0"/>
        <w:ind w:left="0"/>
        <w:jc w:val="both"/>
      </w:pPr>
      <w:r>
        <w:rPr>
          <w:rFonts w:ascii="Times New Roman"/>
          <w:b w:val="false"/>
          <w:i w:val="false"/>
          <w:color w:val="000000"/>
          <w:sz w:val="28"/>
        </w:rPr>
        <w:t>
      оның ішінде суармалы жерлер: 5016 гектар</w:t>
      </w:r>
    </w:p>
    <w:p>
      <w:pPr>
        <w:spacing w:after="0"/>
        <w:ind w:left="0"/>
        <w:jc w:val="both"/>
      </w:pPr>
      <w:r>
        <w:rPr>
          <w:rFonts w:ascii="Times New Roman"/>
          <w:b w:val="false"/>
          <w:i w:val="false"/>
          <w:color w:val="000000"/>
          <w:sz w:val="28"/>
        </w:rPr>
        <w:t>
      көпжылдық екпелер: 885 гектар</w:t>
      </w:r>
    </w:p>
    <w:p>
      <w:pPr>
        <w:spacing w:after="0"/>
        <w:ind w:left="0"/>
        <w:jc w:val="both"/>
      </w:pPr>
      <w:r>
        <w:rPr>
          <w:rFonts w:ascii="Times New Roman"/>
          <w:b w:val="false"/>
          <w:i w:val="false"/>
          <w:color w:val="000000"/>
          <w:sz w:val="28"/>
        </w:rPr>
        <w:t>
      шабындық жерлер: 479 гектар</w:t>
      </w:r>
    </w:p>
    <w:p>
      <w:pPr>
        <w:spacing w:after="0"/>
        <w:ind w:left="0"/>
        <w:jc w:val="both"/>
      </w:pPr>
      <w:r>
        <w:rPr>
          <w:rFonts w:ascii="Times New Roman"/>
          <w:b w:val="false"/>
          <w:i w:val="false"/>
          <w:color w:val="000000"/>
          <w:sz w:val="28"/>
        </w:rPr>
        <w:t>
      жайылымдық жерлер: 45502 гектар</w:t>
      </w:r>
    </w:p>
    <w:p>
      <w:pPr>
        <w:spacing w:after="0"/>
        <w:ind w:left="0"/>
        <w:jc w:val="both"/>
      </w:pPr>
      <w:r>
        <w:rPr>
          <w:rFonts w:ascii="Times New Roman"/>
          <w:b w:val="false"/>
          <w:i w:val="false"/>
          <w:color w:val="000000"/>
          <w:sz w:val="28"/>
        </w:rPr>
        <w:t>
      Түркістан қаласының Шаға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7559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27559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Шаға ауылдық округі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124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3124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Шаға ауылдық округі бойынша ауыл шаруашылығы жануарларын жаюдың және айдаудың маусымдық маршруттарын белгілейтін жайылымдарды пайдалану жөніндегі күнтүзбелік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10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5410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Шаға ауылдық округі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5270500" cy="127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 w:id="70"/>
    <w:p>
      <w:pPr>
        <w:spacing w:after="0"/>
        <w:ind w:left="0"/>
        <w:jc w:val="both"/>
      </w:pPr>
      <w:r>
        <w:rPr>
          <w:rFonts w:ascii="Times New Roman"/>
          <w:b w:val="false"/>
          <w:i w:val="false"/>
          <w:color w:val="000000"/>
          <w:sz w:val="28"/>
        </w:rPr>
        <w:t>
      11. Шорнақ ауыл округі</w:t>
      </w:r>
    </w:p>
    <w:bookmarkEnd w:id="70"/>
    <w:p>
      <w:pPr>
        <w:spacing w:after="0"/>
        <w:ind w:left="0"/>
        <w:jc w:val="both"/>
      </w:pPr>
      <w:r>
        <w:rPr>
          <w:rFonts w:ascii="Times New Roman"/>
          <w:b w:val="false"/>
          <w:i w:val="false"/>
          <w:color w:val="000000"/>
          <w:sz w:val="28"/>
        </w:rPr>
        <w:t>
      Орталығы- Шорнақ.</w:t>
      </w:r>
    </w:p>
    <w:p>
      <w:pPr>
        <w:spacing w:after="0"/>
        <w:ind w:left="0"/>
        <w:jc w:val="both"/>
      </w:pPr>
      <w:r>
        <w:rPr>
          <w:rFonts w:ascii="Times New Roman"/>
          <w:b w:val="false"/>
          <w:i w:val="false"/>
          <w:color w:val="000000"/>
          <w:sz w:val="28"/>
        </w:rPr>
        <w:t>
      Елді мекендері- Шорнақ, Қосмезгіл, Аша.</w:t>
      </w:r>
    </w:p>
    <w:p>
      <w:pPr>
        <w:spacing w:after="0"/>
        <w:ind w:left="0"/>
        <w:jc w:val="both"/>
      </w:pPr>
      <w:r>
        <w:rPr>
          <w:rFonts w:ascii="Times New Roman"/>
          <w:b w:val="false"/>
          <w:i w:val="false"/>
          <w:color w:val="000000"/>
          <w:sz w:val="28"/>
        </w:rPr>
        <w:t>
      Халық саны-12930 адам.</w:t>
      </w:r>
    </w:p>
    <w:p>
      <w:pPr>
        <w:spacing w:after="0"/>
        <w:ind w:left="0"/>
        <w:jc w:val="both"/>
      </w:pPr>
      <w:r>
        <w:rPr>
          <w:rFonts w:ascii="Times New Roman"/>
          <w:b w:val="false"/>
          <w:i w:val="false"/>
          <w:color w:val="000000"/>
          <w:sz w:val="28"/>
        </w:rPr>
        <w:t>
      Округтің жалпы жер көлемі- 71489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жер-60012 гектар;</w:t>
      </w:r>
    </w:p>
    <w:p>
      <w:pPr>
        <w:spacing w:after="0"/>
        <w:ind w:left="0"/>
        <w:jc w:val="both"/>
      </w:pPr>
      <w:r>
        <w:rPr>
          <w:rFonts w:ascii="Times New Roman"/>
          <w:b w:val="false"/>
          <w:i w:val="false"/>
          <w:color w:val="000000"/>
          <w:sz w:val="28"/>
        </w:rPr>
        <w:t>
      жалпы егістік-4653 гектар;</w:t>
      </w:r>
    </w:p>
    <w:p>
      <w:pPr>
        <w:spacing w:after="0"/>
        <w:ind w:left="0"/>
        <w:jc w:val="both"/>
      </w:pPr>
      <w:r>
        <w:rPr>
          <w:rFonts w:ascii="Times New Roman"/>
          <w:b w:val="false"/>
          <w:i w:val="false"/>
          <w:color w:val="000000"/>
          <w:sz w:val="28"/>
        </w:rPr>
        <w:t>
      суармалы жер-4653 гектар;</w:t>
      </w:r>
    </w:p>
    <w:p>
      <w:pPr>
        <w:spacing w:after="0"/>
        <w:ind w:left="0"/>
        <w:jc w:val="both"/>
      </w:pPr>
      <w:r>
        <w:rPr>
          <w:rFonts w:ascii="Times New Roman"/>
          <w:b w:val="false"/>
          <w:i w:val="false"/>
          <w:color w:val="000000"/>
          <w:sz w:val="28"/>
        </w:rPr>
        <w:t>
      көп жылдық екпелер-674 гектар;</w:t>
      </w:r>
    </w:p>
    <w:p>
      <w:pPr>
        <w:spacing w:after="0"/>
        <w:ind w:left="0"/>
        <w:jc w:val="both"/>
      </w:pPr>
      <w:r>
        <w:rPr>
          <w:rFonts w:ascii="Times New Roman"/>
          <w:b w:val="false"/>
          <w:i w:val="false"/>
          <w:color w:val="000000"/>
          <w:sz w:val="28"/>
        </w:rPr>
        <w:t>
      шабындық жер-294 гектар;</w:t>
      </w:r>
    </w:p>
    <w:p>
      <w:pPr>
        <w:spacing w:after="0"/>
        <w:ind w:left="0"/>
        <w:jc w:val="both"/>
      </w:pPr>
      <w:r>
        <w:rPr>
          <w:rFonts w:ascii="Times New Roman"/>
          <w:b w:val="false"/>
          <w:i w:val="false"/>
          <w:color w:val="000000"/>
          <w:sz w:val="28"/>
        </w:rPr>
        <w:t xml:space="preserve">
      жайылымдық жер-52486 гектар.      </w:t>
      </w:r>
    </w:p>
    <w:bookmarkStart w:name="z73" w:id="71"/>
    <w:p>
      <w:pPr>
        <w:spacing w:after="0"/>
        <w:ind w:left="0"/>
        <w:jc w:val="left"/>
      </w:pPr>
      <w:r>
        <w:rPr>
          <w:rFonts w:ascii="Times New Roman"/>
          <w:b/>
          <w:i w:val="false"/>
          <w:color w:val="000000"/>
        </w:rPr>
        <w:t xml:space="preserve"> Елді мекендер бойынша ауыл шаруашылығы жануарлары мал басының саны туралы деректер:</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1041"/>
        <w:gridCol w:w="751"/>
        <w:gridCol w:w="2194"/>
        <w:gridCol w:w="2195"/>
        <w:gridCol w:w="2769"/>
        <w:gridCol w:w="3350"/>
      </w:tblGrid>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Шорнақ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10850</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Қосмезгіл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2251</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10455</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Аша </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w:t>
            </w:r>
          </w:p>
        </w:tc>
      </w:tr>
      <w:tr>
        <w:trPr>
          <w:trHeight w:val="30" w:hRule="atLeast"/>
        </w:trPr>
        <w:tc>
          <w:tcPr>
            <w:tcW w:w="104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1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27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3390</w:t>
            </w:r>
          </w:p>
        </w:tc>
        <w:tc>
          <w:tcPr>
            <w:tcW w:w="33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27935</w:t>
            </w:r>
          </w:p>
        </w:tc>
      </w:tr>
    </w:tbl>
    <w:p>
      <w:pPr>
        <w:spacing w:after="0"/>
        <w:ind w:left="0"/>
        <w:jc w:val="left"/>
      </w:pPr>
      <w:r>
        <w:br/>
      </w:r>
      <w:r>
        <w:rPr>
          <w:rFonts w:ascii="Times New Roman"/>
          <w:b w:val="false"/>
          <w:i w:val="false"/>
          <w:color w:val="000000"/>
          <w:sz w:val="28"/>
        </w:rPr>
        <w:t>
</w:t>
      </w:r>
    </w:p>
    <w:bookmarkStart w:name="z74" w:id="72"/>
    <w:p>
      <w:pPr>
        <w:spacing w:after="0"/>
        <w:ind w:left="0"/>
        <w:jc w:val="left"/>
      </w:pPr>
      <w:r>
        <w:rPr>
          <w:rFonts w:ascii="Times New Roman"/>
          <w:b/>
          <w:i w:val="false"/>
          <w:color w:val="000000"/>
        </w:rPr>
        <w:t xml:space="preserve"> Ветеринариялық-санитариялық мекемелер туралы деректер:</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5"/>
        <w:gridCol w:w="1527"/>
        <w:gridCol w:w="2116"/>
        <w:gridCol w:w="2704"/>
        <w:gridCol w:w="2116"/>
        <w:gridCol w:w="1722"/>
      </w:tblGrid>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Шорнақ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Қосмезгіл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Аша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75" w:id="73"/>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76" w:id="74"/>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866"/>
        <w:gridCol w:w="866"/>
        <w:gridCol w:w="2785"/>
        <w:gridCol w:w="1826"/>
        <w:gridCol w:w="866"/>
        <w:gridCol w:w="2786"/>
        <w:gridCol w:w="2305"/>
      </w:tblGrid>
      <w:tr>
        <w:trPr>
          <w:trHeight w:val="30" w:hRule="atLeast"/>
        </w:trPr>
        <w:tc>
          <w:tcPr>
            <w:tcW w:w="8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78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Шорнақ </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32486</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17015</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Қосмезгіл </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2251</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Аша </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10000</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r>
      <w:tr>
        <w:trPr>
          <w:trHeight w:val="30" w:hRule="atLeast"/>
        </w:trPr>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78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52486</w:t>
            </w:r>
          </w:p>
        </w:tc>
        <w:tc>
          <w:tcPr>
            <w:tcW w:w="182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8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78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27015</w:t>
            </w:r>
          </w:p>
        </w:tc>
        <w:tc>
          <w:tcPr>
            <w:tcW w:w="23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3390</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65"/>
        <w:gridCol w:w="1818"/>
        <w:gridCol w:w="1818"/>
        <w:gridCol w:w="1034"/>
        <w:gridCol w:w="2130"/>
        <w:gridCol w:w="2130"/>
        <w:gridCol w:w="2805"/>
      </w:tblGrid>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3496</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27125</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47636</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15150</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18008</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10455</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261375</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286383</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276383</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5616</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6630</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16575</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25191</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15191</w:t>
            </w:r>
          </w:p>
        </w:tc>
      </w:tr>
      <w:tr>
        <w:trPr>
          <w:trHeight w:val="30" w:hRule="atLeast"/>
        </w:trPr>
        <w:tc>
          <w:tcPr>
            <w:tcW w:w="56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27120</w:t>
            </w:r>
          </w:p>
        </w:tc>
        <w:tc>
          <w:tcPr>
            <w:tcW w:w="18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27935</w:t>
            </w:r>
          </w:p>
        </w:tc>
        <w:tc>
          <w:tcPr>
            <w:tcW w:w="103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698375</w:t>
            </w:r>
          </w:p>
        </w:tc>
        <w:tc>
          <w:tcPr>
            <w:tcW w:w="21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752510</w:t>
            </w:r>
          </w:p>
        </w:tc>
        <w:tc>
          <w:tcPr>
            <w:tcW w:w="280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700024</w:t>
            </w:r>
          </w:p>
        </w:tc>
      </w:tr>
    </w:tbl>
    <w:p>
      <w:pPr>
        <w:spacing w:after="0"/>
        <w:ind w:left="0"/>
        <w:jc w:val="both"/>
      </w:pPr>
      <w:r>
        <w:rPr>
          <w:rFonts w:ascii="Times New Roman"/>
          <w:b w:val="false"/>
          <w:i w:val="false"/>
          <w:color w:val="000000"/>
          <w:sz w:val="28"/>
        </w:rPr>
        <w:t>
      Түркістан қаласының Шорнақ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жалпы жер көлемі: 71489 гектар</w:t>
      </w:r>
    </w:p>
    <w:p>
      <w:pPr>
        <w:spacing w:after="0"/>
        <w:ind w:left="0"/>
        <w:jc w:val="both"/>
      </w:pPr>
      <w:r>
        <w:rPr>
          <w:rFonts w:ascii="Times New Roman"/>
          <w:b w:val="false"/>
          <w:i w:val="false"/>
          <w:color w:val="000000"/>
          <w:sz w:val="28"/>
        </w:rPr>
        <w:t>
      оның ішінде ауыл шаруашылық жерлер: 60012 гектар</w:t>
      </w:r>
    </w:p>
    <w:p>
      <w:pPr>
        <w:spacing w:after="0"/>
        <w:ind w:left="0"/>
        <w:jc w:val="both"/>
      </w:pPr>
      <w:r>
        <w:rPr>
          <w:rFonts w:ascii="Times New Roman"/>
          <w:b w:val="false"/>
          <w:i w:val="false"/>
          <w:color w:val="000000"/>
          <w:sz w:val="28"/>
        </w:rPr>
        <w:t>
      жалпы егістік жерлер: 4653 гектар</w:t>
      </w:r>
    </w:p>
    <w:p>
      <w:pPr>
        <w:spacing w:after="0"/>
        <w:ind w:left="0"/>
        <w:jc w:val="both"/>
      </w:pPr>
      <w:r>
        <w:rPr>
          <w:rFonts w:ascii="Times New Roman"/>
          <w:b w:val="false"/>
          <w:i w:val="false"/>
          <w:color w:val="000000"/>
          <w:sz w:val="28"/>
        </w:rPr>
        <w:t>
      оның ішінде суармалы жерлер: 4653 гектар</w:t>
      </w:r>
    </w:p>
    <w:p>
      <w:pPr>
        <w:spacing w:after="0"/>
        <w:ind w:left="0"/>
        <w:jc w:val="both"/>
      </w:pPr>
      <w:r>
        <w:rPr>
          <w:rFonts w:ascii="Times New Roman"/>
          <w:b w:val="false"/>
          <w:i w:val="false"/>
          <w:color w:val="000000"/>
          <w:sz w:val="28"/>
        </w:rPr>
        <w:t>
      көпжылдық екпелер: 674 гектар</w:t>
      </w:r>
    </w:p>
    <w:p>
      <w:pPr>
        <w:spacing w:after="0"/>
        <w:ind w:left="0"/>
        <w:jc w:val="both"/>
      </w:pPr>
      <w:r>
        <w:rPr>
          <w:rFonts w:ascii="Times New Roman"/>
          <w:b w:val="false"/>
          <w:i w:val="false"/>
          <w:color w:val="000000"/>
          <w:sz w:val="28"/>
        </w:rPr>
        <w:t>
      шабындық жерлер: 294 гектар</w:t>
      </w:r>
    </w:p>
    <w:p>
      <w:pPr>
        <w:spacing w:after="0"/>
        <w:ind w:left="0"/>
        <w:jc w:val="both"/>
      </w:pPr>
      <w:r>
        <w:rPr>
          <w:rFonts w:ascii="Times New Roman"/>
          <w:b w:val="false"/>
          <w:i w:val="false"/>
          <w:color w:val="000000"/>
          <w:sz w:val="28"/>
        </w:rPr>
        <w:t xml:space="preserve">
      жайылымдық жерлер: 52486 гектар </w:t>
      </w:r>
    </w:p>
    <w:p>
      <w:pPr>
        <w:spacing w:after="0"/>
        <w:ind w:left="0"/>
        <w:jc w:val="both"/>
      </w:pPr>
      <w:r>
        <w:rPr>
          <w:rFonts w:ascii="Times New Roman"/>
          <w:b w:val="false"/>
          <w:i w:val="false"/>
          <w:color w:val="000000"/>
          <w:sz w:val="28"/>
        </w:rPr>
        <w:t>
      Түркістан қаласының Шорнақ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7559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27559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Шорнақ ауылдық округі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124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3124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Шорнақ ауылдық округі бойынша ауыл шаруашылығы жануарларын жаюдың және айдаудың маусымдық маршруттарын белгілейтін жайылымдарды пайдалану жөніндегі күнтүзбелік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10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5410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Шорнақ ауылдық округі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5270500" cy="127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7" w:id="75"/>
    <w:p>
      <w:pPr>
        <w:spacing w:after="0"/>
        <w:ind w:left="0"/>
        <w:jc w:val="both"/>
      </w:pPr>
      <w:r>
        <w:rPr>
          <w:rFonts w:ascii="Times New Roman"/>
          <w:b w:val="false"/>
          <w:i w:val="false"/>
          <w:color w:val="000000"/>
          <w:sz w:val="28"/>
        </w:rPr>
        <w:t>
      12. Үшқайық ауыл округі</w:t>
      </w:r>
    </w:p>
    <w:bookmarkEnd w:id="75"/>
    <w:p>
      <w:pPr>
        <w:spacing w:after="0"/>
        <w:ind w:left="0"/>
        <w:jc w:val="both"/>
      </w:pPr>
      <w:r>
        <w:rPr>
          <w:rFonts w:ascii="Times New Roman"/>
          <w:b w:val="false"/>
          <w:i w:val="false"/>
          <w:color w:val="000000"/>
          <w:sz w:val="28"/>
        </w:rPr>
        <w:t>
      Орталығы- Үшқайық.</w:t>
      </w:r>
    </w:p>
    <w:p>
      <w:pPr>
        <w:spacing w:after="0"/>
        <w:ind w:left="0"/>
        <w:jc w:val="both"/>
      </w:pPr>
      <w:r>
        <w:rPr>
          <w:rFonts w:ascii="Times New Roman"/>
          <w:b w:val="false"/>
          <w:i w:val="false"/>
          <w:color w:val="000000"/>
          <w:sz w:val="28"/>
        </w:rPr>
        <w:t>
      Елді мекендері- Үшқайық, А.Үсенов, Нұртас, С.Қожанов, Жалаңтөс.</w:t>
      </w:r>
    </w:p>
    <w:p>
      <w:pPr>
        <w:spacing w:after="0"/>
        <w:ind w:left="0"/>
        <w:jc w:val="both"/>
      </w:pPr>
      <w:r>
        <w:rPr>
          <w:rFonts w:ascii="Times New Roman"/>
          <w:b w:val="false"/>
          <w:i w:val="false"/>
          <w:color w:val="000000"/>
          <w:sz w:val="28"/>
        </w:rPr>
        <w:t>
      Халық саны-6208 адам.</w:t>
      </w:r>
    </w:p>
    <w:p>
      <w:pPr>
        <w:spacing w:after="0"/>
        <w:ind w:left="0"/>
        <w:jc w:val="both"/>
      </w:pPr>
      <w:r>
        <w:rPr>
          <w:rFonts w:ascii="Times New Roman"/>
          <w:b w:val="false"/>
          <w:i w:val="false"/>
          <w:color w:val="000000"/>
          <w:sz w:val="28"/>
        </w:rPr>
        <w:t>
      Округтің жалпы жер көлемі- 42859 гектар.</w:t>
      </w:r>
    </w:p>
    <w:p>
      <w:pPr>
        <w:spacing w:after="0"/>
        <w:ind w:left="0"/>
        <w:jc w:val="both"/>
      </w:pPr>
      <w:r>
        <w:rPr>
          <w:rFonts w:ascii="Times New Roman"/>
          <w:b w:val="false"/>
          <w:i w:val="false"/>
          <w:color w:val="000000"/>
          <w:sz w:val="28"/>
        </w:rPr>
        <w:t>
      Оның ішінде:</w:t>
      </w:r>
    </w:p>
    <w:p>
      <w:pPr>
        <w:spacing w:after="0"/>
        <w:ind w:left="0"/>
        <w:jc w:val="both"/>
      </w:pPr>
      <w:r>
        <w:rPr>
          <w:rFonts w:ascii="Times New Roman"/>
          <w:b w:val="false"/>
          <w:i w:val="false"/>
          <w:color w:val="000000"/>
          <w:sz w:val="28"/>
        </w:rPr>
        <w:t>
      ауыл шаруашылық жер-29850 гектар;</w:t>
      </w:r>
    </w:p>
    <w:p>
      <w:pPr>
        <w:spacing w:after="0"/>
        <w:ind w:left="0"/>
        <w:jc w:val="both"/>
      </w:pPr>
      <w:r>
        <w:rPr>
          <w:rFonts w:ascii="Times New Roman"/>
          <w:b w:val="false"/>
          <w:i w:val="false"/>
          <w:color w:val="000000"/>
          <w:sz w:val="28"/>
        </w:rPr>
        <w:t>
      жалпы егістік-3594 гектар;</w:t>
      </w:r>
    </w:p>
    <w:p>
      <w:pPr>
        <w:spacing w:after="0"/>
        <w:ind w:left="0"/>
        <w:jc w:val="both"/>
      </w:pPr>
      <w:r>
        <w:rPr>
          <w:rFonts w:ascii="Times New Roman"/>
          <w:b w:val="false"/>
          <w:i w:val="false"/>
          <w:color w:val="000000"/>
          <w:sz w:val="28"/>
        </w:rPr>
        <w:t>
      суармалы жер-3594 гектар;</w:t>
      </w:r>
    </w:p>
    <w:p>
      <w:pPr>
        <w:spacing w:after="0"/>
        <w:ind w:left="0"/>
        <w:jc w:val="both"/>
      </w:pPr>
      <w:r>
        <w:rPr>
          <w:rFonts w:ascii="Times New Roman"/>
          <w:b w:val="false"/>
          <w:i w:val="false"/>
          <w:color w:val="000000"/>
          <w:sz w:val="28"/>
        </w:rPr>
        <w:t>
      көп жылдық екпелер-916 гектар;</w:t>
      </w:r>
    </w:p>
    <w:p>
      <w:pPr>
        <w:spacing w:after="0"/>
        <w:ind w:left="0"/>
        <w:jc w:val="both"/>
      </w:pPr>
      <w:r>
        <w:rPr>
          <w:rFonts w:ascii="Times New Roman"/>
          <w:b w:val="false"/>
          <w:i w:val="false"/>
          <w:color w:val="000000"/>
          <w:sz w:val="28"/>
        </w:rPr>
        <w:t>
      шабындық жер-256 гектар;</w:t>
      </w:r>
    </w:p>
    <w:p>
      <w:pPr>
        <w:spacing w:after="0"/>
        <w:ind w:left="0"/>
        <w:jc w:val="both"/>
      </w:pPr>
      <w:r>
        <w:rPr>
          <w:rFonts w:ascii="Times New Roman"/>
          <w:b w:val="false"/>
          <w:i w:val="false"/>
          <w:color w:val="000000"/>
          <w:sz w:val="28"/>
        </w:rPr>
        <w:t xml:space="preserve">
      жайылымдық жер-25084 гектар.      </w:t>
      </w:r>
    </w:p>
    <w:bookmarkStart w:name="z78" w:id="76"/>
    <w:p>
      <w:pPr>
        <w:spacing w:after="0"/>
        <w:ind w:left="0"/>
        <w:jc w:val="left"/>
      </w:pPr>
      <w:r>
        <w:rPr>
          <w:rFonts w:ascii="Times New Roman"/>
          <w:b/>
          <w:i w:val="false"/>
          <w:color w:val="000000"/>
        </w:rPr>
        <w:t xml:space="preserve"> Елді мекендер бойынша ауыл шаруашылығы жануарлары мал басының саны туралы деректер:</w:t>
      </w:r>
    </w:p>
    <w:bookmarkEnd w:id="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951"/>
        <w:gridCol w:w="687"/>
        <w:gridCol w:w="2006"/>
        <w:gridCol w:w="2532"/>
        <w:gridCol w:w="3062"/>
        <w:gridCol w:w="3062"/>
      </w:tblGrid>
      <w:tr>
        <w:trPr>
          <w:trHeight w:val="30" w:hRule="atLeast"/>
        </w:trPr>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Түйе</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 мал</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r>
      <w:tr>
        <w:trPr>
          <w:trHeight w:val="30" w:hRule="atLeast"/>
        </w:trPr>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Үшқайық</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31645</w:t>
            </w:r>
          </w:p>
        </w:tc>
      </w:tr>
      <w:tr>
        <w:trPr>
          <w:trHeight w:val="30" w:hRule="atLeast"/>
        </w:trPr>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Жалантөс </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w:t>
            </w:r>
          </w:p>
        </w:tc>
      </w:tr>
      <w:tr>
        <w:trPr>
          <w:trHeight w:val="30" w:hRule="atLeast"/>
        </w:trPr>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Нұртас </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2096</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10070</w:t>
            </w:r>
          </w:p>
        </w:tc>
      </w:tr>
      <w:tr>
        <w:trPr>
          <w:trHeight w:val="30" w:hRule="atLeast"/>
        </w:trPr>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С.Қожанов </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5141</w:t>
            </w:r>
          </w:p>
        </w:tc>
      </w:tr>
      <w:tr>
        <w:trPr>
          <w:trHeight w:val="30" w:hRule="atLeast"/>
        </w:trPr>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А.Үсенов </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2498</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13313</w:t>
            </w:r>
          </w:p>
        </w:tc>
      </w:tr>
      <w:tr>
        <w:trPr>
          <w:trHeight w:val="30" w:hRule="atLeast"/>
        </w:trPr>
        <w:tc>
          <w:tcPr>
            <w:tcW w:w="9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68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0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w:t>
            </w:r>
          </w:p>
        </w:tc>
        <w:tc>
          <w:tcPr>
            <w:tcW w:w="253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13204</w:t>
            </w:r>
          </w:p>
        </w:tc>
        <w:tc>
          <w:tcPr>
            <w:tcW w:w="306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63290</w:t>
            </w:r>
          </w:p>
        </w:tc>
      </w:tr>
    </w:tbl>
    <w:p>
      <w:pPr>
        <w:spacing w:after="0"/>
        <w:ind w:left="0"/>
        <w:jc w:val="left"/>
      </w:pPr>
      <w:r>
        <w:br/>
      </w:r>
      <w:r>
        <w:rPr>
          <w:rFonts w:ascii="Times New Roman"/>
          <w:b w:val="false"/>
          <w:i w:val="false"/>
          <w:color w:val="000000"/>
          <w:sz w:val="28"/>
        </w:rPr>
        <w:t>
</w:t>
      </w:r>
    </w:p>
    <w:bookmarkStart w:name="z79" w:id="77"/>
    <w:p>
      <w:pPr>
        <w:spacing w:after="0"/>
        <w:ind w:left="0"/>
        <w:jc w:val="left"/>
      </w:pPr>
      <w:r>
        <w:rPr>
          <w:rFonts w:ascii="Times New Roman"/>
          <w:b/>
          <w:i w:val="false"/>
          <w:color w:val="000000"/>
        </w:rPr>
        <w:t xml:space="preserve"> Ветеринариялық-санитариялық мекемелер туралы деректер:</w:t>
      </w:r>
    </w:p>
    <w:bookmarkEnd w:id="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115"/>
        <w:gridCol w:w="1527"/>
        <w:gridCol w:w="2116"/>
        <w:gridCol w:w="2704"/>
        <w:gridCol w:w="2116"/>
        <w:gridCol w:w="1722"/>
      </w:tblGrid>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Ветеринарялық станциялар</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малдарды шомылдыру орындары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Жасанды ұрықтандыру пункттері</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Биотермиялық шұңқырлар</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Үшқайық</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Жалантөс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Нұртас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С.Қожанов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А.Үсенов </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211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152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7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11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2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80" w:id="78"/>
    <w:p>
      <w:pPr>
        <w:spacing w:after="0"/>
        <w:ind w:left="0"/>
        <w:jc w:val="left"/>
      </w:pPr>
      <w:r>
        <w:rPr>
          <w:rFonts w:ascii="Times New Roman"/>
          <w:b/>
          <w:i w:val="false"/>
          <w:color w:val="000000"/>
        </w:rPr>
        <w:t xml:space="preserve"> Ауыл шаруашылығы жануарларын жаюдың және айдаудың маусымдық маршруттарын белгілейтін жайылымдарды пайдалану жөніндегі күнтізбелік графигі. Жайылым кезеңінің ұзақтығы:</w:t>
      </w:r>
    </w:p>
    <w:bookmarkEnd w:id="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2406"/>
        <w:gridCol w:w="4412"/>
        <w:gridCol w:w="4413"/>
        <w:gridCol w:w="1069"/>
      </w:tblGrid>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малдардың айдап шығарылу мерзімі</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Таулы аймаққа шығарылған малдардың қайтарылу мерзімі</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w:t>
            </w:r>
          </w:p>
        </w:tc>
      </w:tr>
      <w:tr>
        <w:trPr>
          <w:trHeight w:val="30" w:hRule="atLeast"/>
        </w:trPr>
        <w:tc>
          <w:tcPr>
            <w:tcW w:w="240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41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Сәуір-мамыр</w:t>
            </w:r>
          </w:p>
        </w:tc>
        <w:tc>
          <w:tcPr>
            <w:tcW w:w="441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Тамыз-қыркүйек</w:t>
            </w:r>
          </w:p>
        </w:tc>
        <w:tc>
          <w:tcPr>
            <w:tcW w:w="106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r>
    </w:tbl>
    <w:p>
      <w:pPr>
        <w:spacing w:after="0"/>
        <w:ind w:left="0"/>
        <w:jc w:val="left"/>
      </w:pPr>
      <w:r>
        <w:br/>
      </w:r>
      <w:r>
        <w:rPr>
          <w:rFonts w:ascii="Times New Roman"/>
          <w:b w:val="false"/>
          <w:i w:val="false"/>
          <w:color w:val="000000"/>
          <w:sz w:val="28"/>
        </w:rPr>
        <w:t>
</w:t>
      </w:r>
    </w:p>
    <w:bookmarkStart w:name="z81" w:id="79"/>
    <w:p>
      <w:pPr>
        <w:spacing w:after="0"/>
        <w:ind w:left="0"/>
        <w:jc w:val="left"/>
      </w:pPr>
      <w:r>
        <w:rPr>
          <w:rFonts w:ascii="Times New Roman"/>
          <w:b/>
          <w:i w:val="false"/>
          <w:color w:val="000000"/>
        </w:rPr>
        <w:t xml:space="preserve"> Ауыл шаруашылығы жануарларының мал басына шаққандағы жайылымның қажеттілігі туралы кестесі:</w:t>
      </w:r>
    </w:p>
    <w:bookmarkEnd w:id="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775"/>
        <w:gridCol w:w="775"/>
        <w:gridCol w:w="2494"/>
        <w:gridCol w:w="2063"/>
        <w:gridCol w:w="775"/>
        <w:gridCol w:w="2923"/>
        <w:gridCol w:w="2495"/>
      </w:tblGrid>
      <w:tr>
        <w:trPr>
          <w:trHeight w:val="30" w:hRule="atLeast"/>
        </w:trPr>
        <w:tc>
          <w:tcPr>
            <w:tcW w:w="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7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w:t>
            </w:r>
          </w:p>
        </w:tc>
        <w:tc>
          <w:tcPr>
            <w:tcW w:w="2494"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мекендердегі жалпы жайылымның жер көлемі, гектар</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 басы мен қажетті жайылымдық жер көлемі, гектар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Жылқы</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Ірі қара</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Үшқайық</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25084</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87581</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6602</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Жалантөс </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6271</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735</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Нұртас </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6271</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27581</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2096</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С.Қожанов </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6271</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1273</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А.Үсенов </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6271</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20000</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2498</w:t>
            </w:r>
          </w:p>
        </w:tc>
      </w:tr>
      <w:tr>
        <w:trPr>
          <w:trHeight w:val="30" w:hRule="atLeast"/>
        </w:trPr>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br/>
            </w:r>
            <w:r>
              <w:rPr>
                <w:rFonts w:ascii="Times New Roman"/>
                <w:b w:val="false"/>
                <w:i w:val="false"/>
                <w:color w:val="000000"/>
                <w:sz w:val="20"/>
              </w:rPr>
              <w:t>
</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9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50168</w:t>
            </w:r>
          </w:p>
        </w:tc>
        <w:tc>
          <w:tcPr>
            <w:tcW w:w="206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1670</w:t>
            </w:r>
          </w:p>
        </w:tc>
        <w:tc>
          <w:tcPr>
            <w:tcW w:w="7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923"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175162</w:t>
            </w:r>
          </w:p>
        </w:tc>
        <w:tc>
          <w:tcPr>
            <w:tcW w:w="249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13204</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Pr>
      <w:tblGrid>
        <w:gridCol w:w="544"/>
        <w:gridCol w:w="2051"/>
        <w:gridCol w:w="1751"/>
        <w:gridCol w:w="996"/>
        <w:gridCol w:w="2204"/>
        <w:gridCol w:w="2052"/>
        <w:gridCol w:w="2702"/>
      </w:tblGrid>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Ұсақ мал</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Гектар нормасы</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Қажетті жайылым, гектар</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қажет жайылым жер көлемі, гектар</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Елді мекендердің жалпы жайылым мен қажетті жайылымның айырмасы, (-,+)</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52816</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31645</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79112,5</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219509</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194425</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5880</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3121</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7802,5</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33682</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27411</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16768</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10070</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25175</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69542</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63271</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10184</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5141</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12852,5</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430365</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424094</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19984</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13313</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33282,5</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73266</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66995</w:t>
            </w:r>
          </w:p>
        </w:tc>
      </w:tr>
      <w:tr>
        <w:trPr>
          <w:trHeight w:val="30" w:hRule="atLeast"/>
        </w:trPr>
        <w:tc>
          <w:tcPr>
            <w:tcW w:w="54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105632</w:t>
            </w:r>
          </w:p>
        </w:tc>
        <w:tc>
          <w:tcPr>
            <w:tcW w:w="1751"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63290</w:t>
            </w:r>
          </w:p>
        </w:tc>
        <w:tc>
          <w:tcPr>
            <w:tcW w:w="99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204"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158225</w:t>
            </w:r>
          </w:p>
        </w:tc>
        <w:tc>
          <w:tcPr>
            <w:tcW w:w="205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439019</w:t>
            </w:r>
          </w:p>
        </w:tc>
        <w:tc>
          <w:tcPr>
            <w:tcW w:w="2702"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38885</w:t>
            </w:r>
          </w:p>
        </w:tc>
      </w:tr>
    </w:tbl>
    <w:p>
      <w:pPr>
        <w:spacing w:after="0"/>
        <w:ind w:left="0"/>
        <w:jc w:val="both"/>
      </w:pPr>
      <w:r>
        <w:rPr>
          <w:rFonts w:ascii="Times New Roman"/>
          <w:b w:val="false"/>
          <w:i w:val="false"/>
          <w:color w:val="000000"/>
          <w:sz w:val="28"/>
        </w:rPr>
        <w:t>
      Түркістан қаласының Үшқайық ауылдық округі бойынша құқық белгілейтін құжаттар негізінде жер санаттары, жер учаскелерінің меншік иелері және жер пайдаланушылар бөлінісінде әкімшілік - аумақтық бірлік аумағында жайылымдардың орналасу схемасы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Жер санаттары:</w:t>
      </w:r>
    </w:p>
    <w:p>
      <w:pPr>
        <w:spacing w:after="0"/>
        <w:ind w:left="0"/>
        <w:jc w:val="both"/>
      </w:pPr>
      <w:r>
        <w:rPr>
          <w:rFonts w:ascii="Times New Roman"/>
          <w:b w:val="false"/>
          <w:i w:val="false"/>
          <w:color w:val="000000"/>
          <w:sz w:val="28"/>
        </w:rPr>
        <w:t>
      округтің жалпы жер көлемі: 42859 гектар</w:t>
      </w:r>
    </w:p>
    <w:p>
      <w:pPr>
        <w:spacing w:after="0"/>
        <w:ind w:left="0"/>
        <w:jc w:val="both"/>
      </w:pPr>
      <w:r>
        <w:rPr>
          <w:rFonts w:ascii="Times New Roman"/>
          <w:b w:val="false"/>
          <w:i w:val="false"/>
          <w:color w:val="000000"/>
          <w:sz w:val="28"/>
        </w:rPr>
        <w:t>
      оның ішінде ауыл шаруашылық жерлер: 29850 гектар</w:t>
      </w:r>
    </w:p>
    <w:p>
      <w:pPr>
        <w:spacing w:after="0"/>
        <w:ind w:left="0"/>
        <w:jc w:val="both"/>
      </w:pPr>
      <w:r>
        <w:rPr>
          <w:rFonts w:ascii="Times New Roman"/>
          <w:b w:val="false"/>
          <w:i w:val="false"/>
          <w:color w:val="000000"/>
          <w:sz w:val="28"/>
        </w:rPr>
        <w:t>
      жалпы егістік жерлер: 3594 гектар</w:t>
      </w:r>
    </w:p>
    <w:p>
      <w:pPr>
        <w:spacing w:after="0"/>
        <w:ind w:left="0"/>
        <w:jc w:val="both"/>
      </w:pPr>
      <w:r>
        <w:rPr>
          <w:rFonts w:ascii="Times New Roman"/>
          <w:b w:val="false"/>
          <w:i w:val="false"/>
          <w:color w:val="000000"/>
          <w:sz w:val="28"/>
        </w:rPr>
        <w:t>
      оның ішінде суармалы жерлер: 3594 гектар</w:t>
      </w:r>
    </w:p>
    <w:p>
      <w:pPr>
        <w:spacing w:after="0"/>
        <w:ind w:left="0"/>
        <w:jc w:val="both"/>
      </w:pPr>
      <w:r>
        <w:rPr>
          <w:rFonts w:ascii="Times New Roman"/>
          <w:b w:val="false"/>
          <w:i w:val="false"/>
          <w:color w:val="000000"/>
          <w:sz w:val="28"/>
        </w:rPr>
        <w:t>
      көпжылдық екпелер: 916 гектар</w:t>
      </w:r>
    </w:p>
    <w:p>
      <w:pPr>
        <w:spacing w:after="0"/>
        <w:ind w:left="0"/>
        <w:jc w:val="both"/>
      </w:pPr>
      <w:r>
        <w:rPr>
          <w:rFonts w:ascii="Times New Roman"/>
          <w:b w:val="false"/>
          <w:i w:val="false"/>
          <w:color w:val="000000"/>
          <w:sz w:val="28"/>
        </w:rPr>
        <w:t>
      шабындық жерлер: 256 гектар</w:t>
      </w:r>
    </w:p>
    <w:p>
      <w:pPr>
        <w:spacing w:after="0"/>
        <w:ind w:left="0"/>
        <w:jc w:val="both"/>
      </w:pPr>
      <w:r>
        <w:rPr>
          <w:rFonts w:ascii="Times New Roman"/>
          <w:b w:val="false"/>
          <w:i w:val="false"/>
          <w:color w:val="000000"/>
          <w:sz w:val="28"/>
        </w:rPr>
        <w:t>
      жайылымдық жерлер: 25084 гектар</w:t>
      </w:r>
    </w:p>
    <w:p>
      <w:pPr>
        <w:spacing w:after="0"/>
        <w:ind w:left="0"/>
        <w:jc w:val="both"/>
      </w:pPr>
      <w:r>
        <w:rPr>
          <w:rFonts w:ascii="Times New Roman"/>
          <w:b w:val="false"/>
          <w:i w:val="false"/>
          <w:color w:val="000000"/>
          <w:sz w:val="28"/>
        </w:rPr>
        <w:t>
      Түркістан қаласының Үшқайық ауылдық округі бойынша жайылымы жоқ жеке және (немесе) заңды тұлғалардың ауыл шаруашылығы жануарларының мал басын орналастыру үшін жайылымдарды қайта бөлу және оны берілетін жайылымдарға ауыстыру схемасы және аудандық маңызы бар қала, кент ауыл, ауылдық округ маңында орналасқан жайылымдармен қамтамасыз етілмеген жеке және немесе заңды тұлғалардың ауыл шаруашылығы жануарларын мал басын шалғайдағы жайылымдарға орналастыру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2755900" cy="153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2755900" cy="153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Үшқайық ауылдық округі бойынша жайылым пайдаланушылардың су тұтыну нормасына сәйкес жасалған су көздеріне (көлдерге, өзендерге, тоғандарға, апандарға, суару немесе суландыру, каналдарына, құбырлы немесе шахталы құдықтарға) қол жеткізу схемасы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3124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3124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Үшқайық ауылдық округі бойынша ауыл шаруашылығы жануарларын жаюдың және айдаудың маусымдық маршруттарын белгілейтін жайылымдарды пайдалану жөніндегі күнтүзбелік графигі</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410200" cy="132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5410200" cy="132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Түркістан қаласының Үшқайық ауылдық округі бойынша жайылым айналымдарының қолайлы схемасы және жайылымдардың, оның ішінде маусымдық жайылымдардың сыртқы және ішкі шекаралары мен алаңдары, жайылымдық инфрақұрылым объектілері белгіленген картасы</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56500" cy="10693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7556500" cy="10693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5270500" cy="1270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5270500" cy="1270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