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4a7d" w14:textId="b074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2017 жылғы 13 қыркүйектегі № 827 қаулысы. Оңтүстiк Қазақстан облысының Әдiлет департаментiнде 2017 жылғы 29 қыркүйекте № 4222 болып тiркелдi. Күші жойылды - Оңтүстiк Қазақстан облысы Шымкент қаласы әкiмдiгiнiң 2018 жылғы 28 ақпандағы № 101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Шымкент қаласы әкiмдiгiнiң 28.02.2018 № 101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жүзеге асыру Шымкент қаласының жұмыспен қамту және әлеуметтік бағдарламалар бөлімінің басшысы Б.Қуанышбековке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қала әкімінің орынбасары Г.Құрманбековаға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қыркүйек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5732"/>
        <w:gridCol w:w="2189"/>
        <w:gridCol w:w="2479"/>
      </w:tblGrid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(%)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"Қ.Спатаев атындағы № 7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"Қапал батыр атындағы № 10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"Навои атындағы № 11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"Менделеев атындағы № 15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16 жалпы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"Жәнібеков атындағы № 19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"Титов атындағы № 20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"З.Космодемьянская атындағы № 23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"С.Ерубаев атындағы № 24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28 жалпы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"Фуркат атындағы № 37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39 жалпы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46 орта мектеп-лицей"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51 жалпы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52 жалпы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60 жалпы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64 Ж.Аймаутов атындағы орта мектеп"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68 жалпы орта мектеп" коммуналдық мемлекеттік мекемесі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 № 2 олимпиада резервінің мамандандырылған балалар мен жасөспірімдер спорт мектебі" коммуналдық мемлекеттік мекемесі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