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ed83" w14:textId="5ece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қаласында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Шымкент қалалық мәслихатының 2017 жылғы 28 маусымдағы № 17/155-6с шешiмi. Оңтүстiк Қазақстан облысының Әдiлет департаментiнде 2017 жылғы 18 шілдеде № 4161 болып тiркелдi. Күші жойылды - Шымкент қаласы мәслихатының 2022 жылғы 12 тамыздағы № 20/179-VII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мәслихатының 12.08.2022 № 20/179-VII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"Коммуналдық қалдықтардың түзілу және жинақталу нормаларын есептеудің үлгілік қағидаларын бекіту туралы" Қазақстан Республикасы Энергетика министрінің 2014 жылғы 25 қарашадағы № 145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10030 тіркелген) сәйкес, Шымкент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қаласында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Е.Дәрменов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17/155-6с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қаласында коммуналдық қалдықтардың түзілу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жинақталу нормасы,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кәсіптік дүкендер,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