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4d8ee" w14:textId="9c4d8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облыстық мәслихатының 2016 жылғы 9 желтоқсандағы № 8/74-VI "2017-2019 жылдарға арналған облыстық бюджет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облыстық мәслихатының 2017 жылғы 23 қазандағы № 15/186-VI шешiмi. Оңтүстiк Қазақстан облысының Әдiлет департаментiнде 2017 жылғы 24 қазанда № 4241 болып тiркелдi. 2018 жылдың 1 қаңтарына дейiн қолданыста болды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Оңтүстік Қазақстан облыстық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Оңтүстік Қазақстан облыстық мәслихатының 2016 жылғы 9 желтоқсандағы № 8/74-VI "2017-2019 жылдарға арналған облыстық бюджет туралы" (Нормативтік құқықтық актілерді мемлекеттік тіркеу тізілімінде 3919-нөмірмен тіркелген, 2016 жылғы 21 желтоқсанда "Оңтүстік Қазақстан" газетінде және 2017 жылғы 5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Оңтүстік Қазақстан облысының 2017-2019 жылдарға арналған облыстық бюджеті тиісінше 1, 2 және 3-қосымшаларға сәйкес, оның ішінде 2017 жылға мынадай көлемде бекiтiлсiн:</w:t>
      </w:r>
    </w:p>
    <w:p>
      <w:pPr>
        <w:spacing w:after="0"/>
        <w:ind w:left="0"/>
        <w:jc w:val="both"/>
      </w:pPr>
      <w:r>
        <w:rPr>
          <w:rFonts w:ascii="Times New Roman"/>
          <w:b w:val="false"/>
          <w:i w:val="false"/>
          <w:color w:val="000000"/>
          <w:sz w:val="28"/>
        </w:rPr>
        <w:t>
      1) кiрiстер – 493 416 162 мың теңге, оның iшiнде:</w:t>
      </w:r>
    </w:p>
    <w:p>
      <w:pPr>
        <w:spacing w:after="0"/>
        <w:ind w:left="0"/>
        <w:jc w:val="both"/>
      </w:pPr>
      <w:r>
        <w:rPr>
          <w:rFonts w:ascii="Times New Roman"/>
          <w:b w:val="false"/>
          <w:i w:val="false"/>
          <w:color w:val="000000"/>
          <w:sz w:val="28"/>
        </w:rPr>
        <w:t>
      салықтық түсiмдер бойынша – 28 765 169 мың теңге;</w:t>
      </w:r>
    </w:p>
    <w:p>
      <w:pPr>
        <w:spacing w:after="0"/>
        <w:ind w:left="0"/>
        <w:jc w:val="both"/>
      </w:pPr>
      <w:r>
        <w:rPr>
          <w:rFonts w:ascii="Times New Roman"/>
          <w:b w:val="false"/>
          <w:i w:val="false"/>
          <w:color w:val="000000"/>
          <w:sz w:val="28"/>
        </w:rPr>
        <w:t>
      салықтық емес түсiмдер бойынша – 4 124 995 мың теңге;</w:t>
      </w:r>
    </w:p>
    <w:p>
      <w:pPr>
        <w:spacing w:after="0"/>
        <w:ind w:left="0"/>
        <w:jc w:val="both"/>
      </w:pPr>
      <w:r>
        <w:rPr>
          <w:rFonts w:ascii="Times New Roman"/>
          <w:b w:val="false"/>
          <w:i w:val="false"/>
          <w:color w:val="000000"/>
          <w:sz w:val="28"/>
        </w:rPr>
        <w:t>
      негізгі капиталды сатудан түсетін түсімдер бойынша – 40 000 мың теңге;</w:t>
      </w:r>
    </w:p>
    <w:p>
      <w:pPr>
        <w:spacing w:after="0"/>
        <w:ind w:left="0"/>
        <w:jc w:val="both"/>
      </w:pPr>
      <w:r>
        <w:rPr>
          <w:rFonts w:ascii="Times New Roman"/>
          <w:b w:val="false"/>
          <w:i w:val="false"/>
          <w:color w:val="000000"/>
          <w:sz w:val="28"/>
        </w:rPr>
        <w:t>
      трансферттер түсiмi бойынша – 460 485 998 мың теңге;</w:t>
      </w:r>
    </w:p>
    <w:p>
      <w:pPr>
        <w:spacing w:after="0"/>
        <w:ind w:left="0"/>
        <w:jc w:val="both"/>
      </w:pPr>
      <w:r>
        <w:rPr>
          <w:rFonts w:ascii="Times New Roman"/>
          <w:b w:val="false"/>
          <w:i w:val="false"/>
          <w:color w:val="000000"/>
          <w:sz w:val="28"/>
        </w:rPr>
        <w:t>
      2) шығындар – 491 275 970 мың теңге;</w:t>
      </w:r>
    </w:p>
    <w:p>
      <w:pPr>
        <w:spacing w:after="0"/>
        <w:ind w:left="0"/>
        <w:jc w:val="both"/>
      </w:pPr>
      <w:r>
        <w:rPr>
          <w:rFonts w:ascii="Times New Roman"/>
          <w:b w:val="false"/>
          <w:i w:val="false"/>
          <w:color w:val="000000"/>
          <w:sz w:val="28"/>
        </w:rPr>
        <w:t>
      3) таза бюджеттiк кредиттеу – 7 279 787 мың теңге, оның ішінде:</w:t>
      </w:r>
    </w:p>
    <w:p>
      <w:pPr>
        <w:spacing w:after="0"/>
        <w:ind w:left="0"/>
        <w:jc w:val="both"/>
      </w:pPr>
      <w:r>
        <w:rPr>
          <w:rFonts w:ascii="Times New Roman"/>
          <w:b w:val="false"/>
          <w:i w:val="false"/>
          <w:color w:val="000000"/>
          <w:sz w:val="28"/>
        </w:rPr>
        <w:t>
      бюджеттік кредиттер – 13 215 667 мың теңге;</w:t>
      </w:r>
    </w:p>
    <w:p>
      <w:pPr>
        <w:spacing w:after="0"/>
        <w:ind w:left="0"/>
        <w:jc w:val="both"/>
      </w:pPr>
      <w:r>
        <w:rPr>
          <w:rFonts w:ascii="Times New Roman"/>
          <w:b w:val="false"/>
          <w:i w:val="false"/>
          <w:color w:val="000000"/>
          <w:sz w:val="28"/>
        </w:rPr>
        <w:t>
      бюджеттік кредиттерді өтеу – 5 935 880 мың теңге;</w:t>
      </w:r>
    </w:p>
    <w:p>
      <w:pPr>
        <w:spacing w:after="0"/>
        <w:ind w:left="0"/>
        <w:jc w:val="both"/>
      </w:pPr>
      <w:r>
        <w:rPr>
          <w:rFonts w:ascii="Times New Roman"/>
          <w:b w:val="false"/>
          <w:i w:val="false"/>
          <w:color w:val="000000"/>
          <w:sz w:val="28"/>
        </w:rPr>
        <w:t>
      4) қаржы активтерімен операциялар бойынша сальдо – 693 106 мың теңге, оның ішінде:</w:t>
      </w:r>
    </w:p>
    <w:p>
      <w:pPr>
        <w:spacing w:after="0"/>
        <w:ind w:left="0"/>
        <w:jc w:val="both"/>
      </w:pPr>
      <w:r>
        <w:rPr>
          <w:rFonts w:ascii="Times New Roman"/>
          <w:b w:val="false"/>
          <w:i w:val="false"/>
          <w:color w:val="000000"/>
          <w:sz w:val="28"/>
        </w:rPr>
        <w:t>
      қаржы активтерін сатып алу – 693 106 мың теңге;</w:t>
      </w:r>
    </w:p>
    <w:p>
      <w:pPr>
        <w:spacing w:after="0"/>
        <w:ind w:left="0"/>
        <w:jc w:val="both"/>
      </w:pPr>
      <w:r>
        <w:rPr>
          <w:rFonts w:ascii="Times New Roman"/>
          <w:b w:val="false"/>
          <w:i w:val="false"/>
          <w:color w:val="000000"/>
          <w:sz w:val="28"/>
        </w:rPr>
        <w:t>
      5) бюджет тапшылығы – - 5 832 701 мың теңге;</w:t>
      </w:r>
    </w:p>
    <w:p>
      <w:pPr>
        <w:spacing w:after="0"/>
        <w:ind w:left="0"/>
        <w:jc w:val="both"/>
      </w:pPr>
      <w:r>
        <w:rPr>
          <w:rFonts w:ascii="Times New Roman"/>
          <w:b w:val="false"/>
          <w:i w:val="false"/>
          <w:color w:val="000000"/>
          <w:sz w:val="28"/>
        </w:rPr>
        <w:t>
      6) бюджет тапшылығын қаржыландыру – 5 832 701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p>
    <w:p>
      <w:pPr>
        <w:spacing w:after="0"/>
        <w:ind w:left="0"/>
        <w:jc w:val="both"/>
      </w:pPr>
      <w:r>
        <w:rPr>
          <w:rFonts w:ascii="Times New Roman"/>
          <w:b w:val="false"/>
          <w:i w:val="false"/>
          <w:color w:val="000000"/>
          <w:sz w:val="28"/>
        </w:rPr>
        <w:t>
      төлем көзінен салық салынатын табыстардан ұсталатын жеке табыс салығы Шымкент қаласы бойынша:</w:t>
      </w:r>
    </w:p>
    <w:p>
      <w:pPr>
        <w:spacing w:after="0"/>
        <w:ind w:left="0"/>
        <w:jc w:val="both"/>
      </w:pPr>
      <w:r>
        <w:rPr>
          <w:rFonts w:ascii="Times New Roman"/>
          <w:b w:val="false"/>
          <w:i w:val="false"/>
          <w:color w:val="000000"/>
          <w:sz w:val="28"/>
        </w:rPr>
        <w:t>
      "58,5" деген цифрлар "74,5" деген цифрлармен ауыстырылсын;</w:t>
      </w:r>
    </w:p>
    <w:p>
      <w:pPr>
        <w:spacing w:after="0"/>
        <w:ind w:left="0"/>
        <w:jc w:val="both"/>
      </w:pPr>
      <w:r>
        <w:rPr>
          <w:rFonts w:ascii="Times New Roman"/>
          <w:b w:val="false"/>
          <w:i w:val="false"/>
          <w:color w:val="000000"/>
          <w:sz w:val="28"/>
        </w:rPr>
        <w:t>
      "41,5" деген цифрлар "25,5" деген цифрлармен ауыстырылсын;</w:t>
      </w:r>
    </w:p>
    <w:p>
      <w:pPr>
        <w:spacing w:after="0"/>
        <w:ind w:left="0"/>
        <w:jc w:val="both"/>
      </w:pPr>
      <w:r>
        <w:rPr>
          <w:rFonts w:ascii="Times New Roman"/>
          <w:b w:val="false"/>
          <w:i w:val="false"/>
          <w:color w:val="000000"/>
          <w:sz w:val="28"/>
        </w:rPr>
        <w:t>
      әлеуметтік салық Түлкібас ауданы бойынша:</w:t>
      </w:r>
    </w:p>
    <w:p>
      <w:pPr>
        <w:spacing w:after="0"/>
        <w:ind w:left="0"/>
        <w:jc w:val="both"/>
      </w:pPr>
      <w:r>
        <w:rPr>
          <w:rFonts w:ascii="Times New Roman"/>
          <w:b w:val="false"/>
          <w:i w:val="false"/>
          <w:color w:val="000000"/>
          <w:sz w:val="28"/>
        </w:rPr>
        <w:t>
      "80,2" деген цифрлар "93,1" деген цифрлармен ауыстырылсын;</w:t>
      </w:r>
    </w:p>
    <w:p>
      <w:pPr>
        <w:spacing w:after="0"/>
        <w:ind w:left="0"/>
        <w:jc w:val="both"/>
      </w:pPr>
      <w:r>
        <w:rPr>
          <w:rFonts w:ascii="Times New Roman"/>
          <w:b w:val="false"/>
          <w:i w:val="false"/>
          <w:color w:val="000000"/>
          <w:sz w:val="28"/>
        </w:rPr>
        <w:t>
      "19,8" деген цифрлар "6,9" деген цифрлармен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алтыншы абзацпен толықтырылсын:</w:t>
      </w:r>
    </w:p>
    <w:p>
      <w:pPr>
        <w:spacing w:after="0"/>
        <w:ind w:left="0"/>
        <w:jc w:val="both"/>
      </w:pPr>
      <w:r>
        <w:rPr>
          <w:rFonts w:ascii="Times New Roman"/>
          <w:b w:val="false"/>
          <w:i w:val="false"/>
          <w:color w:val="000000"/>
          <w:sz w:val="28"/>
        </w:rPr>
        <w:t>
      "облыстың жұмыспен қамтуды үйлестіру және әлеуметтік бағдарламалар басқармасы бойынша.";</w:t>
      </w:r>
    </w:p>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2017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Абасов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Балабиев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23 қазандағы</w:t>
            </w:r>
            <w:r>
              <w:br/>
            </w:r>
            <w:r>
              <w:rPr>
                <w:rFonts w:ascii="Times New Roman"/>
                <w:b w:val="false"/>
                <w:i w:val="false"/>
                <w:color w:val="000000"/>
                <w:sz w:val="20"/>
              </w:rPr>
              <w:t>№ 15/186-VI</w:t>
            </w:r>
            <w:r>
              <w:br/>
            </w:r>
            <w:r>
              <w:rPr>
                <w:rFonts w:ascii="Times New Roman"/>
                <w:b w:val="false"/>
                <w:i w:val="false"/>
                <w:color w:val="000000"/>
                <w:sz w:val="20"/>
              </w:rPr>
              <w:t>Оңтүстік Қазақстан облыстық</w:t>
            </w:r>
            <w:r>
              <w:br/>
            </w:r>
            <w:r>
              <w:rPr>
                <w:rFonts w:ascii="Times New Roman"/>
                <w:b w:val="false"/>
                <w:i w:val="false"/>
                <w:color w:val="000000"/>
                <w:sz w:val="20"/>
              </w:rPr>
              <w:t>мәслихатының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9 желтоқсандағы</w:t>
            </w:r>
            <w:r>
              <w:br/>
            </w:r>
            <w:r>
              <w:rPr>
                <w:rFonts w:ascii="Times New Roman"/>
                <w:b w:val="false"/>
                <w:i w:val="false"/>
                <w:color w:val="000000"/>
                <w:sz w:val="20"/>
              </w:rPr>
              <w:t>№ 8/74-VI</w:t>
            </w:r>
            <w:r>
              <w:br/>
            </w:r>
            <w:r>
              <w:rPr>
                <w:rFonts w:ascii="Times New Roman"/>
                <w:b w:val="false"/>
                <w:i w:val="false"/>
                <w:color w:val="000000"/>
                <w:sz w:val="20"/>
              </w:rPr>
              <w:t>Оңтүстік Қазақстан облыстық</w:t>
            </w:r>
            <w:r>
              <w:br/>
            </w:r>
            <w:r>
              <w:rPr>
                <w:rFonts w:ascii="Times New Roman"/>
                <w:b w:val="false"/>
                <w:i w:val="false"/>
                <w:color w:val="000000"/>
                <w:sz w:val="20"/>
              </w:rPr>
              <w:t>мәслихатының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2017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
        <w:gridCol w:w="448"/>
        <w:gridCol w:w="944"/>
        <w:gridCol w:w="944"/>
        <w:gridCol w:w="6584"/>
        <w:gridCol w:w="2685"/>
      </w:tblGrid>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493 416 162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28 765 169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түсімдер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28 765 169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12 531 721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12 531 721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14 564 719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14 564 719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1 668 729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үшiн түсетiн түсiмдер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1 668 729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4 124 995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емес түсімдер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4 124 995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436 762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20 461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пакетіне дивидендтер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350 537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23 764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2 993 803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2 993 803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694 430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694 430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Негізгі капиталды сатудан түсетін түсімдер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460 485 998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Трансферттердің түсімдері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460 485 998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583 343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583 343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459 902 655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459 902 655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491 275 970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Жалпы сипаттағы мемлекеттiк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3 314 370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2 376 511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72 602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65 071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1 986 217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әкімнің қызметін қамтамасыз ету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1 581 018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106 731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63 774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63 274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171 420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317 692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317 692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201 957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139 590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137 215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62 367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62 367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321 583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321 583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285 826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21 757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414 319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253 537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32 876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220 661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индустриялды-инновациялық даму және туризм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160 782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индустриалдық-инновациялық қызметті және туризмды дамыту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152 180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2 031 909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82 264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82 264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43 587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38 677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1 949 645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1 452 952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109 365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1 343 587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19 271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19 271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477 422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444 828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32 594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 қауіпсіздік, құқықтық, сот, қылмыстық-атқару қызметі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13 107 744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13 107 744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13 026 908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10 172 722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2 564 593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105 354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тұткындалған адамдарды ұстауды ұйымдастыру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98 480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Дағдарыстық жағдай қаупі төнген және туындаған кезде іс-қимылдар бойынша оқу-жаттығу жүргізу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маңызы бар іс-шараларды өткізу уақытында қоғамдық тәртіпті сақтауды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56 835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80 836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80 836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Бiлiм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61 760 829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42 655 844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7 506 603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2 976 600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4 181 508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348 495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31 503 623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30 216 201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1 287 422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3 645 618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3 228 739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416 879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15 249 182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734 761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721 373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14 088 042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14 088 042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426 379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426 379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1 172 865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263 819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263 819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909 046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909 046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2 682 938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жүйесіндегі мемлекеттік білім беру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2 680 829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120 234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65 681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395 047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493 214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143 500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19 567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128 930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506 496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808 160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53 723 103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Кең бейiндi ауруханалар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1 088 195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1 088 195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бастапқы медициналық-санитариялық көмек және медициналық ұйымдар мамандарының жіберуі бойынша денсаулық сақтау субъектілерінің стационарлық және стационарды алмастыратын медициналық көмек көрсетуі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1 088 195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5 579 327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1 844 196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құрамдауыштары мен препараттарын өндіру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1 325 907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207 668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310 621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3 735 131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3 735 131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21 441 385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21 441 385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жұқпалы аурулар, психикалық, оның ішінде психикаға белсенді әсер ететін заттарды қолдануға байланысты күйзелістен және мінез-құлқының бұзылуынан зардап шегетін адамдарға медициналық көмек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9 254 445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 туберкулезге қарсы препараттармен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616 098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Диабетпен ауыратын науқастарды диабетке қарсы препараттармен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1 170 422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Онкогематологиялық аурулармен ауыратын науқастарды химиялық препараттармен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241 089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2 257 231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Гемофилиямен ауыратын науқастарды қанды ұйыту факторларымен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718 228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7 090 954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миокард инфаркті бар науқастарды тромболитикалық препараттармен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92 918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8 865 410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8 865 410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8 522 433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кепілдендірілген көлемі шеңберінде скринингтік зерттеулер жүргізу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342 977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5 953 774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5 953 774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жедел медициналық көмек көрсету және санитариялық авиация</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5 911 662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42 112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10 795 012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10 795 012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155 980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1 667 229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ашып тексеруді жүргізу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67 869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59 882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82 966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жерлерге жұмыс істеуге жіберілген медициналық және фармацевтикалық қызметкерлерді әлеуметтік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95 163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8 660 364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қамсыздандыру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19 189 812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10 748 855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9 886 109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567 452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281 151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1 313 511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470 250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456 448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6 797 297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758 027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682 490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75 537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104 719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104 719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1 547 338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1 547 338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1 547 338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6 893 619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6 795 081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136 866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157 811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4 137 209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50 369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1 062 854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120 526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146 432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973 014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25 030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25 030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69 767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69 767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41 875 369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25 646 462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251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918 939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(республикалық маңызы бар қалалардың) бюджеттеріне мемлекет мұқтажы үшін жер учаскелерін алуға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918 939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24 727 523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15 754 227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8 973 296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16 224 118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16 224 118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157 372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сумен жабдықтау және су бұру жүйелерін дамытуға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2 312 290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3 245 864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1 518 260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1 948 169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7 037 423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туризм және ақпараттық кеңістiк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15 866 237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4 077 664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4 061 998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48 137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1 045 056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804 984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1 510 819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650 915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15 666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15 666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8 798 894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8 798 894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 мемлекеттік саясатты іске асыру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47 966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280 387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8 000 638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мекемелердің және ұйымдардың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469 903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1 875 336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418 092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418 092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845 240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845 240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объектілерін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архивтер мен құжаттама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512 004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архив ісін басқару жөніндегі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62 234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411 099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31 851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178 150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индустриялды-инновациялық даму және туризм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178 150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178 150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936 193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326 056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320 682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610 137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342 673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266 353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Отын-энергетика кешенi және жер қойнауын пайдалану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20 945 795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7 296 629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Аудандарың (облыстық маңызы бар қалалардың) бюджеттеріне жылу-энергетикалық жүйесін дамытуға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7 196 629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Аудандарың (облыстық маңызы бар қалалардың) бюджеттеріне жылу-энергетикалық жүйесін дамытуға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6 870 172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326 457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13 649 166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13 649 166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газ тасымалдау жүйесін дамытуға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13 619 166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30 097 436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24 895 158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24 562 283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244 868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930 874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47 044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Жеміс-жидек дақылдарының және жүзімнің көп жылдық көшеттерін отырғызу және өсіруді қамтамасыз ету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206 025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мақта талшығының және шитті мақта сапасын сараптау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71 875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127 659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5 058 957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25 405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347 342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354 311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27 950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3 472 897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өсіру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1 819 999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3 559 751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7 340 245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50 211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340 269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мал шаруашылығы саласындағы терең қайта өңдеу өнімдерінің өндірісі үшін қайта өңдеу кәсіпорындарының оны сатып алуға жұмсайтын шығындарын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140 414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335 297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49 333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332 875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332 875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2 625 460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31 175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31 175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2 594 285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2 594 285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1 121 115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1 121 115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1 117 742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1 279 201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1 107 019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101 160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күтіп-ұстау және қорғау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691 858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310 733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172 182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172 182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176 502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74 883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66 509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учаскелерiнiң меншiк иелерiне немесе жер пайдаланушыларға келтiрiлген залалдарды өтеу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инспекциясы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101 619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75 414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сәулет, қала құрылысы және құрылыс қызметі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2 907 716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2 907 716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2 276 768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109 193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2 158 973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547 340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108 549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12 671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423 788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83 608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83 608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Көлiк және коммуникация</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18 368 799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13 252 395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13 252 395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1 247 630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5 292 994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көлік инфрақұрылымын дамытуға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6 711 771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5 116 404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5 116 404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110 648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185 323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24 540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142 919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4 652 974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5 979 871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5 288 177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804 361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804 361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индустриялды-инновациялық даму және туризм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4 483 816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279 056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мөлшерлемелерді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3 905 848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211 912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691 694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170 043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170 043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228 926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228 926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индустриялды-инновациялық даму және туризм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192 725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192 725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Борышқа қызмет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104 959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104 959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104 959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98 323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202 002 021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202 002 021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202 002 021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201 318 555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189 818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429 440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64 208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7 279 787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13 215 667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қамсыздандыру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1 923 825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1 923 825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индустриялды-инновациялық даму және туризм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1 923 825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1 923 825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5 993 188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5 993 188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5 073 345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5 073 345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919 843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919 843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4 221 934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3 200 884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3 200 884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3 200 884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1 021 050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1 021 050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1 021 050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1 076 720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1 076 720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индустриялды-инновациялық даму және туризм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1 076 720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саясаты іске асыруға "Даму" кәсіпкерлікті дамыту қоры" АҚ-ға кредит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576 720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5 935 880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кредиттерді өтеу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5 935 880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5 935 880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5 723 714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212 166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693 106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693 106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693 106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693 106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әкімнің қызметін қамтамасыз ету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693 106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693 106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-5 832 701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5 832 701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