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e1769" w14:textId="c2e17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2017-2018 оқу жылына техникалық және кәсiптiк білімі бар мамандарды даярлауға арналған мемлекеттiк бiлiм беру тапсырысын орналастыру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әкiмдiгiнiң 2017 жылғы 11 тамыздағы № 216 қаулысы. Оңтүстiк Қазақстан облысының Әдiлет департаментiнде 2017 жылғы 17 тамызда № 4191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"Бiлiм туралы" Қазақстан Республикасының 2007 жылғы 27 шiлдедегi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 Оңтүстiк Қазақстан облысының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2017-2018 оқу жылына техникалық және кәсіптік білімі бар мамандарды даярлауға арналған мемлекеттік білім беру тапсырысы облыстық бюджет есебінен орналастырылсын.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"Оңтүстiк Қазақстан облысының бiлiм басқармасы", "Оңтүстiк Қазақстан облысының денсаулық сақтау басқармасы", "Оңтүстiк Қазақстан облысының жұмыспен қамтуды үйлестiру және әлеуметтiк бағдарламалар басқармасы" мемлекеттiк мекемелері заңнамада белгiленген тәртiппен 2017-2018 оқу жылына техникалық және кәсiптiк білімі бар мамандарды даярлауға арналған мемлекеттiк бiлiм беру тапсырысын орналастыруды қамтамасыз етсiн.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"Оңтүстiк Қазақстан облысы әкімінің аппараты" мемлекеттік мекемесі Қазақстан Республикасының заңнамалық актілерінде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Оңтүстік Қазақстан облысының аумағында таратылатын мерзімді баспа басылымдарында ресми жариялануына, сондай-ақ Қазақстан Республикасы нормативтік құқықтық актілерінің эталондық бақылау банкіне енгізу үшін Республикалық құқықтық ақпарат орталығына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Оңтүстік Қазақстан облысы әкімдігінің интернет-ресурсына орналастыруын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облыс әкiмiнiң орынбасары Ұ.Сәдібековке жүктелсiн.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Ж.Түймебаев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Д.А.Сатыбалды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А.Е.Тұрғымбеков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Ж.Қ.Бөкенбаев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Б.С.Жамалов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Е.Ә.Садыр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Ұ.Сәдібеков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А.С.Сәбитов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К.Н.Мендебаев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"11" тамыздағы № 216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Облыстық бюджет есебінен 2017-2018 оқу жылына техникалық және кәсiптiк бiлiмi бар мамандарды даярлауға арналған мемлекеттiк бiлiм беру тапсырысын орналастыру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өзгерістер енгізілді - Оңтүстiк Қазақстан облысы әкiмдiгiнiң 17.05.2018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күнiнен кейiн күнтiзбелiк он күн өткен соң қолданысқа енгiзiледi)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ұйымының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Мамандықтар/Біліктілігі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 негізінде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 негізінде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</w:tr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білім басқармасының "Жоғарғы жаңа технологиялар колледжі" мемлекеттік коммуналдық қазыналық кәсіпорны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облысы білім басқармасы" мемлекеттiк мекемесi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Техник-құрылысшы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1401274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инженер-құрылысшы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1304063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Компьютерлік құрылғыларға қызмет көрсететін техник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1304094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инженер-бағдарламашы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Техник-бағдарламашы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(қолдану саласы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Техник-бағдарламашы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 (салалар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табиғат ресурстарын тиімді пайдалану (салалар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1514093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Мұнай- газ құбырлары мен қоймаларын салу және пайдалану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0802043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білім басқармасының "Жол- көлік колледжі" мемлекеттік коммуналдық қазыналық кәсіпорны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жылжымалы құрамдарын пайдалану, жөндеу және техникалық қызмет көрсету (түрлері бойынша)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облысы білім басқармасы" мемлекеттiк мекемесi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1108183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Жол-құрылыс машиналарын техникалық пайдалану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1402203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Тасымалдауды ұйымдастыру және көлікте қозғалысты басқару (салалар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1202063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көлігінде тасымалдауды ұйымдастыру және қозғалысты басқару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1203093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Тасымалдауды ұйымдастырушы техник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мен аэродромдар құрылысы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Техник-құрылысшы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қозғалысын ұйымдастыру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1206023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көлігіндегі автоматика, телемеханика және қозғалысты басқару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1303043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механигі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білім басқармасының "Оңтүстік Қазақстан политехникалық колледжі" мемлекеттік коммуналдық қазыналық кәсіпорны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және электрлі механикалық жабдықтарды техникалық пайдалану, қызмет көрсету және жөндеу (түрлері бойынша)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облысы білім басқармасы" мемлекеттiк мекемесi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механигі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Автоматтандыру және басқару (бейін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1302023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0819000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және газды қайта өңдеу технологиясы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0819073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1304033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Техник-бағдарламашы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1304063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Компьютерлік құрылғыларға қызмет көрсететін техник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және байланыс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1306093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технигі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электр станцияларының жылумен қамтамасыз ететін қазандығы мен жылу энергетикалық қондырғылары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0906033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Техник-энергетик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 (салалары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білім басқармасының "Шымкент аграрлық колледжі" мемлекеттік коммуналдық қазыналық кәсіпорны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Ветеринария 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облысы білім басқармасы" мемлекеттiк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техник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1513083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фельдшер-инспектор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 механикаландыру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1502043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Өсімдікті қорғау агрономы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Орман шаруашылығы, бақ-саябақ және ландшафт құрылысы (түрлері бойынша)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1508043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мастері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 кәсіпорындарының өнім өндіру технологиясы және оны ұйымдастыруы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1226043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Техник-технолог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Консерві және тағам концентраттары өндірісі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1222073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табиғат ресурстарын тиімді пайдалану (салалар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1514093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өнімдерінің өндірісі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1224073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Техник-технолог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0508063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көрсетуші менеджер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 (салалары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Метрология, стандарттау және сертификаттау (салалар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Стандарттау технигі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білім басқармасының "Түркістан гуманитарлық-техникалық колледжі" мемлекеттік коммуналдық қазыналық кәсіпорны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облысы білім басқармасы" мемлекеттiк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 механик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 механикаландыру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1211093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1211083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Модельер-конструктор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 тәрбиешісі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 мұғалімі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тілінен бастауыш білім беру мұғалімі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және электрлі механикалық жабдықтарды техникалық пайдалану, қызмет көрсету және жөндеу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механигі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Техник-бағдарламашы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Оңтүстік Қазақстан облысы білім басқармасының "Мақтарал аграрлық колледжі" мемлекеттік коммуналдық қазыналық кәсіпорны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 механикаландыру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облысы білім басқармасы" мемлекеттiк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табиғатты қорғау қызметі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1509033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Техник-гидромелиоратор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1513053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фельдшер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 (салалары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Талшықты материалдарды өңдеу технологиясы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1207073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білім беру (салалар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0104023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оқыту шебері, техник-технолог (барлық аталымдар бойынша)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1211093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білім басқармасының "Қапланбек аграрлық-техникалық" мемлекеттік коммуналдық қазыналық кәсіпорны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облысы білім басқармасы" мемлекеттiк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техник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1513053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фельдшер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1513083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фельдшер-инспектор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1502043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Өсімдікті қорғау агрономы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Сыра алкогольсіз және спиртті ішімдіктер өндірісі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1223083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1512103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табиғатты қорғау қызметі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қорғау және пайдалану жөніндегі инспектор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білім басқармасының "Кентау көп салалы колледжі" мемлекеттік коммуналдық қазыналық кәсіпорны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облысы білім басқармасы" мемлекеттiк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Техник-құрылысшы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жасау технологиясы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1014023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1304063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Компьютерлік құрылғыларға қызмет көрсететін техник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және электр механикалық жабдықтар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0910053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 (салалары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 қамтамасыз ету жабдықтары мен жүйелерін құрастыру және пайдалану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1405043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объектілері құрал-жабдығын пайдалану технигі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жылу жабдықтары және жылумен қамтамасыз ету жүйелері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0907033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Техник-теплотехник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білім басқармасының "Түлкібас агробизнес және саяхат колледжі" мемлекеттік коммуналдық қазыналық кәсіпорны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 механикаландыру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облысы білім басқармасы" мемлекеттiк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 кәсіпорындарының өнім өндіру технологиясы және оны ұйымдастыруы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1226043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Тасымалдауды ұйымдастыру және көлікте қозғалысты басқару (салалар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1202063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техник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Техник-бағдарламашы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білім басқармасының "Ә.Қастеев атындағы Оңтүстік Қазақстан өнер және дизайн колледжі" мемлекеттік коммуналдық қазыналық кәсіпорны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Сәндік-қолданбалы және халықтық кәсіпшілік өнері (бейін бойынша)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облысы білім басқармасы" мемлекеттiк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0413153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кескіндеу суретшісі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0413163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Суретші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Кескіндеу, мүсіндеу және графика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Суретші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0412023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Суретші - мүсінші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0412033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Суретші-безендіруші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(бейін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0402013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Дизайнер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білім басқармасының "Оңтүстік Қазақстан саз колледжі" мемлекеттік коммуналдық қазыналық кәсіпорны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Аспаптық орындау және музыкалық өнер эстрадасы (түрлері бойынша)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"Оңтүстік Қазақстан облысы білім басқармасы" мемлекеттік мекемесі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музыка мектебінің оқытушысы, концертмейстер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0404023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музыка мектебінің оқытушысы, ансамбль, оркестрінің әртісі (жетекшісі)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0404033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музыка мектебінің оқытушысы, ұлттық аспаптар оркестрінің әртісі (жетекшісі)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0404043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музыка мектебінің оқытушысы, эстрадалық аспаптар оркестрінің әртісі (жетекшісі)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 дирижеры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Оқытушы, хормейстер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теориясы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музыка мектебінің оқытушысы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Ән салу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музыка мектебінің оқытушысы, академиялық ән салу әртісі, ансамбль солисі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0407023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музыка мектебінің оқытушысы, домбырамен халық әндерін орындау әртісі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 өнері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0408023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 ансамблі әртісі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білім басқармасының "Ғ.Мұратбаев атындағы Жетісай гуманитарлық техникалық колледжі" мемлекеттік коммуналдық қазыналық кәсіпорны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білім беру (салалар бойынша)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облысы білім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оқыту шебері, техник (барлық аталымдар бойынша)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спорт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спорт пәнінің мұғалімі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 тәрбиешісі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 мұғалімі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0105023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 пәнінен бастауыш білім беру мұғалімі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тілінен бастауыш білім беру мұғалімі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0111063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мұғалімі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0111023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 мен әдебиеті мұғалімі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1211083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Модельер-конструктор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Әлеуметтік-мәдени қызметі және халықтық көркемдік өнер шығармашылығы (бейін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Ұйымдастырушы-педагог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білім беру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және негізгі орта білім беру ұйымдарындағы музыка пәнінің мұғалімі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"Шымкент медицина колледжі" мемлекеттік коммуналдық қазыналық кәсіпорны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 ісі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денсаулық сақтау басқармасы" мемлекеттiк мекемесi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0301023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Мейіргер 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0302033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тәжірибелі мейіргер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Лабораториялық диагностика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лаборант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медицина колледжі" мемлекеттік коммуналдық қазыналық кәсіпорны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 ісі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денсаулық сақтау басқармасы" мемлекеттiк мекемесi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0301023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Мейіргер 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0302033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тәжірибелі мейіргер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"Жетісай медицина колледжі" мемлекеттік коммуналдық қазыналық кәсіпорны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Мейіргер ісі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денсаулық сақтау басқармасы" мемлекеттiк мекемесi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0302033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тәжірибелі мейіргер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облысының арнаулы кәсіптік колледж" медициналық-әлеуметтік мекемесі" мемлекеттік мекемесі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облысы жұмыспен қамтуды үйлестіру және әлеуметтік бағдарламалар басқармасы" мемлекеттік мекемесі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есептеу машиналарының операторы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және аудит (салалар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0518012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тігінші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білім басқармасының "№ 1 колледж" мемлекеттік коммуналдық қазыналық кәсіпорны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газымен дәнекерлеуші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модельдеу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Тігінші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өндірісіндегі тракторшы-машинист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білім басқармасының "№ 2 колледж" мемлекеттік коммуналдық қазыналық кәсіпорны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газымен дәнекерлеуші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есептеу машиналарының операторы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-құрылыс машиналарын техникалық пайдалану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кранының машинисі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Автокөлікті жөндеу слесарі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Жиһаз өндірісі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1414012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Жиһаз жинақтаушы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ұстасы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станциялары мен желілерінің электр жабдықтары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(барлық атаулар)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 машиналары және жабдықтарын пайдалану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Слесарь-жөндеуші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тігінші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білім басқармасының "Индустриалды-техникалық колледж" мемлекеттік коммуналдық қазыналық кәсіпорны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облысы білім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есептеу машиналарының операторы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өңдеу, өлшеу-бақылау құралдары және өндірістегі автоматика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 өлшеу аспаптары және автоматика бойынша слесарі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газымен дәнекерлеуші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Автокөліктердің электр құрылғыларын жөндеуші электрик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Автокөлікті жөндеу слесарі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Токарлық іс және металл өңдеу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Өндірістегі электрлік-механикалық жабдықтар(түрлері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жабдықтарын жөндеуші және қызмет көрсетуші электр монтері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білім басқармасының "№ 4 колледж" мемлекеттік коммуналдық қазыналық кәсіпорны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байланысы және желімен хабарлаудың желілік құрылыстарын пайдалану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байланысы және желімен хабарлау желілік құрылыстарының электр монтері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Радиоэлектроника және байланыс (түрлері бойынша)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байланысының электрмонтері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Пошта байланыс операторы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құрастырушысы-кабельші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есептеу машиналарының операторы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қағаздарын жүргізу және мұрағаттану (қолдану аясы және салалары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Референт-хатшы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білім басқармасының "№ 5 колледж" мемлекеттік коммуналдық қазыналық кәсіпорны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облысы білім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тігінші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Модельер-пішуші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Тоқу өндірісі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Тоқушы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білім басқармасының "№ 6 колледж" мемлекеттік коммуналдық қазыналық кәсіпорны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пісіру өндірісі, макарон өндірісі және кондитер өндірісі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Карамель даярлаушы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білім басқармасының "№ 7 колледж" мемлекеттік коммуналдық қазыналық кәсіпорны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Тамақтандыруды ұйымдастыру 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Пісіруші (барлық атауларымен)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Өндірістердегі электрлік-механикалық жабдықтыр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жабдықтарын жөндеуші және қызмет көрсетуші электр монтері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Автокөлікті жөндеу слесарі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ұстасы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тігінші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Токарлық іс және металл өңдеу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1109102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бейінді станокшы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санитарлық-техникалық құрылғыларды, желдеткіштерді және инженерлік жүйелерді монтаждау және пайдалану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Слесарь-сантехник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білім басқармасының "№ 8 колледж" мемлекеттік коммуналдық қазыналық кәсіпорны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газымен дәнекерлеуші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Автокөлікті жөндеу слесарі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тігінші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Өндірістердегі электрлік механикалық жабдықтар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жабдықтарын жөндеуші және қызмет көрсетуші электр монтері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шебері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Токарлық іс және металл өңдеу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білім басқармасының "№ 9 колледж" мемлекеттік коммуналдық қазыналық кәсіпорны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Фермер шаруашылығы (бейін бойынша) 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облысы білім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шарушашылық өндірісіндегі тракторшы-машинист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Аспазшы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Тігінші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газымен дәнекерлеуші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Автокөлікті жөндеу слесарі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есептеу машиналарының операторы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білімбасқармасының "№10 колледж" мемлекеттік коммуналдық қазыналық кәсіпорны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Слесарлық іс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облысы білім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құрал жабдықтарын жөндеуші слесарь-электрик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газымен дәнекерлеуші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Автокөліктердің электр құрылғыларын жөндеуші электрик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тігінші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ұстасы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өндірісіндегі тракторшы-машинист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білім басқармасының "№ 11 колледж" мемлекеттік коммуналдық қазыналық кәсіпорны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облысы білім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өндірісіндегі тракторшы-машинист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(барлық атауларымен)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газымен дәнекерлеуші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тігінші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ұстасы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қағаздарын жүргізу және мұрағаттану (қолдану аясы және салалары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Референт-хатшы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білім басқармасының "№ 12 колледж" мемлекеттік коммуналдық қазыналық кәсіпорны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білім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өндірісіндегі тракторшы-машинист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санитарлық-техникалық құрылғыларды, желдеткіштерді және инженерлік жүйелерді монтаждау және пайдалану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Электргаз дәнекерлеуші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Автокөлікті жөндеу слесарі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тігінші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шебері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білім басқармасының "№ 13 колледж" мемлекеттік коммуналдық қазыналық кәсіпорны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облысы білім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өндірісіндегі тракторшы-машинист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(барлық атауларымен)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газымен дәнекерлеуші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Автокөліктер шанағын қалпына келтіруші шебер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тігінші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есептеу машиналарының операторы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білім басқармасының "№ 14 колледж" мемлекеттік коммуналдық қазыналық кәсіпорны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облысы білім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өндірісіндегі тракторшы-машинист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Аспазшы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санитарлық-техникалық құрылғыларды, желдеткіштерді және инженерлік жүйелерді монтаждау және пайдалану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Электргаз дәнекерлеуші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Автокөлікті жөндеу слесарі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білім басқармасының "№ 15 колледж" мемлекеттік коммуналдық қазыналық кәсіпорны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облысы білім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өндірісіндегі тракторшы-машинист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1211072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Модельер-пішуші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санитарлық-техникалық құрылғыларды, желдеткіштерді және инженерлік жүйелерді монтаждау және пайдалану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Электргаз дәнекерлеушi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1201062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Автокөліктердің электр құрылғыларын жөндеуші электрик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Көліктерді жөндеу шебері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есептеу машиналарының операторы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білім басқармасының "№ 16 колледж" мемлекеттік коммуналдық қазыналық кәсіпорны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(барлық атауларымен)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облысы білім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Электр газымен дәнекерлеуші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Автокөлікті жөндеу слесарі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өндірісіндегі тракторшы-машинист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тігінші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шебері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өндірісі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1221073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Жиһаз өндірісі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Жиһаз жинақтаушы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білім басқармасының "№ 17 колледж" мемлекеттік коммуналдық қазыналық кәсіпорны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0508000 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облысы білім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шебері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жылжымалы құрамдарын пайдалану, жөндеу және техникалық қызмет көрсету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1108072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Электровоз машинисінің көмекшісі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көлігіндегі автоматика, телемеханика және қозғалысты басқару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 беру, орталықтандыру және бұғаттау құрылғыларына қызмет көрсету және жөндеу электр монтері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білім басқармасының "№ 18 колледж" мемлекеттік коммуналдық қазыналық кәсіпорны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облысы білім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газымен дәнекерлеуші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есептеу машиналарының операторы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Аспазшы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өндірісіндегі тракторшы-машинист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білім басқармасының "№ 19 колледж" мемлекеттік коммуналдық қазыналық кәсіпорны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облысы білім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газымен дәнекерлеуші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есептеу машиналарының операторы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тігінші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Аспазшы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өндірісіндегі тракторшы-машинист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1201062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Автокөліктердің электр құрылғыларын жөндеуші электрик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 қамтамасыз ету жабдықтары мен жүйелерін құрастыру және пайдалану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құбырларын пайдалану және жөндеу слесарі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білім басқармасының "Дәуренбек Құрманбек атындағы "№ 20 колледж" мемлекеттік коммуналдық қазыналық кәсіпорны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облысы білім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өндірісіндегі тракторшы-машинист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Аспазшы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жабдықтарына қызмет көрсету электр монтері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Көліктерді жөндеу шебері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газымен дәнекерлеуші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есептеу машиналарының операторы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білім басқармасының "№ 21 колледж" мемлекеттік коммуналдық қазыналық кәсіпорны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Тамақтандыруды ұйымдастыру 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облысы білім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газымен дәнекерлеуші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Автокөлікті жөндеу слесарі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тігінші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шебері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жабдықтарына қызмет көрсету электр монтері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білім басқармасының "№ 23 колледж" мемлекеттік коммуналдық қазыналық кәсіпорны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шарушашылық өндірісіндегі тракторшы-машинист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тігінші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білім басқармасының "№ 24 колледж" мемлекеттік коммуналдық қазыналық кәсіпорны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және газ кен орындарын пайдалану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(бейін бойынша)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0809052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және газ өндіру операторы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газымен дәнекерлеуші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технология және өндіріс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талдау зертханашысы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білім басқармасының "№ 25 Д.Қонаев атындағы колледж" мемлекеттік коммуналдық қазыналық кәсіпорны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облысы білім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газымен дәнекерлеуші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Автокөлікті жөндеу слесарі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өндірісіндегі тракторшы-машинист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1211032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Тігінші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"Кентау политехникалық колледжі" білім беру жеке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 (салалары бойынша)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облысы білім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 станциялары мен желілерінің (түрлері бойынша) электр жабдығы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пайдалану, қызмет көрсету, электрлік жөндеу және электромеханикалық құралдар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механигі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Автоматтандыру және басқару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(бейін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электроншысы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Техник-құрылысшы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индустриялды-инновациялық колледжі" жеке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 механикаландыру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облысы білім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 машиналары және жабдықтарын пайдалану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 (салалары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механигі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Техник-құрылысшы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Техник-бағдарламашы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пісіру өндірісі, макарон өндірісі және кондитер өндірісі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1219243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Техник–технолог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жөніндегі маман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жасау технологиясы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0814000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Полимерлі технология өндірісі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0814123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"Инновациялық-технологиялық колледжі" жеке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0815000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Тұтқыр және сусымалы материалдарды химиялық өндіретін машиналар мен жабдықтарды пайдалану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облысы білім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0815093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технология және өндіріс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бұйымдары мен құрастырылымдар өндірісі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Техник-құрылысшы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 шаруашылығына қызмет көрсету және ұйымдастыру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көрсетуші менеджер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бетон және металл бұйымдары өндірісі (салалары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1413033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экономикалық-технологиялық "Мирас колледжі" жеке мекемесі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 өнері және сәндік косметика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облысы білім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Суретші-модельер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мен киімдерді үлгілеу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 тәрбиешісі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Техник-бағдарламашы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"Техникалық колледж" жеке мекемесі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және газды тасымалдау және сақтау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облысы білім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Мұнай-газ құбырлары мен мұнай-газ қоймаларын салу және пайдалану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Гидрогеология және инженерлік геология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Техник-гидрогеолог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Геофизикалық тәсілдер мен пайдалы қазбаларды іздеу және барлау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0704063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Техник-геофизик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қазбалардың кен орындарын жер астында өңдеу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Қожа Ахмет Ясауи атындағы Халықаралық Қазақ-Түрік Университеті" мекемесінің "Түркістан Ахмет Ясауи" кәсіби колледж" филиалы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облысы білім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техник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 кәсіпорындарының өнім өндіру технологиясы және оны ұйымдастыруы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Техник-технолог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(салалар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индустриалды-педагогикалық колледжі" жеке мекемесі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Тасымалдауды ұйымдастыру және көлікте қозғалысты басқару (салалар бойынша)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облысы білім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білім беру (салалар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оқыту шебері, техник (барлық аталымдар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көлігінде тасымалдауды ұйымдастыру және қозғалысты басқару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Техник-бағдарламашы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"М.Сапарбаев атындағы Оңтүстік Қазақстан гуманитарлық институтының "Парасат" колледжі" жеке мекемесі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 шаруашылығына қызмет көрсету және ұйымдастыру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облысы білім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көрсетуші менеджер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 тәрбиешісі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(бейін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білім беру (салалар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оқыту шебері, техник (барлық аталымдар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министрлігінің "М.Әуезов атындағы Оңтүстік Қазақстан мемлекеттік университеті" шаруашылық жүргізу құқығындағы республикалық мемлекеттік кәсіпорны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Түсті металдар металлургиясы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облысы білім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Техник-металлург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Бұйымдарды химиялық тазалау және бояу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мен газ скважиналарын бұрғылау және бұрғылау жұмыстарының технологиясы (бейін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0801143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жасау технологиясы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Трикотаж, тоқыма, галантерея бұйымдары технологиясы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бұйымдары мен құрастырылымдар өндірісі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мұсылмандары діни басқармасы" Республикалық ислами діни бірлестігінің "Сарыағаш медресе колледжі" жеке мекемесі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Исламтану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облысы білім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Имам хатиб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 негіздерінің мұғалімі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М.Тынышпаев атындағы Қазақ көлік және коммуникациялар академиясы "Шымкент көлік колледжі" жауапкершілігі шектеулі серіктестігі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жылжымалы құрамдарын пайдалану, жөндеу және техникалық қызмет көрсету (түрлері бойынша)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облысы білім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құрылысы, жол және жол шаруашылығы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Техник-жолшы-құрылысшы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көлігіндегі автоматика, телемеханика және қозғалысты басқару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механигі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көлігінде тасымалдауды ұйымдастыру және қозғалысты басқару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Тасымалдауды ұйымдастырушы техник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"Болашақ" колледжі" жеке мекемесі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облысы білім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 тәрбиешісі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спорт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спорт пәнінің мұғалімі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 мұғалімі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Шетел тілі мұғалімі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Техник-бағдарламашы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халықтар Достығы университеті мекемесінің "Ақсукент көп салалы колледжі" жеке мекемесі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облысы білім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Техник-бағдарламашы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және электрлі механикалық жабдықтарды техникалық пайдалану, қызмет көрсету және жөндеу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механигі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білім беру (салалар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0104023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оқыту шебері, техник-технолог (барлық аталымдар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"Оңтүстік Қазақстан педагогикалық колледжі" жеке мекемесі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облысы білім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 тәрбиешісі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спорт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спорт пәнінің мұғалімі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 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"Анвар Исмаилов атындағы кәсіптік колледжі" жеке мекемесі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облысы білім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 тәрбиешісі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білім беру (салалар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оқыту шебері, техник (барлық аталымдар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(бейін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Сәндік-қолданбалы және халықтық кәсіпшілік өнері (бейін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0413163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Суретші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"Арыстанбаб" Оңтүстік Қазақстан колледжі" жауапкершілігі шектеулі серіктестігі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облысы білім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 мұғалімі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тілінен бастауыш білім беру мұғалімі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Техник-бағдарламашы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 тәрбиешісі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"Гуманитарлық-агроэкономикалық колледжі" жауапкершілігі шектеулі серіктестігі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 (салалар бойынша)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облысы білім басқармасы" мемлекеттік мекемес 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Модельер-конструктор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техник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(қолдану саласы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Техник-бағдарламашы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 механикаландыру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мұсылмандары діни басқармасы" Республикалық ислами діни бірлестігінің "Шымкент медресе колледжі" жеке мекемесі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Исламтану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облысы білім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Имам хатиб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 негізінің мұғалімі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 барлығы: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