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039b" w14:textId="4190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облысындағы басым ауыл шаруашылығы дақылдарының тізбесін және 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арзандатуға арналған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16 маусымдағы № 163 қаулысы. Оңтүстiк Қазақстан облысының Әдiлет департаментiнде 2017 жылғы 21 маусымда № 4128 болып тiркелдi. Күші жойылды - Түркістан облысы әкiмдiгiнiң 2020 жылғы 5 мамырдағы № 112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05.05.2020 № 112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Түркістан облысы әкімдігінің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14780 болып тіркелген 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бұйрығына өзгеріс енгізу туралы" Қазақстан Республикасы Премьер-Министрінің орынбасары – Қазақстан Республикасы Ауыл шаруашылығы министрінің 2017 жылғы 27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Оңтүстік Қазақстан облысындағы басым ауыл шаруашылығы дақылдарының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Оңтүстік Қазақстан облысындағы басым дақылдар өндіруді субсидиялау жолымен өсімдік шаруашылығы өнімінің өнімділігі мен сапасын арттыруға, жанар-жағармай материалдары мен көктемгi егіс және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 және Қазақстан Республикасының нормативтік құқықтық актілерінің Эталондық бақылау банкіне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басым ауыл шаруашылығы дақылдарының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әкімдігінің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0"/>
        <w:gridCol w:w="5400"/>
      </w:tblGrid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6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 "16"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облысындағы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 - материалдық құндылықтардың құнын субсидиялар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әкімдігінің 16.11.2018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6396"/>
        <w:gridCol w:w="432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атауы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субсидиялар нормалары, теңге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 кәсіпорнына қайта өңдеуге тапсырылған немесе сәйкестік сертификаты бар өзінің қайта өңдеу құрылымдарына қайта өңдеуге өткізілген күрішке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өңдеу зауытына қайта өңдеуге тапсырылған шитті мақта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